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E5C" w:rsidRDefault="00D2086A" w:rsidP="00C52E5C">
      <w:pPr>
        <w:jc w:val="center"/>
      </w:pPr>
      <w:r>
        <w:rPr>
          <w:noProof/>
          <w:lang w:eastAsia="ru-RU"/>
        </w:rPr>
        <w:drawing>
          <wp:inline distT="0" distB="0" distL="0" distR="0">
            <wp:extent cx="9107805" cy="644153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07805" cy="6441536"/>
                    </a:xfrm>
                    <a:prstGeom prst="rect">
                      <a:avLst/>
                    </a:prstGeom>
                    <a:noFill/>
                    <a:ln w="9525">
                      <a:noFill/>
                      <a:miter lim="800000"/>
                      <a:headEnd/>
                      <a:tailEnd/>
                    </a:ln>
                  </pic:spPr>
                </pic:pic>
              </a:graphicData>
            </a:graphic>
          </wp:inline>
        </w:drawing>
      </w:r>
    </w:p>
    <w:p w:rsidR="00C52E5C" w:rsidRPr="00584A7F" w:rsidRDefault="00C52E5C" w:rsidP="00076E3E">
      <w:pPr>
        <w:jc w:val="center"/>
        <w:sectPr w:rsidR="00C52E5C" w:rsidRPr="00584A7F" w:rsidSect="00AA5E60">
          <w:pgSz w:w="16838" w:h="11906" w:orient="landscape"/>
          <w:pgMar w:top="1276" w:right="794" w:bottom="737" w:left="1701" w:header="709" w:footer="68" w:gutter="0"/>
          <w:cols w:space="720"/>
          <w:docGrid w:linePitch="360"/>
        </w:sectPr>
      </w:pPr>
    </w:p>
    <w:p w:rsidR="00D16151" w:rsidRPr="00D16151" w:rsidRDefault="00544D80" w:rsidP="00D16151">
      <w:pPr>
        <w:tabs>
          <w:tab w:val="left" w:pos="6041"/>
        </w:tabs>
        <w:rPr>
          <w:sz w:val="28"/>
          <w:szCs w:val="28"/>
        </w:rPr>
      </w:pPr>
      <w:bookmarkStart w:id="0" w:name="_GoBack"/>
      <w:r>
        <w:rPr>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177165</wp:posOffset>
            </wp:positionH>
            <wp:positionV relativeFrom="paragraph">
              <wp:posOffset>79375</wp:posOffset>
            </wp:positionV>
            <wp:extent cx="9509125" cy="3075940"/>
            <wp:effectExtent l="0" t="0" r="0" b="0"/>
            <wp:wrapSquare wrapText="bothSides"/>
            <wp:docPr id="4" name="Рисунок 4" descr="Scan_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an_0003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8" r="8424"/>
                    <a:stretch>
                      <a:fillRect/>
                    </a:stretch>
                  </pic:blipFill>
                  <pic:spPr bwMode="auto">
                    <a:xfrm>
                      <a:off x="0" y="0"/>
                      <a:ext cx="9509125" cy="3075940"/>
                    </a:xfrm>
                    <a:prstGeom prst="rect">
                      <a:avLst/>
                    </a:prstGeom>
                    <a:noFill/>
                    <a:ln>
                      <a:noFill/>
                    </a:ln>
                  </pic:spPr>
                </pic:pic>
              </a:graphicData>
            </a:graphic>
          </wp:anchor>
        </w:drawing>
      </w:r>
      <w:bookmarkEnd w:id="0"/>
    </w:p>
    <w:p w:rsidR="00D16151" w:rsidRPr="00D16151" w:rsidRDefault="00D16151" w:rsidP="00D16151">
      <w:pPr>
        <w:tabs>
          <w:tab w:val="left" w:pos="6041"/>
        </w:tabs>
        <w:rPr>
          <w:sz w:val="28"/>
          <w:szCs w:val="28"/>
        </w:rPr>
      </w:pPr>
    </w:p>
    <w:p w:rsidR="00D16151" w:rsidRPr="00D16151" w:rsidRDefault="00D16151" w:rsidP="00D16151">
      <w:pPr>
        <w:jc w:val="right"/>
        <w:rPr>
          <w:b/>
          <w:sz w:val="28"/>
          <w:szCs w:val="28"/>
        </w:rPr>
      </w:pPr>
      <w:r w:rsidRPr="00D16151">
        <w:rPr>
          <w:b/>
        </w:rPr>
        <w:t>Дело №_______</w:t>
      </w:r>
    </w:p>
    <w:p w:rsidR="00D16151" w:rsidRPr="00D16151" w:rsidRDefault="00D16151" w:rsidP="00D16151">
      <w:pPr>
        <w:rPr>
          <w:b/>
          <w:sz w:val="28"/>
          <w:szCs w:val="28"/>
        </w:rPr>
      </w:pPr>
    </w:p>
    <w:p w:rsidR="00D16151" w:rsidRPr="00D16151" w:rsidRDefault="00D16151" w:rsidP="00D16151">
      <w:pPr>
        <w:rPr>
          <w:b/>
          <w:sz w:val="28"/>
          <w:szCs w:val="28"/>
        </w:rPr>
      </w:pPr>
    </w:p>
    <w:p w:rsidR="00D16151" w:rsidRPr="00D16151" w:rsidRDefault="00D16151" w:rsidP="00D16151">
      <w:pPr>
        <w:jc w:val="center"/>
        <w:rPr>
          <w:b/>
          <w:sz w:val="28"/>
          <w:szCs w:val="28"/>
        </w:rPr>
      </w:pPr>
      <w:r w:rsidRPr="00D16151">
        <w:rPr>
          <w:b/>
          <w:sz w:val="28"/>
          <w:szCs w:val="28"/>
        </w:rPr>
        <w:t xml:space="preserve">Рабочая программа группы общеразвивающей направленности  </w:t>
      </w:r>
    </w:p>
    <w:p w:rsidR="00D16151" w:rsidRPr="00D16151" w:rsidRDefault="00D16151" w:rsidP="00D16151">
      <w:pPr>
        <w:jc w:val="center"/>
        <w:rPr>
          <w:b/>
          <w:sz w:val="28"/>
          <w:szCs w:val="28"/>
        </w:rPr>
      </w:pPr>
      <w:r w:rsidRPr="00D16151">
        <w:rPr>
          <w:b/>
          <w:sz w:val="28"/>
          <w:szCs w:val="28"/>
        </w:rPr>
        <w:t>для детей раннего возраста 2г. – 3г.  №3</w:t>
      </w:r>
    </w:p>
    <w:p w:rsidR="00D16151" w:rsidRPr="00D16151" w:rsidRDefault="00D16151" w:rsidP="00D16151">
      <w:pPr>
        <w:jc w:val="center"/>
        <w:rPr>
          <w:b/>
          <w:sz w:val="28"/>
          <w:szCs w:val="28"/>
        </w:rPr>
      </w:pPr>
      <w:r w:rsidRPr="00D16151">
        <w:rPr>
          <w:b/>
          <w:sz w:val="28"/>
          <w:szCs w:val="28"/>
        </w:rPr>
        <w:t>на 2019-2020 учебный год</w:t>
      </w:r>
    </w:p>
    <w:p w:rsidR="00D16151" w:rsidRPr="00D16151" w:rsidRDefault="00D16151" w:rsidP="00D16151">
      <w:pPr>
        <w:jc w:val="center"/>
        <w:rPr>
          <w:sz w:val="28"/>
          <w:szCs w:val="28"/>
        </w:rPr>
      </w:pPr>
    </w:p>
    <w:p w:rsidR="00D16151" w:rsidRPr="00D16151" w:rsidRDefault="00D16151" w:rsidP="00D16151"/>
    <w:p w:rsidR="00D16151" w:rsidRPr="00D16151" w:rsidRDefault="00D16151" w:rsidP="00D16151">
      <w:pPr>
        <w:jc w:val="right"/>
        <w:rPr>
          <w:sz w:val="24"/>
          <w:szCs w:val="24"/>
        </w:rPr>
      </w:pPr>
      <w:r w:rsidRPr="00D16151">
        <w:rPr>
          <w:sz w:val="24"/>
          <w:szCs w:val="24"/>
        </w:rPr>
        <w:t>Составители:  Садовник В.Б.</w:t>
      </w:r>
    </w:p>
    <w:p w:rsidR="00D16151" w:rsidRPr="00D16151" w:rsidRDefault="00D16151" w:rsidP="00D16151">
      <w:pPr>
        <w:jc w:val="right"/>
        <w:rPr>
          <w:sz w:val="24"/>
          <w:szCs w:val="24"/>
        </w:rPr>
      </w:pPr>
      <w:r w:rsidRPr="00D16151">
        <w:rPr>
          <w:sz w:val="24"/>
          <w:szCs w:val="24"/>
        </w:rPr>
        <w:t>Соболева М.П.</w:t>
      </w:r>
    </w:p>
    <w:p w:rsidR="00D16151" w:rsidRPr="00D16151" w:rsidRDefault="00D16151" w:rsidP="00D16151">
      <w:pPr>
        <w:jc w:val="right"/>
      </w:pPr>
    </w:p>
    <w:p w:rsidR="00D16151" w:rsidRPr="00D16151" w:rsidRDefault="00D16151" w:rsidP="00D16151"/>
    <w:p w:rsidR="00D16151" w:rsidRPr="00D16151" w:rsidRDefault="00D16151" w:rsidP="00D16151"/>
    <w:p w:rsidR="00D16151" w:rsidRPr="00D16151" w:rsidRDefault="00D16151" w:rsidP="00D16151"/>
    <w:p w:rsidR="00D16151" w:rsidRPr="00D16151" w:rsidRDefault="00D16151" w:rsidP="00D16151">
      <w:pPr>
        <w:jc w:val="center"/>
      </w:pPr>
      <w:r w:rsidRPr="00D16151">
        <w:t>г. Нижневартовск</w:t>
      </w:r>
    </w:p>
    <w:tbl>
      <w:tblPr>
        <w:tblpPr w:leftFromText="180" w:rightFromText="180" w:vertAnchor="text" w:horzAnchor="margin" w:tblpY="-248"/>
        <w:tblW w:w="13891" w:type="dxa"/>
        <w:tblLayout w:type="fixed"/>
        <w:tblLook w:val="0000"/>
      </w:tblPr>
      <w:tblGrid>
        <w:gridCol w:w="708"/>
        <w:gridCol w:w="12333"/>
        <w:gridCol w:w="850"/>
      </w:tblGrid>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lastRenderedPageBreak/>
              <w:t>№</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Содержание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I.</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b/>
                <w:sz w:val="16"/>
                <w:szCs w:val="16"/>
              </w:rPr>
            </w:pPr>
            <w:r w:rsidRPr="00584A7F">
              <w:rPr>
                <w:b/>
                <w:sz w:val="16"/>
                <w:szCs w:val="16"/>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1.1.1.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Цели и задачи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1.1.2.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1.1.3.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Значимые для разработки и реализации рабочей программы характеристики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  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1.2.1.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Целевые ориентиры дошкольного образования в соответствии ФГОС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1.2.2.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Целевые ориентиры в раннем возрасте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1.2.3.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Педагогическая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b/>
                <w:sz w:val="16"/>
                <w:szCs w:val="16"/>
              </w:rPr>
            </w:pPr>
            <w:r w:rsidRPr="00584A7F">
              <w:rPr>
                <w:b/>
                <w:sz w:val="16"/>
                <w:szCs w:val="16"/>
              </w:rPr>
              <w:t>II.</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b/>
                <w:sz w:val="16"/>
                <w:szCs w:val="16"/>
              </w:rPr>
            </w:pPr>
            <w:r w:rsidRPr="00584A7F">
              <w:rPr>
                <w:b/>
                <w:sz w:val="16"/>
                <w:szCs w:val="16"/>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2.1.  </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autoSpaceDN w:val="0"/>
              <w:adjustRightInd w:val="0"/>
              <w:rPr>
                <w:rFonts w:eastAsiaTheme="minorHAnsi"/>
                <w:bCs/>
                <w:iCs/>
                <w:sz w:val="16"/>
                <w:szCs w:val="16"/>
                <w:lang w:eastAsia="en-US"/>
              </w:rPr>
            </w:pPr>
            <w:r w:rsidRPr="00584A7F">
              <w:rPr>
                <w:rFonts w:eastAsiaTheme="minorHAnsi"/>
                <w:bCs/>
                <w:iCs/>
                <w:sz w:val="16"/>
                <w:szCs w:val="16"/>
                <w:lang w:eastAsia="en-US"/>
              </w:rPr>
              <w:t>Описание образовательной деятельности в соответствии с ФГОС ДО и содержанием  основной образовательной программы дошкольного образования «От рождения до школы» Н.Е.Вераксы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autoSpaceDN w:val="0"/>
              <w:adjustRightInd w:val="0"/>
              <w:rPr>
                <w:rFonts w:eastAsiaTheme="minorHAnsi"/>
                <w:bCs/>
                <w:iCs/>
                <w:sz w:val="16"/>
                <w:szCs w:val="16"/>
                <w:lang w:eastAsia="en-US"/>
              </w:rPr>
            </w:pPr>
            <w:r w:rsidRPr="00584A7F">
              <w:rPr>
                <w:sz w:val="16"/>
                <w:szCs w:val="16"/>
              </w:rPr>
              <w:t>Образовательная деятельность в соответствии с направлениями развития ребенка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Образовательная область «Социально-коммуникативное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Образовательная область «Познавательное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Образовательная область «Речевое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2.2.4.</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Образовательная область «Художественно-эстетическое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2.2.5.</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Образовательная область «Физическое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lang w:eastAsia="en-US"/>
              </w:rPr>
            </w:pPr>
            <w:r w:rsidRPr="00584A7F">
              <w:rPr>
                <w:sz w:val="16"/>
                <w:szCs w:val="16"/>
                <w:lang w:eastAsia="en-US"/>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2.4.</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rFonts w:eastAsia="Tahoma"/>
                <w:sz w:val="16"/>
                <w:szCs w:val="16"/>
                <w:shd w:val="clear" w:color="auto" w:fill="FFFFFF"/>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2.5.</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keepNext/>
              <w:keepLines/>
              <w:rPr>
                <w:sz w:val="16"/>
                <w:szCs w:val="16"/>
              </w:rPr>
            </w:pPr>
            <w:r w:rsidRPr="00584A7F">
              <w:rPr>
                <w:sz w:val="16"/>
                <w:szCs w:val="16"/>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2.6.</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Особенности взаимодействия педагогов группы  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2.7.</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Часть программы, формируемая участниками образовательных отношений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2.7.1.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Наиболее существенные характеристики содержания Программы (специфика национальных, социокультурных и иных условий)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b/>
                <w:sz w:val="16"/>
                <w:szCs w:val="16"/>
              </w:rPr>
            </w:pPr>
            <w:r w:rsidRPr="00584A7F">
              <w:rPr>
                <w:b/>
                <w:sz w:val="16"/>
                <w:szCs w:val="16"/>
              </w:rPr>
              <w:t>III.</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b/>
                <w:sz w:val="16"/>
                <w:szCs w:val="16"/>
              </w:rPr>
            </w:pPr>
            <w:r w:rsidRPr="00584A7F">
              <w:rPr>
                <w:b/>
                <w:sz w:val="16"/>
                <w:szCs w:val="16"/>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Материально-техническое обеспечение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Обеспеченность методическими материалами,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Планирование образовательного процесса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3.3.1.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Проектирование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3.3.2.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Система физкультурно – оздоровительной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3.3.3.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3.4.</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3.4.1.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Годовой календарный учебный график МАДОУ г. Нижневартовска ДС №60 «Золушка» на 201</w:t>
            </w:r>
            <w:r>
              <w:rPr>
                <w:sz w:val="16"/>
                <w:szCs w:val="16"/>
              </w:rPr>
              <w:t>9</w:t>
            </w:r>
            <w:r w:rsidRPr="00584A7F">
              <w:rPr>
                <w:sz w:val="16"/>
                <w:szCs w:val="16"/>
              </w:rPr>
              <w:t>- 20</w:t>
            </w:r>
            <w:r>
              <w:rPr>
                <w:sz w:val="16"/>
                <w:szCs w:val="16"/>
              </w:rPr>
              <w:t>20</w:t>
            </w:r>
            <w:r w:rsidRPr="00584A7F">
              <w:rPr>
                <w:sz w:val="16"/>
                <w:szCs w:val="16"/>
              </w:rPr>
              <w:t>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3.4.2.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Объем образовательной нагрузки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3.4.3.</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Расписание непосредственно - образовательной деятельности при 12-ти часовом пребывании для детей раннего во</w:t>
            </w:r>
            <w:r>
              <w:rPr>
                <w:sz w:val="16"/>
                <w:szCs w:val="16"/>
              </w:rPr>
              <w:t>зраста (2года - 3года) группы «В</w:t>
            </w:r>
            <w:r w:rsidRPr="00584A7F">
              <w:rPr>
                <w:sz w:val="16"/>
                <w:szCs w:val="16"/>
              </w:rPr>
              <w:t>»  общеразвивающей направленности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3.4.4.</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Расписание образовательной деятельности при 12-ти часовом пребывании для детей раннего во</w:t>
            </w:r>
            <w:r>
              <w:rPr>
                <w:sz w:val="16"/>
                <w:szCs w:val="16"/>
              </w:rPr>
              <w:t>зраста (2года - 3года) группы «В</w:t>
            </w:r>
            <w:r w:rsidRPr="00584A7F">
              <w:rPr>
                <w:sz w:val="16"/>
                <w:szCs w:val="16"/>
              </w:rPr>
              <w:t>»  общеразвивающей направленности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3.5. </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Особенности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3.6. </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pStyle w:val="a4"/>
              <w:jc w:val="center"/>
              <w:rPr>
                <w:rFonts w:ascii="Times New Roman" w:hAnsi="Times New Roman"/>
                <w:b/>
                <w:sz w:val="16"/>
                <w:szCs w:val="16"/>
                <w:lang w:val="ru-RU"/>
              </w:rPr>
            </w:pPr>
            <w:r w:rsidRPr="00584A7F">
              <w:rPr>
                <w:rFonts w:ascii="Times New Roman" w:hAnsi="Times New Roman"/>
                <w:b/>
                <w:sz w:val="16"/>
                <w:szCs w:val="16"/>
              </w:rPr>
              <w:t>IV</w:t>
            </w:r>
            <w:r w:rsidRPr="00584A7F">
              <w:rPr>
                <w:rFonts w:ascii="Times New Roman" w:hAnsi="Times New Roman"/>
                <w:b/>
                <w:sz w:val="16"/>
                <w:szCs w:val="16"/>
                <w:lang w:val="ru-RU"/>
              </w:rPr>
              <w:t>.</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lang w:val="en-US"/>
              </w:rPr>
            </w:pPr>
            <w:r w:rsidRPr="00584A7F">
              <w:rPr>
                <w:b/>
                <w:sz w:val="16"/>
                <w:szCs w:val="16"/>
              </w:rPr>
              <w:t>Дополнительный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pStyle w:val="a4"/>
              <w:rPr>
                <w:rFonts w:ascii="Times New Roman" w:hAnsi="Times New Roman"/>
                <w:sz w:val="16"/>
                <w:szCs w:val="16"/>
                <w:lang w:val="ru-RU"/>
              </w:rPr>
            </w:pPr>
            <w:r w:rsidRPr="00584A7F">
              <w:rPr>
                <w:rFonts w:ascii="Times New Roman" w:hAnsi="Times New Roman"/>
                <w:sz w:val="16"/>
                <w:szCs w:val="16"/>
                <w:lang w:val="ru-RU"/>
              </w:rPr>
              <w:t>4.1.</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pStyle w:val="a4"/>
              <w:rPr>
                <w:rFonts w:ascii="Times New Roman" w:hAnsi="Times New Roman"/>
                <w:sz w:val="16"/>
                <w:szCs w:val="16"/>
                <w:lang w:val="ru-RU"/>
              </w:rPr>
            </w:pPr>
            <w:r w:rsidRPr="00584A7F">
              <w:rPr>
                <w:rFonts w:ascii="Times New Roman" w:eastAsia="Calibri" w:hAnsi="Times New Roman"/>
                <w:sz w:val="16"/>
                <w:szCs w:val="16"/>
                <w:lang w:val="ru-RU"/>
              </w:rPr>
              <w:t>Перечень нормативных и нормативно – методических документов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pStyle w:val="a4"/>
              <w:rPr>
                <w:rFonts w:ascii="Times New Roman" w:hAnsi="Times New Roman"/>
                <w:sz w:val="16"/>
                <w:szCs w:val="16"/>
                <w:lang w:val="ru-RU"/>
              </w:rPr>
            </w:pPr>
            <w:r w:rsidRPr="00584A7F">
              <w:rPr>
                <w:rFonts w:ascii="Times New Roman" w:hAnsi="Times New Roman"/>
                <w:sz w:val="16"/>
                <w:szCs w:val="16"/>
                <w:lang w:val="ru-RU"/>
              </w:rPr>
              <w:t>4.2.</w:t>
            </w: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pStyle w:val="a4"/>
              <w:rPr>
                <w:rFonts w:ascii="Times New Roman" w:hAnsi="Times New Roman"/>
                <w:sz w:val="16"/>
                <w:szCs w:val="16"/>
                <w:lang w:val="ru-RU"/>
              </w:rPr>
            </w:pPr>
            <w:r w:rsidRPr="00584A7F">
              <w:rPr>
                <w:rFonts w:ascii="Times New Roman" w:hAnsi="Times New Roman"/>
                <w:sz w:val="16"/>
                <w:szCs w:val="16"/>
              </w:rPr>
              <w:t>Перечень литературных источников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Приложение 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Приложение 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Приложение 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Приложение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Приложение 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r w:rsidRPr="00584A7F">
              <w:rPr>
                <w:sz w:val="16"/>
                <w:szCs w:val="16"/>
              </w:rPr>
              <w:t xml:space="preserve">Приложение </w:t>
            </w:r>
            <w:r>
              <w:rPr>
                <w:sz w:val="16"/>
                <w:szCs w:val="16"/>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r w:rsidR="00544D80" w:rsidRPr="00584A7F" w:rsidTr="00242315">
        <w:tc>
          <w:tcPr>
            <w:tcW w:w="708"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snapToGrid w:val="0"/>
              <w:rPr>
                <w:sz w:val="16"/>
                <w:szCs w:val="16"/>
              </w:rPr>
            </w:pPr>
          </w:p>
        </w:tc>
        <w:tc>
          <w:tcPr>
            <w:tcW w:w="12333" w:type="dxa"/>
            <w:tcBorders>
              <w:top w:val="single" w:sz="4" w:space="0" w:color="000000"/>
              <w:left w:val="single" w:sz="4" w:space="0" w:color="000000"/>
              <w:bottom w:val="single" w:sz="4" w:space="0" w:color="000000"/>
            </w:tcBorders>
            <w:shd w:val="clear" w:color="auto" w:fill="auto"/>
          </w:tcPr>
          <w:p w:rsidR="00544D80" w:rsidRPr="00584A7F" w:rsidRDefault="00544D80" w:rsidP="00242315">
            <w:pPr>
              <w:rPr>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44D80" w:rsidRPr="00584A7F" w:rsidRDefault="00544D80" w:rsidP="00242315">
            <w:pPr>
              <w:snapToGrid w:val="0"/>
              <w:rPr>
                <w:sz w:val="16"/>
                <w:szCs w:val="16"/>
              </w:rPr>
            </w:pPr>
          </w:p>
        </w:tc>
      </w:tr>
    </w:tbl>
    <w:p w:rsidR="00D16151" w:rsidRDefault="00D16151" w:rsidP="00544D80">
      <w:pPr>
        <w:shd w:val="clear" w:color="auto" w:fill="FFFFFF"/>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D16151" w:rsidRDefault="00D16151" w:rsidP="00C52E5C">
      <w:pPr>
        <w:shd w:val="clear" w:color="auto" w:fill="FFFFFF"/>
        <w:jc w:val="center"/>
        <w:rPr>
          <w:b/>
        </w:rPr>
      </w:pPr>
    </w:p>
    <w:p w:rsidR="00C52E5C" w:rsidRPr="00584A7F" w:rsidRDefault="00C52E5C" w:rsidP="00C52E5C">
      <w:pPr>
        <w:shd w:val="clear" w:color="auto" w:fill="FFFFFF"/>
        <w:jc w:val="center"/>
        <w:rPr>
          <w:b/>
        </w:rPr>
      </w:pPr>
      <w:r w:rsidRPr="00584A7F">
        <w:rPr>
          <w:b/>
          <w:lang w:val="en-US"/>
        </w:rPr>
        <w:t>I</w:t>
      </w:r>
      <w:r w:rsidRPr="00584A7F">
        <w:rPr>
          <w:b/>
        </w:rPr>
        <w:t>. ЦЕЛЕВОЙ РАЗДЕЛ</w:t>
      </w:r>
    </w:p>
    <w:p w:rsidR="00C52E5C" w:rsidRPr="00584A7F" w:rsidRDefault="00C52E5C" w:rsidP="00C52E5C">
      <w:pPr>
        <w:shd w:val="clear" w:color="auto" w:fill="FFFFFF"/>
        <w:jc w:val="center"/>
        <w:rPr>
          <w:b/>
        </w:rPr>
      </w:pPr>
      <w:r w:rsidRPr="00584A7F">
        <w:rPr>
          <w:b/>
        </w:rPr>
        <w:t>1.1. Пояснительная записка</w:t>
      </w:r>
    </w:p>
    <w:p w:rsidR="00C52E5C" w:rsidRPr="00584A7F" w:rsidRDefault="00C52E5C" w:rsidP="00C52E5C">
      <w:pPr>
        <w:autoSpaceDN w:val="0"/>
        <w:adjustRightInd w:val="0"/>
        <w:jc w:val="both"/>
        <w:rPr>
          <w:rFonts w:eastAsiaTheme="minorHAnsi"/>
          <w:sz w:val="18"/>
          <w:szCs w:val="24"/>
          <w:lang w:eastAsia="en-US"/>
        </w:rPr>
      </w:pPr>
      <w:r w:rsidRPr="00584A7F">
        <w:rPr>
          <w:rFonts w:eastAsiaTheme="minorHAnsi"/>
          <w:sz w:val="18"/>
          <w:szCs w:val="24"/>
          <w:lang w:eastAsia="en-US"/>
        </w:rPr>
        <w:t xml:space="preserve">Дошкольное образование является уровнем общего образования наряду с начальным общим, основным общим и средним общим образованием (Федеральный закон «Об образовании в Российской Федерации» от 29 декабря 2012г. №273-ФЗ). </w:t>
      </w:r>
    </w:p>
    <w:p w:rsidR="00C52E5C" w:rsidRPr="00584A7F" w:rsidRDefault="00C52E5C" w:rsidP="00C52E5C">
      <w:pPr>
        <w:autoSpaceDN w:val="0"/>
        <w:adjustRightInd w:val="0"/>
        <w:jc w:val="both"/>
        <w:rPr>
          <w:rFonts w:eastAsiaTheme="minorHAnsi"/>
          <w:sz w:val="18"/>
          <w:szCs w:val="24"/>
          <w:lang w:eastAsia="en-US"/>
        </w:rPr>
      </w:pPr>
      <w:r w:rsidRPr="00584A7F">
        <w:rPr>
          <w:rFonts w:eastAsiaTheme="minorHAnsi"/>
          <w:sz w:val="18"/>
          <w:szCs w:val="24"/>
          <w:lang w:eastAsia="en-US"/>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C52E5C" w:rsidRPr="00584A7F" w:rsidRDefault="00C52E5C" w:rsidP="00C52E5C">
      <w:pPr>
        <w:pStyle w:val="a3"/>
        <w:autoSpaceDE w:val="0"/>
        <w:autoSpaceDN w:val="0"/>
        <w:adjustRightInd w:val="0"/>
        <w:spacing w:after="0" w:line="240" w:lineRule="auto"/>
        <w:ind w:left="0" w:right="-142" w:firstLine="567"/>
        <w:jc w:val="both"/>
        <w:rPr>
          <w:rFonts w:ascii="Times New Roman" w:eastAsiaTheme="minorHAnsi" w:hAnsi="Times New Roman" w:cs="Times New Roman"/>
          <w:sz w:val="18"/>
          <w:szCs w:val="24"/>
          <w:lang w:eastAsia="en-US"/>
        </w:rPr>
      </w:pPr>
      <w:r w:rsidRPr="00584A7F">
        <w:rPr>
          <w:rFonts w:ascii="Times New Roman" w:eastAsiaTheme="minorHAnsi" w:hAnsi="Times New Roman" w:cs="Times New Roman"/>
          <w:sz w:val="18"/>
          <w:szCs w:val="24"/>
          <w:lang w:eastAsia="en-US"/>
        </w:rPr>
        <w:t xml:space="preserve">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C52E5C" w:rsidRPr="00584A7F" w:rsidRDefault="00C52E5C" w:rsidP="00C52E5C">
      <w:pPr>
        <w:pStyle w:val="a3"/>
        <w:autoSpaceDE w:val="0"/>
        <w:autoSpaceDN w:val="0"/>
        <w:adjustRightInd w:val="0"/>
        <w:spacing w:after="0" w:line="240" w:lineRule="auto"/>
        <w:ind w:left="0" w:right="-142" w:firstLine="567"/>
        <w:jc w:val="both"/>
        <w:rPr>
          <w:rFonts w:ascii="Times New Roman" w:eastAsiaTheme="minorHAnsi" w:hAnsi="Times New Roman" w:cs="Times New Roman"/>
          <w:sz w:val="18"/>
          <w:szCs w:val="24"/>
          <w:lang w:eastAsia="en-US"/>
        </w:rPr>
      </w:pPr>
      <w:r w:rsidRPr="00584A7F">
        <w:rPr>
          <w:rFonts w:ascii="Times New Roman" w:eastAsiaTheme="minorHAnsi" w:hAnsi="Times New Roman" w:cs="Times New Roman"/>
          <w:sz w:val="18"/>
          <w:szCs w:val="24"/>
          <w:lang w:eastAsia="en-US"/>
        </w:rPr>
        <w:t xml:space="preserve">Программа направлена на: </w:t>
      </w:r>
    </w:p>
    <w:p w:rsidR="00C52E5C" w:rsidRPr="00584A7F" w:rsidRDefault="00C52E5C" w:rsidP="00C52E5C">
      <w:pPr>
        <w:pStyle w:val="a3"/>
        <w:numPr>
          <w:ilvl w:val="0"/>
          <w:numId w:val="2"/>
        </w:numPr>
        <w:autoSpaceDE w:val="0"/>
        <w:autoSpaceDN w:val="0"/>
        <w:adjustRightInd w:val="0"/>
        <w:spacing w:after="0" w:line="240" w:lineRule="auto"/>
        <w:ind w:right="-142"/>
        <w:jc w:val="both"/>
        <w:rPr>
          <w:rFonts w:ascii="Times New Roman" w:eastAsiaTheme="minorHAnsi" w:hAnsi="Times New Roman" w:cs="Times New Roman"/>
          <w:sz w:val="18"/>
          <w:szCs w:val="24"/>
          <w:lang w:eastAsia="en-US"/>
        </w:rPr>
      </w:pPr>
      <w:r w:rsidRPr="00584A7F">
        <w:rPr>
          <w:rFonts w:ascii="Times New Roman" w:eastAsiaTheme="minorHAnsi" w:hAnsi="Times New Roman" w:cs="Times New Roman"/>
          <w:sz w:val="18"/>
          <w:szCs w:val="24"/>
          <w:lang w:eastAsia="en-US"/>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C52E5C" w:rsidRPr="00584A7F" w:rsidRDefault="00C52E5C" w:rsidP="00C52E5C">
      <w:pPr>
        <w:pStyle w:val="a3"/>
        <w:numPr>
          <w:ilvl w:val="0"/>
          <w:numId w:val="2"/>
        </w:numPr>
        <w:autoSpaceDE w:val="0"/>
        <w:autoSpaceDN w:val="0"/>
        <w:adjustRightInd w:val="0"/>
        <w:spacing w:after="0" w:line="240" w:lineRule="auto"/>
        <w:ind w:right="-142"/>
        <w:jc w:val="both"/>
        <w:rPr>
          <w:rFonts w:ascii="Times New Roman" w:eastAsiaTheme="minorHAnsi" w:hAnsi="Times New Roman" w:cs="Times New Roman"/>
          <w:sz w:val="18"/>
          <w:szCs w:val="24"/>
          <w:lang w:eastAsia="en-US"/>
        </w:rPr>
      </w:pPr>
      <w:r w:rsidRPr="00584A7F">
        <w:rPr>
          <w:rFonts w:ascii="Times New Roman" w:eastAsiaTheme="minorHAnsi" w:hAnsi="Times New Roman" w:cs="Times New Roman"/>
          <w:sz w:val="18"/>
          <w:szCs w:val="24"/>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C52E5C" w:rsidRPr="00584A7F" w:rsidRDefault="00C52E5C" w:rsidP="00C52E5C">
      <w:pPr>
        <w:pStyle w:val="a4"/>
        <w:ind w:firstLine="567"/>
        <w:jc w:val="both"/>
        <w:rPr>
          <w:rFonts w:ascii="Times New Roman" w:hAnsi="Times New Roman" w:cs="Times New Roman"/>
          <w:sz w:val="18"/>
          <w:szCs w:val="24"/>
          <w:lang w:val="ru-RU"/>
        </w:rPr>
      </w:pPr>
      <w:r w:rsidRPr="00584A7F">
        <w:rPr>
          <w:rFonts w:ascii="Times New Roman" w:hAnsi="Times New Roman" w:cs="Times New Roman"/>
          <w:sz w:val="18"/>
          <w:szCs w:val="24"/>
          <w:lang w:val="ru-RU"/>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C52E5C" w:rsidRPr="00584A7F" w:rsidRDefault="00C52E5C" w:rsidP="00C52E5C">
      <w:pPr>
        <w:pStyle w:val="a3"/>
        <w:autoSpaceDE w:val="0"/>
        <w:autoSpaceDN w:val="0"/>
        <w:adjustRightInd w:val="0"/>
        <w:spacing w:after="0" w:line="240" w:lineRule="auto"/>
        <w:ind w:left="0" w:firstLine="709"/>
        <w:jc w:val="both"/>
        <w:rPr>
          <w:rFonts w:ascii="Times New Roman" w:eastAsiaTheme="minorHAnsi" w:hAnsi="Times New Roman" w:cs="Times New Roman"/>
          <w:bCs/>
          <w:iCs/>
          <w:sz w:val="18"/>
          <w:szCs w:val="24"/>
          <w:lang w:eastAsia="en-US"/>
        </w:rPr>
      </w:pPr>
      <w:r w:rsidRPr="00584A7F">
        <w:rPr>
          <w:rFonts w:ascii="Times New Roman" w:eastAsiaTheme="minorHAnsi" w:hAnsi="Times New Roman" w:cs="Times New Roman"/>
          <w:sz w:val="18"/>
          <w:szCs w:val="24"/>
          <w:lang w:eastAsia="en-US"/>
        </w:rPr>
        <w:t xml:space="preserve">Объем обязательной части Программы составляет </w:t>
      </w:r>
      <w:r w:rsidRPr="00584A7F">
        <w:rPr>
          <w:rFonts w:ascii="Times New Roman" w:eastAsiaTheme="minorHAnsi" w:hAnsi="Times New Roman" w:cs="Times New Roman"/>
          <w:bCs/>
          <w:iCs/>
          <w:sz w:val="18"/>
          <w:szCs w:val="24"/>
          <w:lang w:eastAsia="en-US"/>
        </w:rPr>
        <w:t xml:space="preserve">не менее 60% </w:t>
      </w:r>
      <w:r w:rsidRPr="00584A7F">
        <w:rPr>
          <w:rFonts w:ascii="Times New Roman" w:eastAsiaTheme="minorHAnsi" w:hAnsi="Times New Roman" w:cs="Times New Roman"/>
          <w:sz w:val="18"/>
          <w:szCs w:val="24"/>
          <w:lang w:eastAsia="en-US"/>
        </w:rPr>
        <w:t xml:space="preserve">от ее общего объема; вариативной части </w:t>
      </w:r>
      <w:r w:rsidRPr="00584A7F">
        <w:rPr>
          <w:rFonts w:ascii="Times New Roman" w:eastAsiaTheme="minorHAnsi" w:hAnsi="Times New Roman" w:cs="Times New Roman"/>
          <w:bCs/>
          <w:iCs/>
          <w:sz w:val="18"/>
          <w:szCs w:val="24"/>
          <w:lang w:eastAsia="en-US"/>
        </w:rPr>
        <w:t xml:space="preserve">не более 40%. </w:t>
      </w:r>
    </w:p>
    <w:p w:rsidR="00C52E5C" w:rsidRPr="00584A7F" w:rsidRDefault="00C52E5C" w:rsidP="00C52E5C">
      <w:pPr>
        <w:pStyle w:val="a3"/>
        <w:autoSpaceDE w:val="0"/>
        <w:autoSpaceDN w:val="0"/>
        <w:adjustRightInd w:val="0"/>
        <w:spacing w:after="0" w:line="240" w:lineRule="auto"/>
        <w:ind w:left="0" w:firstLine="709"/>
        <w:jc w:val="both"/>
        <w:rPr>
          <w:rFonts w:ascii="Times New Roman" w:eastAsiaTheme="minorHAnsi" w:hAnsi="Times New Roman" w:cs="Times New Roman"/>
          <w:bCs/>
          <w:iCs/>
          <w:sz w:val="18"/>
          <w:szCs w:val="24"/>
          <w:lang w:eastAsia="en-US"/>
        </w:rPr>
      </w:pPr>
      <w:r w:rsidRPr="00584A7F">
        <w:rPr>
          <w:rFonts w:ascii="Times New Roman" w:eastAsiaTheme="minorHAnsi" w:hAnsi="Times New Roman" w:cs="Times New Roman"/>
          <w:bCs/>
          <w:iCs/>
          <w:sz w:val="18"/>
          <w:szCs w:val="24"/>
          <w:lang w:eastAsia="en-US"/>
        </w:rPr>
        <w:t>Программа реализуется на государственном языке Российской федерации.</w:t>
      </w:r>
    </w:p>
    <w:p w:rsidR="00C52E5C" w:rsidRPr="00584A7F" w:rsidRDefault="00C52E5C" w:rsidP="00C52E5C">
      <w:pPr>
        <w:pStyle w:val="a4"/>
        <w:jc w:val="both"/>
        <w:rPr>
          <w:rFonts w:ascii="Times New Roman" w:eastAsiaTheme="minorHAnsi" w:hAnsi="Times New Roman"/>
          <w:sz w:val="18"/>
          <w:szCs w:val="24"/>
          <w:lang w:val="ru-RU"/>
        </w:rPr>
      </w:pPr>
      <w:r w:rsidRPr="00584A7F">
        <w:rPr>
          <w:rFonts w:ascii="Times New Roman" w:eastAsiaTheme="minorHAnsi" w:hAnsi="Times New Roman" w:cs="Times New Roman"/>
          <w:sz w:val="18"/>
          <w:szCs w:val="24"/>
          <w:lang w:val="ru-RU"/>
        </w:rPr>
        <w:t xml:space="preserve">             Программа разработана в соответствии с нормативными документами</w:t>
      </w:r>
      <w:r w:rsidRPr="00584A7F">
        <w:rPr>
          <w:rFonts w:ascii="Times New Roman" w:eastAsiaTheme="minorHAnsi" w:hAnsi="Times New Roman"/>
          <w:sz w:val="18"/>
          <w:szCs w:val="24"/>
          <w:lang w:val="ru-RU"/>
        </w:rPr>
        <w:t>:</w:t>
      </w:r>
    </w:p>
    <w:tbl>
      <w:tblPr>
        <w:tblW w:w="141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3325"/>
      </w:tblGrid>
      <w:tr w:rsidR="00C52E5C" w:rsidRPr="00A35C3E" w:rsidTr="00AA5E60">
        <w:tc>
          <w:tcPr>
            <w:tcW w:w="817" w:type="dxa"/>
          </w:tcPr>
          <w:p w:rsidR="00C52E5C" w:rsidRPr="00A35C3E" w:rsidRDefault="00C52E5C" w:rsidP="00420EAA">
            <w:pPr>
              <w:jc w:val="center"/>
              <w:rPr>
                <w:rFonts w:eastAsiaTheme="minorHAnsi"/>
                <w:sz w:val="18"/>
                <w:lang w:eastAsia="en-US"/>
              </w:rPr>
            </w:pPr>
            <w:r w:rsidRPr="00A35C3E">
              <w:rPr>
                <w:rFonts w:eastAsiaTheme="minorHAnsi"/>
                <w:sz w:val="18"/>
                <w:lang w:eastAsia="en-US"/>
              </w:rPr>
              <w:t>№</w:t>
            </w:r>
          </w:p>
        </w:tc>
        <w:tc>
          <w:tcPr>
            <w:tcW w:w="13325" w:type="dxa"/>
          </w:tcPr>
          <w:p w:rsidR="00C52E5C" w:rsidRPr="00A35C3E" w:rsidRDefault="00C52E5C" w:rsidP="00AA5E60">
            <w:pPr>
              <w:jc w:val="center"/>
              <w:rPr>
                <w:rFonts w:eastAsiaTheme="minorHAnsi"/>
                <w:sz w:val="18"/>
                <w:lang w:eastAsia="en-US"/>
              </w:rPr>
            </w:pPr>
            <w:r w:rsidRPr="00A35C3E">
              <w:rPr>
                <w:rFonts w:eastAsiaTheme="minorHAnsi"/>
                <w:sz w:val="18"/>
                <w:lang w:eastAsia="en-US"/>
              </w:rPr>
              <w:t>Наименование</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1.</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Федеральный закон «Об образовании в РФ» от 29 декабря 2012 г. № 273-ФЗ;</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2.</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 xml:space="preserve">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Pr="00A35C3E">
              <w:rPr>
                <w:rFonts w:ascii="Times New Roman" w:hAnsi="Times New Roman"/>
                <w:sz w:val="18"/>
                <w:szCs w:val="20"/>
                <w:lang w:val="ru-RU"/>
              </w:rPr>
              <w:t>(далее – ФГОС ДО);</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3.</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4.</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 xml:space="preserve">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r w:rsidRPr="00A35C3E">
              <w:rPr>
                <w:rFonts w:ascii="Times New Roman" w:hAnsi="Times New Roman"/>
                <w:sz w:val="18"/>
                <w:szCs w:val="20"/>
                <w:lang w:val="ru-RU"/>
              </w:rPr>
              <w:t>(далее – СанПиН 2.4.1.3049-13);</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5.</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Устав МАДОУ города Нижневартовска ДС №60 «Золушка»</w:t>
            </w:r>
          </w:p>
        </w:tc>
      </w:tr>
      <w:tr w:rsidR="00C52E5C" w:rsidRPr="00A35C3E" w:rsidTr="00AA5E60">
        <w:tc>
          <w:tcPr>
            <w:tcW w:w="14142" w:type="dxa"/>
            <w:gridSpan w:val="2"/>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с учетом:</w:t>
            </w:r>
          </w:p>
        </w:tc>
      </w:tr>
      <w:tr w:rsidR="00C52E5C" w:rsidRPr="00A35C3E" w:rsidTr="00AA5E60">
        <w:tc>
          <w:tcPr>
            <w:tcW w:w="817" w:type="dxa"/>
          </w:tcPr>
          <w:p w:rsidR="00C52E5C" w:rsidRPr="00A35C3E" w:rsidRDefault="00C52E5C" w:rsidP="00AA5E60">
            <w:pPr>
              <w:rPr>
                <w:rFonts w:eastAsiaTheme="minorHAnsi"/>
                <w:sz w:val="18"/>
                <w:lang w:eastAsia="en-US"/>
              </w:rPr>
            </w:pPr>
            <w:r w:rsidRPr="00A35C3E">
              <w:rPr>
                <w:rFonts w:eastAsiaTheme="minorHAnsi"/>
                <w:sz w:val="18"/>
                <w:lang w:eastAsia="en-US"/>
              </w:rPr>
              <w:t>6.</w:t>
            </w:r>
          </w:p>
        </w:tc>
        <w:tc>
          <w:tcPr>
            <w:tcW w:w="13325" w:type="dxa"/>
          </w:tcPr>
          <w:p w:rsidR="00C52E5C" w:rsidRPr="00A35C3E" w:rsidRDefault="00C52E5C" w:rsidP="00AA5E60">
            <w:pPr>
              <w:pStyle w:val="a4"/>
              <w:rPr>
                <w:rFonts w:ascii="Times New Roman" w:eastAsiaTheme="minorHAnsi" w:hAnsi="Times New Roman"/>
                <w:sz w:val="18"/>
                <w:szCs w:val="20"/>
                <w:lang w:val="ru-RU"/>
              </w:rPr>
            </w:pPr>
            <w:r w:rsidRPr="00A35C3E">
              <w:rPr>
                <w:rFonts w:ascii="Times New Roman" w:eastAsiaTheme="minorHAnsi" w:hAnsi="Times New Roman"/>
                <w:sz w:val="18"/>
                <w:szCs w:val="20"/>
                <w:lang w:val="ru-RU"/>
              </w:rPr>
              <w:t xml:space="preserve">Основной образовательной программы дошкольного образования «От рождения до школы» Н.Е.Вераксы, </w:t>
            </w:r>
            <w:r w:rsidRPr="00A35C3E">
              <w:rPr>
                <w:rFonts w:ascii="Times New Roman" w:hAnsi="Times New Roman"/>
                <w:sz w:val="18"/>
                <w:szCs w:val="20"/>
                <w:lang w:val="ru-RU"/>
              </w:rPr>
              <w:t>Т.С.Комаровой, М.А.Васильевой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r>
    </w:tbl>
    <w:p w:rsidR="00C52E5C" w:rsidRPr="00584A7F" w:rsidRDefault="00C52E5C" w:rsidP="00C52E5C">
      <w:pPr>
        <w:jc w:val="both"/>
        <w:rPr>
          <w:sz w:val="18"/>
          <w:szCs w:val="18"/>
        </w:rPr>
      </w:pPr>
      <w:r w:rsidRPr="00584A7F">
        <w:rPr>
          <w:sz w:val="18"/>
          <w:szCs w:val="18"/>
        </w:rPr>
        <w:t>Рабочая программа педагогов группы</w:t>
      </w:r>
      <w:r w:rsidRPr="00584A7F">
        <w:rPr>
          <w:sz w:val="18"/>
          <w:szCs w:val="18"/>
          <w:lang w:eastAsia="en-US" w:bidi="en-US"/>
        </w:rPr>
        <w:t xml:space="preserve"> рассчитана на один год работы с детьми </w:t>
      </w:r>
      <w:r>
        <w:rPr>
          <w:sz w:val="18"/>
          <w:szCs w:val="18"/>
        </w:rPr>
        <w:t>раннего возраста (2года - 3года) группы «Б</w:t>
      </w:r>
      <w:r w:rsidRPr="00584A7F">
        <w:rPr>
          <w:sz w:val="18"/>
          <w:szCs w:val="18"/>
        </w:rPr>
        <w:t xml:space="preserve">» общеразвивающей направленности </w:t>
      </w:r>
      <w:r w:rsidRPr="00584A7F">
        <w:rPr>
          <w:sz w:val="18"/>
          <w:szCs w:val="18"/>
          <w:lang w:eastAsia="en-US" w:bidi="en-US"/>
        </w:rPr>
        <w:t xml:space="preserve">и является приложением к основной образовательной Программе МАДОУ ДС №60 «Золушка». </w:t>
      </w:r>
    </w:p>
    <w:p w:rsidR="00C52E5C" w:rsidRPr="00584A7F" w:rsidRDefault="00C52E5C" w:rsidP="00C52E5C">
      <w:pPr>
        <w:ind w:firstLine="709"/>
        <w:jc w:val="both"/>
        <w:rPr>
          <w:sz w:val="18"/>
          <w:szCs w:val="18"/>
        </w:rPr>
      </w:pPr>
      <w:r w:rsidRPr="00584A7F">
        <w:rPr>
          <w:sz w:val="18"/>
          <w:szCs w:val="18"/>
        </w:rPr>
        <w:t xml:space="preserve">Основу организации образовательного процесса составляет </w:t>
      </w:r>
      <w:r w:rsidRPr="00584A7F">
        <w:rPr>
          <w:b/>
          <w:i/>
          <w:sz w:val="18"/>
          <w:szCs w:val="18"/>
        </w:rPr>
        <w:t>комплексно-тематический принцип планирования</w:t>
      </w:r>
      <w:r w:rsidRPr="00584A7F">
        <w:rPr>
          <w:i/>
          <w:sz w:val="18"/>
          <w:szCs w:val="18"/>
        </w:rPr>
        <w:t>.</w:t>
      </w:r>
      <w:r w:rsidRPr="00584A7F">
        <w:rPr>
          <w:sz w:val="18"/>
          <w:szCs w:val="18"/>
        </w:rPr>
        <w:t xml:space="preserve"> Основные формы реализации образовательного процесса связаны с ведущей игровой деятельностью. Решение программных задач осуществляется в разных видах детской деятельности: игровой, коммуникативной, познавательно-исследовательской, изобразительной в форме </w:t>
      </w:r>
      <w:r w:rsidRPr="00584A7F">
        <w:rPr>
          <w:sz w:val="18"/>
          <w:szCs w:val="18"/>
          <w:shd w:val="clear" w:color="auto" w:fill="FFFFFF"/>
        </w:rPr>
        <w:t>организованной образовательной деятель</w:t>
      </w:r>
      <w:r w:rsidRPr="00584A7F">
        <w:rPr>
          <w:sz w:val="18"/>
          <w:szCs w:val="18"/>
          <w:shd w:val="clear" w:color="auto" w:fill="FFFFFF"/>
        </w:rPr>
        <w:softHyphen/>
        <w:t>ности и в ходе режимных моментов — как в совместной деятельности взрослого и детей, так и в самостоятельной деятельности дошкольников.</w:t>
      </w:r>
      <w:r w:rsidRPr="00584A7F">
        <w:rPr>
          <w:sz w:val="18"/>
          <w:szCs w:val="18"/>
        </w:rPr>
        <w:t xml:space="preserve"> Но жесткое регламентирование образовательного процесса не обязательно, допускается гибкое планирование деятельности в группе, исходя из особенностей рабочей Программы, условий образовательной деятельности, потребностей, возможностей и готовностей, интересов и инициатив воспитанников и их семей.</w:t>
      </w:r>
    </w:p>
    <w:p w:rsidR="00C52E5C" w:rsidRPr="00584A7F" w:rsidRDefault="00C52E5C" w:rsidP="00C52E5C">
      <w:pPr>
        <w:jc w:val="both"/>
        <w:rPr>
          <w:sz w:val="18"/>
          <w:szCs w:val="18"/>
        </w:rPr>
      </w:pPr>
      <w:r w:rsidRPr="00584A7F">
        <w:rPr>
          <w:sz w:val="18"/>
          <w:szCs w:val="18"/>
        </w:rPr>
        <w:t xml:space="preserve">             Содержание Программы в соответствии с требованиями Стандарта включает три основных раздела – целевой, содержательный и организационный.</w:t>
      </w:r>
    </w:p>
    <w:p w:rsidR="00C52E5C" w:rsidRPr="00584A7F" w:rsidRDefault="00C52E5C" w:rsidP="00C52E5C">
      <w:pPr>
        <w:tabs>
          <w:tab w:val="left" w:pos="567"/>
        </w:tabs>
        <w:ind w:firstLine="567"/>
        <w:jc w:val="both"/>
        <w:rPr>
          <w:bCs/>
          <w:sz w:val="16"/>
          <w:szCs w:val="18"/>
        </w:rPr>
      </w:pPr>
      <w:r w:rsidRPr="00584A7F">
        <w:rPr>
          <w:b/>
          <w:bCs/>
          <w:sz w:val="18"/>
          <w:szCs w:val="18"/>
        </w:rPr>
        <w:t xml:space="preserve">Содержание психолого-педагогической работы </w:t>
      </w:r>
      <w:r w:rsidRPr="00584A7F">
        <w:rPr>
          <w:sz w:val="18"/>
          <w:szCs w:val="18"/>
        </w:rPr>
        <w:t xml:space="preserve">по освоению детьми содержания образовательных областей: </w:t>
      </w:r>
      <w:r w:rsidRPr="00584A7F">
        <w:rPr>
          <w:b/>
          <w:sz w:val="18"/>
          <w:szCs w:val="18"/>
        </w:rPr>
        <w:t>«</w:t>
      </w:r>
      <w:r w:rsidRPr="00584A7F">
        <w:rPr>
          <w:b/>
          <w:i/>
          <w:sz w:val="18"/>
          <w:szCs w:val="18"/>
        </w:rPr>
        <w:t>Социально-коммуникативное развитие</w:t>
      </w:r>
      <w:r w:rsidRPr="00584A7F">
        <w:rPr>
          <w:b/>
          <w:sz w:val="18"/>
          <w:szCs w:val="18"/>
        </w:rPr>
        <w:t>», «</w:t>
      </w:r>
      <w:r w:rsidRPr="00584A7F">
        <w:rPr>
          <w:b/>
          <w:i/>
          <w:sz w:val="18"/>
          <w:szCs w:val="18"/>
        </w:rPr>
        <w:t>Познавательное развитие</w:t>
      </w:r>
      <w:r w:rsidRPr="00584A7F">
        <w:rPr>
          <w:b/>
          <w:sz w:val="18"/>
          <w:szCs w:val="18"/>
        </w:rPr>
        <w:t>», «</w:t>
      </w:r>
      <w:r w:rsidRPr="00584A7F">
        <w:rPr>
          <w:b/>
          <w:i/>
          <w:sz w:val="18"/>
          <w:szCs w:val="18"/>
        </w:rPr>
        <w:t>Речевое развитие»,</w:t>
      </w:r>
      <w:r w:rsidRPr="00584A7F">
        <w:rPr>
          <w:b/>
          <w:sz w:val="18"/>
          <w:szCs w:val="18"/>
        </w:rPr>
        <w:t xml:space="preserve"> «</w:t>
      </w:r>
      <w:r w:rsidRPr="00584A7F">
        <w:rPr>
          <w:b/>
          <w:i/>
          <w:sz w:val="18"/>
          <w:szCs w:val="18"/>
        </w:rPr>
        <w:t>Художественно-эстетическое развитие</w:t>
      </w:r>
      <w:r w:rsidRPr="00584A7F">
        <w:rPr>
          <w:b/>
          <w:sz w:val="18"/>
          <w:szCs w:val="18"/>
        </w:rPr>
        <w:t>», «</w:t>
      </w:r>
      <w:r w:rsidRPr="00584A7F">
        <w:rPr>
          <w:b/>
          <w:i/>
          <w:sz w:val="18"/>
          <w:szCs w:val="18"/>
        </w:rPr>
        <w:t xml:space="preserve">Физическое развитие» </w:t>
      </w:r>
      <w:r w:rsidRPr="00584A7F">
        <w:rPr>
          <w:sz w:val="18"/>
          <w:szCs w:val="18"/>
        </w:rPr>
        <w:t xml:space="preserve">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w:t>
      </w:r>
      <w:r w:rsidRPr="00584A7F">
        <w:rPr>
          <w:sz w:val="16"/>
          <w:szCs w:val="18"/>
        </w:rPr>
        <w:t>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C52E5C" w:rsidRPr="00584A7F" w:rsidRDefault="00C52E5C" w:rsidP="00C52E5C">
      <w:pPr>
        <w:jc w:val="both"/>
        <w:rPr>
          <w:sz w:val="18"/>
          <w:szCs w:val="27"/>
        </w:rPr>
      </w:pPr>
      <w:r w:rsidRPr="00584A7F">
        <w:rPr>
          <w:sz w:val="18"/>
          <w:szCs w:val="27"/>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w:t>
      </w:r>
      <w:r w:rsidRPr="00584A7F">
        <w:rPr>
          <w:sz w:val="18"/>
          <w:szCs w:val="27"/>
        </w:rPr>
        <w:lastRenderedPageBreak/>
        <w:t>реализации требований Федерального государственного образовательного стандарта дошкольного образования. </w:t>
      </w:r>
      <w:r w:rsidRPr="00584A7F">
        <w:rPr>
          <w:sz w:val="12"/>
        </w:rPr>
        <w:t> </w:t>
      </w:r>
      <w:r w:rsidRPr="00584A7F">
        <w:rPr>
          <w:sz w:val="18"/>
          <w:szCs w:val="27"/>
        </w:rPr>
        <w:t>Рабочая программа  рассчита</w:t>
      </w:r>
      <w:r>
        <w:rPr>
          <w:sz w:val="18"/>
          <w:szCs w:val="27"/>
        </w:rPr>
        <w:t>на на один год работы с детьми </w:t>
      </w:r>
      <w:r>
        <w:rPr>
          <w:sz w:val="18"/>
          <w:szCs w:val="18"/>
        </w:rPr>
        <w:t xml:space="preserve">раннего возраста </w:t>
      </w:r>
      <w:r w:rsidR="00F36726">
        <w:rPr>
          <w:sz w:val="18"/>
          <w:szCs w:val="18"/>
        </w:rPr>
        <w:t>(2года - 3года) группы «В</w:t>
      </w:r>
      <w:r w:rsidRPr="00584A7F">
        <w:rPr>
          <w:sz w:val="18"/>
          <w:szCs w:val="18"/>
        </w:rPr>
        <w:t>»</w:t>
      </w:r>
      <w:r w:rsidRPr="00584A7F">
        <w:rPr>
          <w:sz w:val="18"/>
          <w:szCs w:val="27"/>
        </w:rPr>
        <w:t xml:space="preserve">  общеразвивающей направленности и является приложением к основной образовательной Программе ДОУ.</w:t>
      </w:r>
    </w:p>
    <w:p w:rsidR="00C52E5C" w:rsidRDefault="00C52E5C" w:rsidP="00C52E5C">
      <w:pPr>
        <w:numPr>
          <w:ilvl w:val="2"/>
          <w:numId w:val="1"/>
        </w:numPr>
        <w:ind w:left="0" w:firstLine="709"/>
        <w:jc w:val="center"/>
        <w:rPr>
          <w:b/>
        </w:rPr>
      </w:pPr>
      <w:r w:rsidRPr="00584A7F">
        <w:rPr>
          <w:b/>
        </w:rPr>
        <w:t>Цель и задачи рабочей программы</w:t>
      </w:r>
    </w:p>
    <w:p w:rsidR="00223DE1" w:rsidRDefault="00223DE1" w:rsidP="00F16979">
      <w:pPr>
        <w:rPr>
          <w:b/>
        </w:rPr>
      </w:pPr>
    </w:p>
    <w:tbl>
      <w:tblPr>
        <w:tblStyle w:val="61"/>
        <w:tblW w:w="1091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7"/>
      </w:tblGrid>
      <w:tr w:rsidR="00223DE1" w:rsidTr="00223DE1">
        <w:trPr>
          <w:trHeight w:val="474"/>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223DE1" w:rsidRDefault="00223DE1">
            <w:pPr>
              <w:jc w:val="center"/>
              <w:rPr>
                <w:bCs/>
                <w:kern w:val="24"/>
                <w:position w:val="1"/>
                <w:lang w:eastAsia="en-US"/>
              </w:rPr>
            </w:pPr>
            <w:r>
              <w:rPr>
                <w:bCs/>
                <w:kern w:val="24"/>
                <w:position w:val="1"/>
              </w:rPr>
              <w:t>1</w:t>
            </w:r>
          </w:p>
        </w:tc>
        <w:tc>
          <w:tcPr>
            <w:tcW w:w="9957" w:type="dxa"/>
            <w:tcBorders>
              <w:top w:val="single" w:sz="4" w:space="0" w:color="auto"/>
              <w:left w:val="single" w:sz="4" w:space="0" w:color="auto"/>
              <w:bottom w:val="single" w:sz="4" w:space="0" w:color="auto"/>
              <w:right w:val="single" w:sz="4" w:space="0" w:color="auto"/>
            </w:tcBorders>
            <w:hideMark/>
          </w:tcPr>
          <w:p w:rsidR="00223DE1" w:rsidRDefault="00223DE1">
            <w:pPr>
              <w:jc w:val="both"/>
              <w:rPr>
                <w:rFonts w:eastAsia="Calibri"/>
                <w:lang w:eastAsia="en-US"/>
              </w:rPr>
            </w:pPr>
            <w:r>
              <w:rPr>
                <w:bCs/>
                <w:iCs/>
                <w:kern w:val="24"/>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223DE1" w:rsidTr="00223DE1">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DE1" w:rsidRDefault="00223DE1">
            <w:pPr>
              <w:rPr>
                <w:bCs/>
                <w:kern w:val="24"/>
                <w:position w:val="1"/>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223DE1" w:rsidRDefault="00223DE1">
            <w:pPr>
              <w:contextualSpacing/>
              <w:jc w:val="both"/>
              <w:rPr>
                <w:rFonts w:eastAsia="+mn-ea"/>
                <w:kern w:val="24"/>
                <w:lang w:eastAsia="en-US"/>
              </w:rPr>
            </w:pPr>
            <w:r>
              <w:rPr>
                <w:bCs/>
                <w:iCs/>
                <w:kern w:val="24"/>
              </w:rPr>
              <w:t xml:space="preserve">-продолжать </w:t>
            </w:r>
            <w:r>
              <w:rPr>
                <w:rFonts w:eastAsia="+mn-ea"/>
                <w:kern w:val="24"/>
              </w:rPr>
              <w:t xml:space="preserve">использовать технологию босохождения по «Тропе здоровья» </w:t>
            </w:r>
          </w:p>
        </w:tc>
      </w:tr>
      <w:tr w:rsidR="00223DE1" w:rsidTr="00223DE1">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DE1" w:rsidRDefault="00223DE1">
            <w:pPr>
              <w:rPr>
                <w:bCs/>
                <w:kern w:val="24"/>
                <w:position w:val="1"/>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223DE1" w:rsidRDefault="00223DE1">
            <w:pPr>
              <w:jc w:val="both"/>
              <w:rPr>
                <w:rFonts w:eastAsia="Calibri"/>
                <w:bCs/>
                <w:iCs/>
                <w:kern w:val="24"/>
                <w:lang w:eastAsia="en-US"/>
              </w:rPr>
            </w:pPr>
            <w:r>
              <w:rPr>
                <w:rFonts w:eastAsia="+mn-ea"/>
                <w:kern w:val="24"/>
              </w:rPr>
              <w:t xml:space="preserve">-продолжать внедрять технологию использования обширного умывания </w:t>
            </w:r>
          </w:p>
        </w:tc>
      </w:tr>
      <w:tr w:rsidR="00223DE1" w:rsidTr="00223DE1">
        <w:trPr>
          <w:jc w:val="center"/>
        </w:trPr>
        <w:tc>
          <w:tcPr>
            <w:tcW w:w="959" w:type="dxa"/>
            <w:tcBorders>
              <w:top w:val="single" w:sz="4" w:space="0" w:color="auto"/>
              <w:left w:val="single" w:sz="4" w:space="0" w:color="auto"/>
              <w:bottom w:val="single" w:sz="4" w:space="0" w:color="auto"/>
              <w:right w:val="single" w:sz="4" w:space="0" w:color="auto"/>
            </w:tcBorders>
            <w:hideMark/>
          </w:tcPr>
          <w:p w:rsidR="00223DE1" w:rsidRDefault="00223DE1">
            <w:pPr>
              <w:jc w:val="center"/>
              <w:rPr>
                <w:bCs/>
                <w:kern w:val="24"/>
                <w:position w:val="1"/>
                <w:lang w:eastAsia="en-US"/>
              </w:rPr>
            </w:pPr>
            <w:r>
              <w:rPr>
                <w:bCs/>
                <w:kern w:val="24"/>
                <w:position w:val="1"/>
              </w:rPr>
              <w:t>2.</w:t>
            </w:r>
          </w:p>
        </w:tc>
        <w:tc>
          <w:tcPr>
            <w:tcW w:w="9957" w:type="dxa"/>
            <w:tcBorders>
              <w:top w:val="single" w:sz="4" w:space="0" w:color="auto"/>
              <w:left w:val="single" w:sz="4" w:space="0" w:color="auto"/>
              <w:bottom w:val="single" w:sz="4" w:space="0" w:color="auto"/>
              <w:right w:val="single" w:sz="4" w:space="0" w:color="auto"/>
            </w:tcBorders>
            <w:hideMark/>
          </w:tcPr>
          <w:p w:rsidR="00223DE1" w:rsidRDefault="00223DE1">
            <w:pPr>
              <w:spacing w:line="288" w:lineRule="auto"/>
              <w:jc w:val="both"/>
              <w:rPr>
                <w:bCs/>
                <w:kern w:val="24"/>
                <w:lang w:eastAsia="en-US"/>
              </w:rPr>
            </w:pPr>
            <w:r>
              <w:rPr>
                <w:bCs/>
                <w:iCs/>
                <w:kern w:val="24"/>
              </w:rPr>
              <w:t>Создать условия для реализации комплекса мероприятий, направленных на формирование единого педагогического коллектива</w:t>
            </w:r>
            <w:r>
              <w:rPr>
                <w:bCs/>
                <w:kern w:val="24"/>
              </w:rPr>
              <w:t xml:space="preserve"> в рамках реорганизации ДОУ.</w:t>
            </w:r>
          </w:p>
        </w:tc>
      </w:tr>
      <w:tr w:rsidR="00223DE1" w:rsidTr="00223DE1">
        <w:trPr>
          <w:jc w:val="center"/>
        </w:trPr>
        <w:tc>
          <w:tcPr>
            <w:tcW w:w="959" w:type="dxa"/>
            <w:tcBorders>
              <w:top w:val="single" w:sz="4" w:space="0" w:color="auto"/>
              <w:left w:val="single" w:sz="4" w:space="0" w:color="auto"/>
              <w:bottom w:val="single" w:sz="4" w:space="0" w:color="auto"/>
              <w:right w:val="single" w:sz="4" w:space="0" w:color="auto"/>
            </w:tcBorders>
            <w:hideMark/>
          </w:tcPr>
          <w:p w:rsidR="00223DE1" w:rsidRDefault="00223DE1">
            <w:pPr>
              <w:jc w:val="center"/>
              <w:rPr>
                <w:bCs/>
                <w:kern w:val="24"/>
                <w:position w:val="1"/>
                <w:lang w:eastAsia="en-US"/>
              </w:rPr>
            </w:pPr>
            <w:r>
              <w:rPr>
                <w:bCs/>
                <w:kern w:val="24"/>
                <w:position w:val="1"/>
              </w:rPr>
              <w:t>3.</w:t>
            </w:r>
          </w:p>
        </w:tc>
        <w:tc>
          <w:tcPr>
            <w:tcW w:w="9957" w:type="dxa"/>
            <w:tcBorders>
              <w:top w:val="single" w:sz="4" w:space="0" w:color="auto"/>
              <w:left w:val="single" w:sz="4" w:space="0" w:color="auto"/>
              <w:bottom w:val="single" w:sz="4" w:space="0" w:color="auto"/>
              <w:right w:val="single" w:sz="4" w:space="0" w:color="auto"/>
            </w:tcBorders>
            <w:hideMark/>
          </w:tcPr>
          <w:p w:rsidR="00223DE1" w:rsidRDefault="00223DE1">
            <w:pPr>
              <w:spacing w:line="288" w:lineRule="auto"/>
              <w:jc w:val="both"/>
              <w:rPr>
                <w:lang w:eastAsia="en-US"/>
              </w:rPr>
            </w:pPr>
            <w:r>
              <w:rPr>
                <w:bCs/>
                <w:iCs/>
                <w:kern w:val="24"/>
              </w:rPr>
              <w:t>Создать условия для партнёрских взаимоотношений и привлечение родительской общественности к участию в управлении ДОУ.</w:t>
            </w:r>
          </w:p>
        </w:tc>
      </w:tr>
    </w:tbl>
    <w:p w:rsidR="00223DE1" w:rsidRPr="00223DE1" w:rsidRDefault="00223DE1" w:rsidP="00223DE1">
      <w:pPr>
        <w:suppressAutoHyphens w:val="0"/>
        <w:autoSpaceDN w:val="0"/>
        <w:adjustRightInd w:val="0"/>
        <w:rPr>
          <w:b/>
          <w:lang w:eastAsia="ru-RU"/>
        </w:rPr>
      </w:pPr>
    </w:p>
    <w:p w:rsidR="00C52E5C" w:rsidRPr="00CD4463" w:rsidRDefault="00C52E5C" w:rsidP="00420EAA">
      <w:pPr>
        <w:ind w:left="2577"/>
        <w:jc w:val="center"/>
        <w:rPr>
          <w:b/>
        </w:rPr>
      </w:pPr>
      <w:r w:rsidRPr="00CD4463">
        <w:rPr>
          <w:b/>
        </w:rPr>
        <w:t>1.1.2. Принципы и подходы к формированию рабочей программы</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6386"/>
        <w:gridCol w:w="7654"/>
      </w:tblGrid>
      <w:tr w:rsidR="00C52E5C" w:rsidRPr="00A35C3E" w:rsidTr="00AA5E60">
        <w:trPr>
          <w:trHeight w:val="267"/>
        </w:trPr>
        <w:tc>
          <w:tcPr>
            <w:tcW w:w="14884" w:type="dxa"/>
            <w:gridSpan w:val="3"/>
          </w:tcPr>
          <w:p w:rsidR="00C52E5C" w:rsidRPr="00A35C3E" w:rsidRDefault="00C52E5C" w:rsidP="00AA5E60">
            <w:pPr>
              <w:rPr>
                <w:sz w:val="18"/>
                <w:szCs w:val="18"/>
              </w:rPr>
            </w:pPr>
            <w:r w:rsidRPr="00A35C3E">
              <w:rPr>
                <w:sz w:val="18"/>
                <w:szCs w:val="18"/>
              </w:rPr>
              <w:t>В данной таблице представлена преемственность принципов</w:t>
            </w:r>
          </w:p>
        </w:tc>
      </w:tr>
      <w:tr w:rsidR="00C52E5C" w:rsidRPr="00A35C3E" w:rsidTr="00AA5E60">
        <w:trPr>
          <w:trHeight w:val="385"/>
        </w:trPr>
        <w:tc>
          <w:tcPr>
            <w:tcW w:w="844" w:type="dxa"/>
          </w:tcPr>
          <w:p w:rsidR="00C52E5C" w:rsidRPr="00A35C3E" w:rsidRDefault="00C52E5C" w:rsidP="00AA5E60">
            <w:pPr>
              <w:jc w:val="center"/>
              <w:rPr>
                <w:sz w:val="18"/>
                <w:szCs w:val="18"/>
                <w:lang w:val="en-US"/>
              </w:rPr>
            </w:pPr>
            <w:r w:rsidRPr="00A35C3E">
              <w:rPr>
                <w:sz w:val="18"/>
                <w:szCs w:val="18"/>
              </w:rPr>
              <w:t>№</w:t>
            </w:r>
          </w:p>
          <w:p w:rsidR="00C52E5C" w:rsidRPr="00A35C3E" w:rsidRDefault="00C52E5C" w:rsidP="00AA5E60">
            <w:pPr>
              <w:jc w:val="center"/>
              <w:rPr>
                <w:sz w:val="18"/>
                <w:szCs w:val="18"/>
              </w:rPr>
            </w:pPr>
            <w:r w:rsidRPr="00A35C3E">
              <w:rPr>
                <w:sz w:val="18"/>
                <w:szCs w:val="18"/>
              </w:rPr>
              <w:t>п/п</w:t>
            </w:r>
          </w:p>
        </w:tc>
        <w:tc>
          <w:tcPr>
            <w:tcW w:w="6386" w:type="dxa"/>
          </w:tcPr>
          <w:p w:rsidR="00C52E5C" w:rsidRPr="00A35C3E" w:rsidRDefault="00C52E5C" w:rsidP="00AA5E60">
            <w:pPr>
              <w:rPr>
                <w:sz w:val="18"/>
                <w:szCs w:val="18"/>
              </w:rPr>
            </w:pPr>
            <w:r w:rsidRPr="00A35C3E">
              <w:rPr>
                <w:sz w:val="18"/>
                <w:szCs w:val="18"/>
              </w:rPr>
              <w:t>Принципы, заложенные в нормативных документах, на основе которых разработан ФГОС ДО</w:t>
            </w:r>
          </w:p>
        </w:tc>
        <w:tc>
          <w:tcPr>
            <w:tcW w:w="7654" w:type="dxa"/>
          </w:tcPr>
          <w:p w:rsidR="00C52E5C" w:rsidRPr="00A35C3E" w:rsidRDefault="00C52E5C" w:rsidP="00AA5E60">
            <w:pPr>
              <w:rPr>
                <w:sz w:val="18"/>
                <w:szCs w:val="18"/>
              </w:rPr>
            </w:pPr>
            <w:r w:rsidRPr="00A35C3E">
              <w:rPr>
                <w:sz w:val="18"/>
                <w:szCs w:val="18"/>
              </w:rPr>
              <w:t>Основные принципы дошкольного образования</w:t>
            </w:r>
          </w:p>
        </w:tc>
      </w:tr>
      <w:tr w:rsidR="00C52E5C" w:rsidRPr="00A35C3E" w:rsidTr="00AA5E60">
        <w:tc>
          <w:tcPr>
            <w:tcW w:w="844" w:type="dxa"/>
          </w:tcPr>
          <w:p w:rsidR="00C52E5C" w:rsidRPr="00A35C3E" w:rsidRDefault="00C52E5C" w:rsidP="00AA5E60">
            <w:pPr>
              <w:rPr>
                <w:sz w:val="18"/>
                <w:szCs w:val="18"/>
              </w:rPr>
            </w:pPr>
            <w:r w:rsidRPr="00A35C3E">
              <w:rPr>
                <w:sz w:val="18"/>
                <w:szCs w:val="18"/>
              </w:rPr>
              <w:t>1.</w:t>
            </w:r>
          </w:p>
        </w:tc>
        <w:tc>
          <w:tcPr>
            <w:tcW w:w="6386" w:type="dxa"/>
          </w:tcPr>
          <w:p w:rsidR="00C52E5C" w:rsidRPr="00A35C3E" w:rsidRDefault="00C52E5C" w:rsidP="00AA5E60">
            <w:pPr>
              <w:rPr>
                <w:sz w:val="18"/>
                <w:szCs w:val="18"/>
              </w:rPr>
            </w:pPr>
            <w:r w:rsidRPr="00A35C3E">
              <w:rPr>
                <w:bCs/>
                <w:iCs/>
                <w:sz w:val="18"/>
                <w:szCs w:val="18"/>
              </w:rPr>
              <w:t>Поддержка разнообразия детства; сохранение уникальности и самоценности детства</w:t>
            </w:r>
            <w:r w:rsidRPr="00A35C3E">
              <w:rPr>
                <w:sz w:val="18"/>
                <w:szCs w:val="18"/>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c>
          <w:tcPr>
            <w:tcW w:w="7654" w:type="dxa"/>
          </w:tcPr>
          <w:p w:rsidR="00C52E5C" w:rsidRPr="00A35C3E" w:rsidRDefault="00C52E5C" w:rsidP="00AA5E60">
            <w:pPr>
              <w:rPr>
                <w:sz w:val="18"/>
                <w:szCs w:val="18"/>
              </w:rPr>
            </w:pPr>
            <w:r w:rsidRPr="00A35C3E">
              <w:rPr>
                <w:sz w:val="18"/>
                <w:szCs w:val="18"/>
              </w:rPr>
              <w:t>Полноценное проживание ребенком всех этапов детства:</w:t>
            </w:r>
          </w:p>
          <w:p w:rsidR="00C52E5C" w:rsidRPr="00A35C3E" w:rsidRDefault="00C52E5C" w:rsidP="00AA5E60">
            <w:pPr>
              <w:pStyle w:val="a3"/>
              <w:numPr>
                <w:ilvl w:val="0"/>
                <w:numId w:val="4"/>
              </w:numPr>
              <w:tabs>
                <w:tab w:val="clear" w:pos="720"/>
                <w:tab w:val="num" w:pos="171"/>
              </w:tabs>
              <w:suppressAutoHyphens w:val="0"/>
              <w:spacing w:after="0" w:line="240" w:lineRule="auto"/>
              <w:ind w:left="0" w:firstLine="0"/>
              <w:contextualSpacing/>
              <w:rPr>
                <w:rFonts w:ascii="Times New Roman" w:hAnsi="Times New Roman"/>
                <w:sz w:val="18"/>
                <w:szCs w:val="18"/>
              </w:rPr>
            </w:pPr>
            <w:r w:rsidRPr="00A35C3E">
              <w:rPr>
                <w:rFonts w:ascii="Times New Roman" w:hAnsi="Times New Roman"/>
                <w:sz w:val="18"/>
                <w:szCs w:val="18"/>
              </w:rPr>
              <w:t>раннего возраста;</w:t>
            </w:r>
          </w:p>
          <w:p w:rsidR="00C52E5C" w:rsidRPr="00A35C3E" w:rsidRDefault="00C52E5C" w:rsidP="00AA5E60">
            <w:pPr>
              <w:pStyle w:val="a3"/>
              <w:numPr>
                <w:ilvl w:val="0"/>
                <w:numId w:val="4"/>
              </w:numPr>
              <w:tabs>
                <w:tab w:val="clear" w:pos="720"/>
                <w:tab w:val="num" w:pos="171"/>
              </w:tabs>
              <w:suppressAutoHyphens w:val="0"/>
              <w:spacing w:after="0" w:line="240" w:lineRule="auto"/>
              <w:ind w:left="0" w:firstLine="0"/>
              <w:contextualSpacing/>
              <w:rPr>
                <w:rFonts w:ascii="Times New Roman" w:hAnsi="Times New Roman"/>
                <w:sz w:val="18"/>
                <w:szCs w:val="18"/>
              </w:rPr>
            </w:pPr>
            <w:r w:rsidRPr="00A35C3E">
              <w:rPr>
                <w:rFonts w:ascii="Times New Roman" w:hAnsi="Times New Roman"/>
                <w:sz w:val="18"/>
                <w:szCs w:val="18"/>
              </w:rPr>
              <w:t>дошкольного возраста.</w:t>
            </w:r>
          </w:p>
          <w:p w:rsidR="00C52E5C" w:rsidRPr="00A35C3E" w:rsidRDefault="00C52E5C" w:rsidP="00AA5E60">
            <w:pPr>
              <w:pStyle w:val="dash041e005f0431005f044b005f0447005f043d005f044b005f0439"/>
              <w:jc w:val="both"/>
              <w:rPr>
                <w:sz w:val="18"/>
                <w:szCs w:val="18"/>
              </w:rPr>
            </w:pPr>
            <w:r w:rsidRPr="00A35C3E">
              <w:rPr>
                <w:sz w:val="18"/>
                <w:szCs w:val="18"/>
              </w:rPr>
              <w:t xml:space="preserve">-Обогащение (амплификация) детского развития. </w:t>
            </w:r>
          </w:p>
        </w:tc>
      </w:tr>
      <w:tr w:rsidR="00C52E5C" w:rsidRPr="00A35C3E" w:rsidTr="00AA5E60">
        <w:tc>
          <w:tcPr>
            <w:tcW w:w="844" w:type="dxa"/>
          </w:tcPr>
          <w:p w:rsidR="00C52E5C" w:rsidRPr="00A35C3E" w:rsidRDefault="00C52E5C" w:rsidP="00AA5E60">
            <w:pPr>
              <w:rPr>
                <w:sz w:val="18"/>
                <w:szCs w:val="18"/>
              </w:rPr>
            </w:pPr>
            <w:r w:rsidRPr="00A35C3E">
              <w:rPr>
                <w:sz w:val="18"/>
                <w:szCs w:val="18"/>
              </w:rPr>
              <w:t>2.</w:t>
            </w:r>
          </w:p>
        </w:tc>
        <w:tc>
          <w:tcPr>
            <w:tcW w:w="6386" w:type="dxa"/>
          </w:tcPr>
          <w:p w:rsidR="00C52E5C" w:rsidRPr="00A35C3E" w:rsidRDefault="00C52E5C" w:rsidP="00AA5E60">
            <w:pPr>
              <w:rPr>
                <w:bCs/>
                <w:iCs/>
                <w:sz w:val="18"/>
                <w:szCs w:val="18"/>
              </w:rPr>
            </w:pPr>
            <w:r w:rsidRPr="00A35C3E">
              <w:rPr>
                <w:bCs/>
                <w:iCs/>
                <w:sz w:val="18"/>
                <w:szCs w:val="18"/>
              </w:rPr>
              <w:t>Личностно-развивающий и гуманистический характер взаимодействия</w:t>
            </w:r>
            <w:r w:rsidRPr="00A35C3E">
              <w:rPr>
                <w:sz w:val="18"/>
                <w:szCs w:val="18"/>
              </w:rPr>
              <w:t xml:space="preserve"> взрослых (родителей (законных представителей), педагогических и иных работников ДОУ) и детей;</w:t>
            </w:r>
          </w:p>
        </w:tc>
        <w:tc>
          <w:tcPr>
            <w:tcW w:w="7654" w:type="dxa"/>
          </w:tcPr>
          <w:p w:rsidR="00C52E5C" w:rsidRPr="00A35C3E" w:rsidRDefault="00C52E5C" w:rsidP="00AA5E60">
            <w:pPr>
              <w:rPr>
                <w:sz w:val="18"/>
                <w:szCs w:val="18"/>
              </w:rPr>
            </w:pPr>
            <w:r w:rsidRPr="00A35C3E">
              <w:rPr>
                <w:sz w:val="18"/>
                <w:szCs w:val="18"/>
              </w:rPr>
              <w:t>-Содействие и сотрудничество детей и взрослых, признание ребенка полноценным участником (субъектом) образовательных отношений;</w:t>
            </w:r>
          </w:p>
          <w:p w:rsidR="00C52E5C" w:rsidRPr="00A35C3E" w:rsidRDefault="00C52E5C" w:rsidP="00AA5E60">
            <w:pPr>
              <w:pStyle w:val="a3"/>
              <w:numPr>
                <w:ilvl w:val="0"/>
                <w:numId w:val="3"/>
              </w:numPr>
              <w:tabs>
                <w:tab w:val="clear" w:pos="720"/>
              </w:tabs>
              <w:suppressAutoHyphens w:val="0"/>
              <w:spacing w:after="0" w:line="240" w:lineRule="auto"/>
              <w:ind w:left="0"/>
              <w:contextualSpacing/>
              <w:rPr>
                <w:rFonts w:ascii="Times New Roman" w:hAnsi="Times New Roman"/>
                <w:sz w:val="18"/>
                <w:szCs w:val="18"/>
              </w:rPr>
            </w:pPr>
            <w:r w:rsidRPr="00A35C3E">
              <w:rPr>
                <w:rFonts w:ascii="Times New Roman" w:hAnsi="Times New Roman"/>
                <w:sz w:val="18"/>
                <w:szCs w:val="18"/>
              </w:rPr>
              <w:t>-сотрудничество ДОУ с семьей;</w:t>
            </w:r>
          </w:p>
          <w:p w:rsidR="00C52E5C" w:rsidRPr="00A35C3E" w:rsidRDefault="00C52E5C" w:rsidP="00AA5E60">
            <w:pPr>
              <w:pStyle w:val="dash041e005f0431005f044b005f0447005f043d005f044b005f0439"/>
              <w:tabs>
                <w:tab w:val="left" w:pos="0"/>
              </w:tabs>
              <w:jc w:val="both"/>
              <w:rPr>
                <w:sz w:val="18"/>
                <w:szCs w:val="18"/>
              </w:rPr>
            </w:pPr>
            <w:r w:rsidRPr="00A35C3E">
              <w:rPr>
                <w:sz w:val="18"/>
                <w:szCs w:val="18"/>
              </w:rPr>
              <w:t>-учет этнокультурной ситуации развития</w:t>
            </w:r>
          </w:p>
        </w:tc>
      </w:tr>
      <w:tr w:rsidR="00C52E5C" w:rsidRPr="00A35C3E" w:rsidTr="00AA5E60">
        <w:trPr>
          <w:trHeight w:val="584"/>
        </w:trPr>
        <w:tc>
          <w:tcPr>
            <w:tcW w:w="844" w:type="dxa"/>
          </w:tcPr>
          <w:p w:rsidR="00C52E5C" w:rsidRPr="00A35C3E" w:rsidRDefault="00C52E5C" w:rsidP="00AA5E60">
            <w:pPr>
              <w:pStyle w:val="a4"/>
              <w:rPr>
                <w:rFonts w:ascii="Times New Roman" w:hAnsi="Times New Roman"/>
                <w:sz w:val="18"/>
                <w:szCs w:val="18"/>
              </w:rPr>
            </w:pPr>
            <w:r w:rsidRPr="00A35C3E">
              <w:rPr>
                <w:rFonts w:ascii="Times New Roman" w:hAnsi="Times New Roman"/>
                <w:sz w:val="18"/>
                <w:szCs w:val="18"/>
              </w:rPr>
              <w:t>3.</w:t>
            </w:r>
          </w:p>
        </w:tc>
        <w:tc>
          <w:tcPr>
            <w:tcW w:w="6386" w:type="dxa"/>
          </w:tcPr>
          <w:p w:rsidR="00C52E5C" w:rsidRPr="00A35C3E" w:rsidRDefault="00C52E5C" w:rsidP="00AA5E60">
            <w:pPr>
              <w:pStyle w:val="a4"/>
              <w:rPr>
                <w:rFonts w:ascii="Times New Roman" w:hAnsi="Times New Roman"/>
                <w:bCs/>
                <w:iCs/>
                <w:sz w:val="18"/>
                <w:szCs w:val="18"/>
              </w:rPr>
            </w:pPr>
            <w:r w:rsidRPr="00A35C3E">
              <w:rPr>
                <w:rFonts w:ascii="Times New Roman" w:hAnsi="Times New Roman"/>
                <w:sz w:val="18"/>
                <w:szCs w:val="18"/>
              </w:rPr>
              <w:t>Уважение личности ребенка</w:t>
            </w:r>
          </w:p>
        </w:tc>
        <w:tc>
          <w:tcPr>
            <w:tcW w:w="7654" w:type="dxa"/>
          </w:tcPr>
          <w:p w:rsidR="00C52E5C" w:rsidRPr="00A35C3E" w:rsidRDefault="00C52E5C" w:rsidP="00AA5E60">
            <w:pPr>
              <w:pStyle w:val="a4"/>
              <w:rPr>
                <w:rFonts w:ascii="Times New Roman" w:hAnsi="Times New Roman"/>
                <w:sz w:val="18"/>
                <w:szCs w:val="18"/>
                <w:lang w:val="ru-RU"/>
              </w:rPr>
            </w:pPr>
            <w:r w:rsidRPr="00A35C3E">
              <w:rPr>
                <w:rFonts w:ascii="Times New Roman" w:hAnsi="Times New Roman"/>
                <w:sz w:val="18"/>
                <w:szCs w:val="18"/>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w:t>
            </w:r>
            <w:r w:rsidRPr="00A35C3E">
              <w:rPr>
                <w:rFonts w:ascii="Times New Roman" w:hAnsi="Times New Roman"/>
                <w:sz w:val="18"/>
                <w:szCs w:val="18"/>
                <w:u w:val="single"/>
                <w:lang w:val="ru-RU"/>
              </w:rPr>
              <w:t>в выборе</w:t>
            </w:r>
            <w:r w:rsidRPr="00A35C3E">
              <w:rPr>
                <w:rFonts w:ascii="Times New Roman" w:hAnsi="Times New Roman"/>
                <w:sz w:val="18"/>
                <w:szCs w:val="18"/>
                <w:lang w:val="ru-RU"/>
              </w:rPr>
              <w:t xml:space="preserve"> содержания своего образования, становится субъектом образования</w:t>
            </w:r>
          </w:p>
        </w:tc>
      </w:tr>
      <w:tr w:rsidR="00C52E5C" w:rsidRPr="00A35C3E" w:rsidTr="00AA5E60">
        <w:tc>
          <w:tcPr>
            <w:tcW w:w="844" w:type="dxa"/>
          </w:tcPr>
          <w:p w:rsidR="00C52E5C" w:rsidRPr="00A35C3E" w:rsidRDefault="00C52E5C" w:rsidP="00AA5E60">
            <w:pPr>
              <w:rPr>
                <w:sz w:val="18"/>
                <w:szCs w:val="18"/>
              </w:rPr>
            </w:pPr>
            <w:r w:rsidRPr="00A35C3E">
              <w:rPr>
                <w:sz w:val="18"/>
                <w:szCs w:val="18"/>
              </w:rPr>
              <w:t>4.</w:t>
            </w:r>
          </w:p>
        </w:tc>
        <w:tc>
          <w:tcPr>
            <w:tcW w:w="6386" w:type="dxa"/>
          </w:tcPr>
          <w:p w:rsidR="00C52E5C" w:rsidRPr="00A35C3E" w:rsidRDefault="00C52E5C" w:rsidP="00AA5E60">
            <w:pPr>
              <w:rPr>
                <w:bCs/>
                <w:iCs/>
                <w:sz w:val="18"/>
                <w:szCs w:val="18"/>
              </w:rPr>
            </w:pPr>
            <w:r w:rsidRPr="00A35C3E">
              <w:rPr>
                <w:bCs/>
                <w:iCs/>
                <w:sz w:val="18"/>
                <w:szCs w:val="18"/>
              </w:rPr>
              <w:t>Реализация Программы в формах, специфических для детей данной возрастной группы,</w:t>
            </w:r>
            <w:r w:rsidRPr="00A35C3E">
              <w:rPr>
                <w:sz w:val="18"/>
                <w:szCs w:val="18"/>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c>
          <w:tcPr>
            <w:tcW w:w="7654" w:type="dxa"/>
          </w:tcPr>
          <w:p w:rsidR="00C52E5C" w:rsidRPr="00A35C3E" w:rsidRDefault="00C52E5C" w:rsidP="00AA5E60">
            <w:pPr>
              <w:rPr>
                <w:sz w:val="18"/>
                <w:szCs w:val="18"/>
              </w:rPr>
            </w:pPr>
            <w:r w:rsidRPr="00A35C3E">
              <w:rPr>
                <w:sz w:val="18"/>
                <w:szCs w:val="18"/>
              </w:rPr>
              <w:t>-Поддержка инициативы детей в различных видах деятельности;</w:t>
            </w:r>
          </w:p>
          <w:p w:rsidR="00C52E5C" w:rsidRPr="00A35C3E" w:rsidRDefault="00C52E5C" w:rsidP="00AA5E60">
            <w:pPr>
              <w:rPr>
                <w:sz w:val="18"/>
                <w:szCs w:val="18"/>
              </w:rPr>
            </w:pPr>
            <w:r w:rsidRPr="00A35C3E">
              <w:rPr>
                <w:sz w:val="18"/>
                <w:szCs w:val="18"/>
              </w:rPr>
              <w:t>-приобщение детей к социокультурным нормам, традициям семьи, общества и государства;</w:t>
            </w:r>
          </w:p>
          <w:p w:rsidR="00C52E5C" w:rsidRPr="00A35C3E" w:rsidRDefault="00C52E5C" w:rsidP="00AA5E60">
            <w:pPr>
              <w:rPr>
                <w:sz w:val="18"/>
                <w:szCs w:val="18"/>
              </w:rPr>
            </w:pPr>
            <w:r w:rsidRPr="00A35C3E">
              <w:rPr>
                <w:sz w:val="18"/>
                <w:szCs w:val="18"/>
              </w:rPr>
              <w:t>-формирование познавательных интересов и познавательных действий ребенка в различных видах деятельности;</w:t>
            </w:r>
          </w:p>
          <w:p w:rsidR="00C52E5C" w:rsidRPr="00A35C3E" w:rsidRDefault="00C52E5C" w:rsidP="00AA5E60">
            <w:pPr>
              <w:rPr>
                <w:sz w:val="18"/>
                <w:szCs w:val="18"/>
              </w:rPr>
            </w:pPr>
            <w:r w:rsidRPr="00A35C3E">
              <w:rPr>
                <w:sz w:val="18"/>
                <w:szCs w:val="18"/>
              </w:rPr>
              <w:t>-возрастная адекватность дошкольного образования (соответствие условий, требований, методов возрасту и особенностям развития детей).</w:t>
            </w:r>
          </w:p>
        </w:tc>
      </w:tr>
    </w:tbl>
    <w:p w:rsidR="00C52E5C" w:rsidRPr="00584A7F" w:rsidRDefault="00C52E5C" w:rsidP="00C52E5C">
      <w:pPr>
        <w:jc w:val="center"/>
        <w:rPr>
          <w:rStyle w:val="FontStyle223"/>
          <w:rFonts w:eastAsiaTheme="majorEastAsia"/>
          <w:sz w:val="22"/>
        </w:rPr>
      </w:pPr>
    </w:p>
    <w:p w:rsidR="00C52E5C" w:rsidRPr="00701839" w:rsidRDefault="00C52E5C" w:rsidP="00701839">
      <w:pPr>
        <w:jc w:val="center"/>
        <w:rPr>
          <w:rStyle w:val="c8"/>
          <w:b/>
        </w:rPr>
      </w:pPr>
      <w:r w:rsidRPr="00584A7F">
        <w:rPr>
          <w:rStyle w:val="FontStyle223"/>
          <w:rFonts w:ascii="Times New Roman" w:eastAsiaTheme="majorEastAsia" w:hAnsi="Times New Roman" w:cs="Times New Roman"/>
          <w:sz w:val="18"/>
        </w:rPr>
        <w:t>1.1.3.</w:t>
      </w:r>
      <w:r w:rsidRPr="00584A7F">
        <w:rPr>
          <w:b/>
        </w:rPr>
        <w:t>Значимые для разработки и реализации рабочей программы характеристик</w:t>
      </w:r>
    </w:p>
    <w:p w:rsidR="00C52E5C" w:rsidRPr="00ED552B" w:rsidRDefault="00C52E5C" w:rsidP="00ED552B">
      <w:pPr>
        <w:pStyle w:val="Style77"/>
        <w:widowControl/>
        <w:ind w:firstLine="709"/>
        <w:jc w:val="center"/>
        <w:rPr>
          <w:rStyle w:val="FontStyle223"/>
          <w:rFonts w:ascii="Times New Roman" w:hAnsi="Times New Roman" w:cs="Times New Roman"/>
          <w:sz w:val="18"/>
          <w:szCs w:val="18"/>
        </w:rPr>
      </w:pPr>
      <w:r w:rsidRPr="00584A7F">
        <w:rPr>
          <w:rStyle w:val="c8"/>
          <w:rFonts w:ascii="Times New Roman" w:hAnsi="Times New Roman" w:cs="Times New Roman"/>
          <w:b/>
          <w:bCs/>
          <w:sz w:val="20"/>
          <w:szCs w:val="28"/>
        </w:rPr>
        <w:t xml:space="preserve">Характеристика </w:t>
      </w:r>
      <w:r w:rsidRPr="00584A7F">
        <w:rPr>
          <w:rFonts w:ascii="Times New Roman" w:hAnsi="Times New Roman" w:cs="Times New Roman"/>
          <w:b/>
          <w:sz w:val="18"/>
          <w:szCs w:val="18"/>
        </w:rPr>
        <w:t xml:space="preserve">контингента воспитанников и их семей </w:t>
      </w:r>
      <w:r w:rsidR="00F36726">
        <w:rPr>
          <w:rFonts w:ascii="Times New Roman" w:hAnsi="Times New Roman" w:cs="Times New Roman"/>
          <w:b/>
          <w:bCs/>
          <w:sz w:val="18"/>
          <w:szCs w:val="18"/>
        </w:rPr>
        <w:t>группы «</w:t>
      </w:r>
      <w:r w:rsidR="00420EAA">
        <w:rPr>
          <w:rFonts w:ascii="Times New Roman" w:hAnsi="Times New Roman" w:cs="Times New Roman"/>
          <w:b/>
          <w:bCs/>
          <w:sz w:val="18"/>
          <w:szCs w:val="18"/>
        </w:rPr>
        <w:t>В</w:t>
      </w:r>
      <w:r w:rsidRPr="00584A7F">
        <w:rPr>
          <w:rFonts w:ascii="Times New Roman" w:hAnsi="Times New Roman" w:cs="Times New Roman"/>
          <w:b/>
          <w:bCs/>
          <w:sz w:val="18"/>
          <w:szCs w:val="18"/>
        </w:rPr>
        <w:t xml:space="preserve">» </w:t>
      </w:r>
      <w:r w:rsidR="00F36726">
        <w:rPr>
          <w:rStyle w:val="FontStyle223"/>
          <w:rFonts w:ascii="Times New Roman" w:eastAsiaTheme="majorEastAsia" w:hAnsi="Times New Roman" w:cs="Times New Roman"/>
          <w:sz w:val="18"/>
          <w:szCs w:val="18"/>
        </w:rPr>
        <w:t>раннего возраста (2</w:t>
      </w:r>
      <w:r w:rsidRPr="00584A7F">
        <w:rPr>
          <w:rStyle w:val="FontStyle223"/>
          <w:rFonts w:ascii="Times New Roman" w:eastAsiaTheme="majorEastAsia" w:hAnsi="Times New Roman" w:cs="Times New Roman"/>
          <w:sz w:val="18"/>
          <w:szCs w:val="18"/>
        </w:rPr>
        <w:t>года - 3года)  общеразвива</w:t>
      </w:r>
      <w:r w:rsidR="00420EAA">
        <w:rPr>
          <w:rStyle w:val="FontStyle223"/>
          <w:rFonts w:ascii="Times New Roman" w:eastAsiaTheme="majorEastAsia" w:hAnsi="Times New Roman" w:cs="Times New Roman"/>
          <w:sz w:val="18"/>
          <w:szCs w:val="18"/>
        </w:rPr>
        <w:t>ю</w:t>
      </w:r>
      <w:r w:rsidRPr="00584A7F">
        <w:rPr>
          <w:rStyle w:val="FontStyle223"/>
          <w:rFonts w:ascii="Times New Roman" w:eastAsiaTheme="majorEastAsia" w:hAnsi="Times New Roman" w:cs="Times New Roman"/>
          <w:sz w:val="18"/>
          <w:szCs w:val="18"/>
        </w:rPr>
        <w:t xml:space="preserve">щей направленности </w:t>
      </w:r>
    </w:p>
    <w:p w:rsidR="00C52E5C" w:rsidRPr="00584A7F" w:rsidRDefault="00C52E5C" w:rsidP="00C52E5C">
      <w:pPr>
        <w:pStyle w:val="Style77"/>
        <w:widowControl/>
        <w:ind w:firstLine="709"/>
        <w:jc w:val="center"/>
        <w:rPr>
          <w:rFonts w:ascii="Times New Roman" w:hAnsi="Times New Roman" w:cs="Times New Roman"/>
          <w:b/>
          <w:bCs/>
          <w:sz w:val="18"/>
          <w:szCs w:val="18"/>
        </w:rPr>
      </w:pPr>
      <w:r w:rsidRPr="00584A7F">
        <w:rPr>
          <w:rFonts w:ascii="Times New Roman" w:hAnsi="Times New Roman" w:cs="Times New Roman"/>
          <w:b/>
          <w:bCs/>
          <w:sz w:val="18"/>
          <w:szCs w:val="18"/>
        </w:rPr>
        <w:t xml:space="preserve">на </w:t>
      </w:r>
      <w:r w:rsidR="00A6481B">
        <w:rPr>
          <w:rFonts w:ascii="Times New Roman" w:eastAsia="Calibri" w:hAnsi="Times New Roman" w:cs="Times New Roman"/>
          <w:b/>
          <w:bCs/>
          <w:sz w:val="18"/>
          <w:szCs w:val="18"/>
        </w:rPr>
        <w:t>2019</w:t>
      </w:r>
      <w:r w:rsidR="002D5EDB">
        <w:rPr>
          <w:rFonts w:ascii="Times New Roman" w:eastAsia="Calibri" w:hAnsi="Times New Roman" w:cs="Times New Roman"/>
          <w:b/>
          <w:bCs/>
          <w:sz w:val="18"/>
          <w:szCs w:val="18"/>
        </w:rPr>
        <w:t xml:space="preserve"> – 20</w:t>
      </w:r>
      <w:r w:rsidR="00A6481B">
        <w:rPr>
          <w:rFonts w:ascii="Times New Roman" w:eastAsia="Calibri" w:hAnsi="Times New Roman" w:cs="Times New Roman"/>
          <w:b/>
          <w:bCs/>
          <w:sz w:val="18"/>
          <w:szCs w:val="18"/>
        </w:rPr>
        <w:t>20</w:t>
      </w:r>
      <w:r w:rsidRPr="00584A7F">
        <w:rPr>
          <w:rFonts w:ascii="Times New Roman" w:eastAsia="Calibri" w:hAnsi="Times New Roman" w:cs="Times New Roman"/>
          <w:b/>
          <w:bCs/>
          <w:sz w:val="18"/>
          <w:szCs w:val="18"/>
        </w:rPr>
        <w:t xml:space="preserve"> учебный год</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3119"/>
        <w:gridCol w:w="3827"/>
        <w:gridCol w:w="4536"/>
      </w:tblGrid>
      <w:tr w:rsidR="00C52E5C" w:rsidRPr="00A35C3E" w:rsidTr="00AA5E60">
        <w:tc>
          <w:tcPr>
            <w:tcW w:w="3686" w:type="dxa"/>
            <w:shd w:val="clear" w:color="auto" w:fill="auto"/>
          </w:tcPr>
          <w:p w:rsidR="00C52E5C" w:rsidRPr="00A35C3E" w:rsidRDefault="00C52E5C" w:rsidP="00AA5E60">
            <w:pPr>
              <w:rPr>
                <w:bCs/>
                <w:iCs/>
                <w:sz w:val="18"/>
              </w:rPr>
            </w:pPr>
            <w:r w:rsidRPr="00A35C3E">
              <w:rPr>
                <w:bCs/>
                <w:iCs/>
                <w:sz w:val="18"/>
              </w:rPr>
              <w:t>Возрастная категория</w:t>
            </w:r>
          </w:p>
        </w:tc>
        <w:tc>
          <w:tcPr>
            <w:tcW w:w="3119" w:type="dxa"/>
            <w:shd w:val="clear" w:color="auto" w:fill="auto"/>
          </w:tcPr>
          <w:p w:rsidR="00C52E5C" w:rsidRPr="00A35C3E" w:rsidRDefault="00C52E5C" w:rsidP="00AA5E60">
            <w:pPr>
              <w:jc w:val="center"/>
              <w:rPr>
                <w:bCs/>
                <w:iCs/>
                <w:sz w:val="18"/>
              </w:rPr>
            </w:pPr>
            <w:r w:rsidRPr="00A35C3E">
              <w:rPr>
                <w:bCs/>
                <w:iCs/>
                <w:sz w:val="18"/>
              </w:rPr>
              <w:t>Направленность групп</w:t>
            </w:r>
          </w:p>
        </w:tc>
        <w:tc>
          <w:tcPr>
            <w:tcW w:w="8363" w:type="dxa"/>
            <w:gridSpan w:val="2"/>
            <w:vMerge w:val="restart"/>
            <w:shd w:val="clear" w:color="auto" w:fill="auto"/>
          </w:tcPr>
          <w:p w:rsidR="00C52E5C" w:rsidRPr="00A35C3E" w:rsidRDefault="00C52E5C" w:rsidP="00AA5E60">
            <w:pPr>
              <w:jc w:val="center"/>
              <w:rPr>
                <w:bCs/>
                <w:iCs/>
                <w:sz w:val="18"/>
              </w:rPr>
            </w:pPr>
            <w:r w:rsidRPr="00A35C3E">
              <w:rPr>
                <w:bCs/>
                <w:iCs/>
                <w:sz w:val="18"/>
              </w:rPr>
              <w:t>Количество детей</w:t>
            </w:r>
          </w:p>
        </w:tc>
      </w:tr>
      <w:tr w:rsidR="00C52E5C" w:rsidRPr="00A35C3E" w:rsidTr="00AA5E60">
        <w:trPr>
          <w:trHeight w:val="207"/>
        </w:trPr>
        <w:tc>
          <w:tcPr>
            <w:tcW w:w="3686" w:type="dxa"/>
            <w:vMerge w:val="restart"/>
            <w:shd w:val="clear" w:color="auto" w:fill="auto"/>
          </w:tcPr>
          <w:p w:rsidR="00C52E5C" w:rsidRPr="00A35C3E" w:rsidRDefault="00ED552B" w:rsidP="00AA5E60">
            <w:pPr>
              <w:jc w:val="center"/>
              <w:rPr>
                <w:sz w:val="18"/>
              </w:rPr>
            </w:pPr>
            <w:r>
              <w:rPr>
                <w:bCs/>
                <w:iCs/>
                <w:sz w:val="18"/>
              </w:rPr>
              <w:t>1,5</w:t>
            </w:r>
            <w:r w:rsidR="00C52E5C" w:rsidRPr="00A35C3E">
              <w:rPr>
                <w:bCs/>
                <w:iCs/>
                <w:sz w:val="18"/>
              </w:rPr>
              <w:t xml:space="preserve"> года -3 года</w:t>
            </w:r>
          </w:p>
        </w:tc>
        <w:tc>
          <w:tcPr>
            <w:tcW w:w="3119" w:type="dxa"/>
            <w:vMerge w:val="restart"/>
            <w:shd w:val="clear" w:color="auto" w:fill="auto"/>
          </w:tcPr>
          <w:p w:rsidR="00C52E5C" w:rsidRPr="00A35C3E" w:rsidRDefault="00C52E5C" w:rsidP="00AA5E60">
            <w:pPr>
              <w:jc w:val="center"/>
              <w:rPr>
                <w:bCs/>
                <w:iCs/>
                <w:sz w:val="18"/>
              </w:rPr>
            </w:pPr>
            <w:r w:rsidRPr="00A35C3E">
              <w:rPr>
                <w:bCs/>
                <w:iCs/>
                <w:sz w:val="18"/>
              </w:rPr>
              <w:t>Общеразвивающая</w:t>
            </w:r>
          </w:p>
        </w:tc>
        <w:tc>
          <w:tcPr>
            <w:tcW w:w="8363" w:type="dxa"/>
            <w:gridSpan w:val="2"/>
            <w:vMerge/>
            <w:shd w:val="clear" w:color="auto" w:fill="auto"/>
          </w:tcPr>
          <w:p w:rsidR="00C52E5C" w:rsidRPr="00A35C3E" w:rsidRDefault="00C52E5C" w:rsidP="00AA5E60">
            <w:pPr>
              <w:jc w:val="center"/>
              <w:rPr>
                <w:bCs/>
                <w:iCs/>
                <w:sz w:val="18"/>
                <w:lang w:val="en-US"/>
              </w:rPr>
            </w:pPr>
          </w:p>
        </w:tc>
      </w:tr>
      <w:tr w:rsidR="00C52E5C" w:rsidRPr="00A35C3E" w:rsidTr="00AA5E60">
        <w:tc>
          <w:tcPr>
            <w:tcW w:w="3686" w:type="dxa"/>
            <w:vMerge/>
            <w:shd w:val="clear" w:color="auto" w:fill="auto"/>
          </w:tcPr>
          <w:p w:rsidR="00C52E5C" w:rsidRPr="00A35C3E" w:rsidRDefault="00C52E5C" w:rsidP="00AA5E60">
            <w:pPr>
              <w:jc w:val="center"/>
              <w:rPr>
                <w:bCs/>
                <w:iCs/>
                <w:sz w:val="18"/>
              </w:rPr>
            </w:pPr>
          </w:p>
        </w:tc>
        <w:tc>
          <w:tcPr>
            <w:tcW w:w="3119" w:type="dxa"/>
            <w:vMerge/>
            <w:shd w:val="clear" w:color="auto" w:fill="auto"/>
          </w:tcPr>
          <w:p w:rsidR="00C52E5C" w:rsidRPr="00A35C3E" w:rsidRDefault="00C52E5C" w:rsidP="00AA5E60">
            <w:pPr>
              <w:jc w:val="center"/>
              <w:rPr>
                <w:bCs/>
                <w:iCs/>
                <w:sz w:val="18"/>
              </w:rPr>
            </w:pPr>
          </w:p>
        </w:tc>
        <w:tc>
          <w:tcPr>
            <w:tcW w:w="3827" w:type="dxa"/>
            <w:shd w:val="clear" w:color="auto" w:fill="auto"/>
          </w:tcPr>
          <w:p w:rsidR="00C52E5C" w:rsidRPr="00A35C3E" w:rsidRDefault="00C52E5C" w:rsidP="00AA5E60">
            <w:pPr>
              <w:jc w:val="center"/>
              <w:rPr>
                <w:bCs/>
                <w:iCs/>
                <w:sz w:val="18"/>
              </w:rPr>
            </w:pPr>
            <w:r w:rsidRPr="00A35C3E">
              <w:rPr>
                <w:bCs/>
                <w:iCs/>
                <w:sz w:val="18"/>
              </w:rPr>
              <w:t>мальчиков</w:t>
            </w:r>
            <w:r w:rsidRPr="00A35C3E">
              <w:rPr>
                <w:bCs/>
                <w:iCs/>
                <w:sz w:val="18"/>
              </w:rPr>
              <w:tab/>
            </w:r>
          </w:p>
        </w:tc>
        <w:tc>
          <w:tcPr>
            <w:tcW w:w="4536" w:type="dxa"/>
            <w:shd w:val="clear" w:color="auto" w:fill="auto"/>
          </w:tcPr>
          <w:p w:rsidR="00C52E5C" w:rsidRPr="00A35C3E" w:rsidRDefault="00C52E5C" w:rsidP="00AA5E60">
            <w:pPr>
              <w:jc w:val="center"/>
              <w:rPr>
                <w:bCs/>
                <w:iCs/>
                <w:sz w:val="18"/>
              </w:rPr>
            </w:pPr>
            <w:r w:rsidRPr="00A35C3E">
              <w:rPr>
                <w:bCs/>
                <w:iCs/>
                <w:sz w:val="18"/>
              </w:rPr>
              <w:t>девочек</w:t>
            </w:r>
          </w:p>
        </w:tc>
      </w:tr>
      <w:tr w:rsidR="00C52E5C" w:rsidRPr="00A35C3E" w:rsidTr="00AA5E60">
        <w:tc>
          <w:tcPr>
            <w:tcW w:w="3686" w:type="dxa"/>
            <w:vMerge/>
            <w:shd w:val="clear" w:color="auto" w:fill="auto"/>
          </w:tcPr>
          <w:p w:rsidR="00C52E5C" w:rsidRPr="00A35C3E" w:rsidRDefault="00C52E5C" w:rsidP="00AA5E60">
            <w:pPr>
              <w:jc w:val="center"/>
              <w:rPr>
                <w:bCs/>
                <w:iCs/>
                <w:sz w:val="18"/>
              </w:rPr>
            </w:pPr>
          </w:p>
        </w:tc>
        <w:tc>
          <w:tcPr>
            <w:tcW w:w="3119" w:type="dxa"/>
            <w:vMerge/>
            <w:shd w:val="clear" w:color="auto" w:fill="auto"/>
          </w:tcPr>
          <w:p w:rsidR="00C52E5C" w:rsidRPr="00A35C3E" w:rsidRDefault="00C52E5C" w:rsidP="00AA5E60">
            <w:pPr>
              <w:jc w:val="center"/>
              <w:rPr>
                <w:bCs/>
                <w:iCs/>
                <w:sz w:val="18"/>
              </w:rPr>
            </w:pPr>
          </w:p>
        </w:tc>
        <w:tc>
          <w:tcPr>
            <w:tcW w:w="3827" w:type="dxa"/>
            <w:shd w:val="clear" w:color="auto" w:fill="auto"/>
          </w:tcPr>
          <w:p w:rsidR="00C52E5C" w:rsidRPr="00A35C3E" w:rsidRDefault="00C52E5C" w:rsidP="00AA5E60">
            <w:pPr>
              <w:jc w:val="center"/>
              <w:rPr>
                <w:bCs/>
                <w:iCs/>
                <w:sz w:val="18"/>
              </w:rPr>
            </w:pPr>
          </w:p>
        </w:tc>
        <w:tc>
          <w:tcPr>
            <w:tcW w:w="4536" w:type="dxa"/>
            <w:shd w:val="clear" w:color="auto" w:fill="auto"/>
          </w:tcPr>
          <w:p w:rsidR="00C52E5C" w:rsidRPr="00A35C3E" w:rsidRDefault="00C52E5C" w:rsidP="00AA5E60">
            <w:pPr>
              <w:jc w:val="center"/>
              <w:rPr>
                <w:bCs/>
                <w:iCs/>
                <w:sz w:val="18"/>
              </w:rPr>
            </w:pPr>
          </w:p>
        </w:tc>
      </w:tr>
    </w:tbl>
    <w:p w:rsidR="00C52E5C" w:rsidRPr="00584A7F" w:rsidRDefault="00C52E5C" w:rsidP="00C52E5C">
      <w:pPr>
        <w:widowControl/>
        <w:autoSpaceDE/>
        <w:ind w:right="-286"/>
        <w:rPr>
          <w:rFonts w:eastAsia="Calibri"/>
          <w:bCs/>
          <w:sz w:val="18"/>
          <w:szCs w:val="18"/>
          <w:lang w:val="en-US"/>
        </w:rPr>
      </w:pPr>
    </w:p>
    <w:tbl>
      <w:tblPr>
        <w:tblW w:w="15139" w:type="dxa"/>
        <w:tblInd w:w="-5" w:type="dxa"/>
        <w:tblLayout w:type="fixed"/>
        <w:tblLook w:val="0000"/>
      </w:tblPr>
      <w:tblGrid>
        <w:gridCol w:w="670"/>
        <w:gridCol w:w="9019"/>
        <w:gridCol w:w="5450"/>
      </w:tblGrid>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
                <w:bCs/>
                <w:sz w:val="18"/>
                <w:szCs w:val="16"/>
              </w:rPr>
              <w:t>№</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jc w:val="center"/>
              <w:rPr>
                <w:rFonts w:eastAsia="Calibri"/>
                <w:b/>
                <w:bCs/>
                <w:sz w:val="18"/>
                <w:szCs w:val="16"/>
              </w:rPr>
            </w:pPr>
            <w:r w:rsidRPr="00A35C3E">
              <w:rPr>
                <w:rFonts w:eastAsia="Calibri"/>
                <w:b/>
                <w:bCs/>
                <w:sz w:val="18"/>
                <w:szCs w:val="16"/>
              </w:rPr>
              <w:t>Содержание</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ind w:right="-286"/>
              <w:jc w:val="center"/>
              <w:rPr>
                <w:rFonts w:eastAsia="Calibri"/>
                <w:b/>
                <w:bCs/>
                <w:sz w:val="18"/>
                <w:szCs w:val="16"/>
              </w:rPr>
            </w:pPr>
            <w:r w:rsidRPr="00A35C3E">
              <w:rPr>
                <w:rFonts w:eastAsia="Calibri"/>
                <w:b/>
                <w:bCs/>
                <w:sz w:val="18"/>
                <w:szCs w:val="16"/>
              </w:rPr>
              <w:t>Количество</w:t>
            </w:r>
          </w:p>
        </w:tc>
      </w:tr>
      <w:tr w:rsidR="00C52E5C" w:rsidRPr="00A35C3E" w:rsidTr="00AA5E60">
        <w:tc>
          <w:tcPr>
            <w:tcW w:w="15139"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ind w:right="-286"/>
              <w:jc w:val="center"/>
              <w:rPr>
                <w:rFonts w:eastAsia="Calibri"/>
                <w:bCs/>
                <w:sz w:val="18"/>
                <w:szCs w:val="16"/>
              </w:rPr>
            </w:pPr>
            <w:r w:rsidRPr="00A35C3E">
              <w:rPr>
                <w:rFonts w:eastAsia="Calibri"/>
                <w:b/>
                <w:bCs/>
                <w:sz w:val="18"/>
                <w:szCs w:val="16"/>
              </w:rPr>
              <w:t>Социальный паспорт</w:t>
            </w: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1</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 xml:space="preserve">Общее число семей </w:t>
            </w:r>
            <w:r w:rsidRPr="00A35C3E">
              <w:rPr>
                <w:rFonts w:eastAsia="Calibri"/>
                <w:sz w:val="18"/>
                <w:szCs w:val="16"/>
              </w:rPr>
              <w:t xml:space="preserve">(списочный состав/по факту)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2</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Полные</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val="restart"/>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3</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Неполные, из них:</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sz w:val="18"/>
                <w:szCs w:val="16"/>
              </w:rPr>
              <w:t>-в разводе</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sz w:val="18"/>
                <w:szCs w:val="16"/>
              </w:rPr>
              <w:t>-потеря кормильца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sz w:val="18"/>
                <w:szCs w:val="16"/>
              </w:rPr>
              <w:t>-одинокая мать</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sz w:val="18"/>
                <w:szCs w:val="16"/>
              </w:rPr>
              <w:t>- повторный брак</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val="restart"/>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4</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Неблагополучные семьи: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sz w:val="18"/>
                <w:szCs w:val="16"/>
              </w:rPr>
              <w:t>-с наркотической зависимостью</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sz w:val="18"/>
                <w:szCs w:val="16"/>
              </w:rPr>
              <w:t>-склонность к азартным играм</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sz w:val="18"/>
                <w:szCs w:val="16"/>
              </w:rPr>
              <w:t>-злоупотребление алкоголем</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5</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Многодетные семьи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val="restart"/>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6</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b/>
                <w:bCs/>
                <w:sz w:val="18"/>
                <w:szCs w:val="16"/>
              </w:rPr>
              <w:t>Опекаемые семьи: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sz w:val="18"/>
                <w:szCs w:val="16"/>
              </w:rPr>
            </w:pPr>
            <w:r w:rsidRPr="00A35C3E">
              <w:rPr>
                <w:rFonts w:eastAsia="Calibri"/>
                <w:sz w:val="18"/>
                <w:szCs w:val="16"/>
              </w:rPr>
              <w:t>-дети-сироты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sz w:val="18"/>
                <w:szCs w:val="16"/>
              </w:rPr>
              <w:t>-дети, оставшиеся без попечения родителей</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vMerge/>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sz w:val="18"/>
                <w:szCs w:val="16"/>
              </w:rPr>
              <w:t>-приёмные дети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7</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Семьи с детьми-инвалидами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8</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Беженцы (офиц. статус)</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9</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Семьи коренных народов Севера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10</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Семьи, в которых родители принимали участие в ликвидации аварии на Чернобыльской  АЭС</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11</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Семьи, в которых родители принимали участие в военных действиях (Афганистан, Чечня)</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Cs/>
                <w:sz w:val="18"/>
                <w:szCs w:val="16"/>
              </w:rPr>
              <w:t>12</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rPr>
                <w:rFonts w:eastAsia="Calibri"/>
                <w:b/>
                <w:bCs/>
                <w:sz w:val="18"/>
                <w:szCs w:val="16"/>
              </w:rPr>
            </w:pPr>
            <w:r w:rsidRPr="00A35C3E">
              <w:rPr>
                <w:rFonts w:eastAsia="Calibri"/>
                <w:b/>
                <w:bCs/>
                <w:sz w:val="18"/>
                <w:szCs w:val="16"/>
              </w:rPr>
              <w:t>Семьи, имеющие сводных детей</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
                <w:bCs/>
                <w:sz w:val="18"/>
                <w:szCs w:val="16"/>
              </w:rPr>
            </w:pPr>
          </w:p>
        </w:tc>
      </w:tr>
      <w:tr w:rsidR="00C52E5C" w:rsidRPr="00A35C3E" w:rsidTr="00AA5E60">
        <w:tc>
          <w:tcPr>
            <w:tcW w:w="15139"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jc w:val="center"/>
              <w:rPr>
                <w:rFonts w:eastAsia="Calibri"/>
                <w:bCs/>
                <w:sz w:val="18"/>
                <w:szCs w:val="16"/>
              </w:rPr>
            </w:pPr>
            <w:r w:rsidRPr="00A35C3E">
              <w:rPr>
                <w:rFonts w:eastAsia="Calibri"/>
                <w:b/>
                <w:bCs/>
                <w:sz w:val="18"/>
                <w:szCs w:val="16"/>
              </w:rPr>
              <w:t>Этнический состав воспитанников</w:t>
            </w: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1</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русские</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2</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украинцы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3</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белорусы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4</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татары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5</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башкиры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6</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дагестанцы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7</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азербайджанцы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sz w:val="18"/>
                <w:szCs w:val="16"/>
              </w:rPr>
            </w:pPr>
            <w:r>
              <w:rPr>
                <w:sz w:val="18"/>
                <w:szCs w:val="16"/>
              </w:rPr>
              <w:t>8</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киргизы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rFonts w:eastAsia="Calibri"/>
                <w:bCs/>
                <w:sz w:val="18"/>
                <w:szCs w:val="16"/>
              </w:rPr>
            </w:pPr>
            <w:r>
              <w:rPr>
                <w:rFonts w:eastAsia="Calibri"/>
                <w:bCs/>
                <w:sz w:val="18"/>
                <w:szCs w:val="16"/>
              </w:rPr>
              <w:t>9</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марийцы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ind w:right="33"/>
              <w:jc w:val="center"/>
              <w:rPr>
                <w:rFonts w:eastAsia="Calibri"/>
                <w:bCs/>
                <w:sz w:val="18"/>
                <w:szCs w:val="16"/>
              </w:rPr>
            </w:pPr>
            <w:r>
              <w:rPr>
                <w:rFonts w:eastAsia="Calibri"/>
                <w:bCs/>
                <w:sz w:val="18"/>
                <w:szCs w:val="16"/>
              </w:rPr>
              <w:t>10</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2D5EDB" w:rsidP="00AA5E60">
            <w:pPr>
              <w:widowControl/>
              <w:autoSpaceDE/>
              <w:rPr>
                <w:sz w:val="18"/>
                <w:szCs w:val="16"/>
              </w:rPr>
            </w:pPr>
            <w:r w:rsidRPr="004B6E84">
              <w:rPr>
                <w:rStyle w:val="c8"/>
                <w:rFonts w:eastAsia="Tahoma"/>
                <w:color w:val="000000"/>
                <w:lang w:eastAsia="en-US"/>
              </w:rPr>
              <w:t>лезгинцы</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r w:rsidR="00C52E5C" w:rsidRPr="00A35C3E" w:rsidTr="00AA5E60">
        <w:tc>
          <w:tcPr>
            <w:tcW w:w="15139"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r w:rsidRPr="00A35C3E">
              <w:rPr>
                <w:b/>
                <w:sz w:val="18"/>
                <w:szCs w:val="16"/>
              </w:rPr>
              <w:t>По группе здоровья</w:t>
            </w: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sz w:val="18"/>
                <w:szCs w:val="16"/>
              </w:rPr>
            </w:pPr>
            <w:r w:rsidRPr="00A35C3E">
              <w:rPr>
                <w:rFonts w:eastAsia="Calibri"/>
                <w:bCs/>
                <w:sz w:val="18"/>
                <w:szCs w:val="16"/>
              </w:rPr>
              <w:t>1</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r w:rsidRPr="00A35C3E">
              <w:rPr>
                <w:sz w:val="18"/>
                <w:szCs w:val="16"/>
              </w:rPr>
              <w:t>1 группа здоровья</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sz w:val="18"/>
                <w:szCs w:val="16"/>
              </w:rPr>
            </w:pPr>
            <w:r w:rsidRPr="00A35C3E">
              <w:rPr>
                <w:rFonts w:eastAsia="Calibri"/>
                <w:bCs/>
                <w:sz w:val="18"/>
                <w:szCs w:val="16"/>
              </w:rPr>
              <w:t>2</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r w:rsidRPr="00A35C3E">
              <w:rPr>
                <w:sz w:val="18"/>
                <w:szCs w:val="16"/>
              </w:rPr>
              <w:t>2 группа здоровья</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sz w:val="18"/>
                <w:szCs w:val="16"/>
              </w:rPr>
            </w:pPr>
            <w:r w:rsidRPr="00A35C3E">
              <w:rPr>
                <w:rFonts w:eastAsia="Calibri"/>
                <w:bCs/>
                <w:sz w:val="18"/>
                <w:szCs w:val="16"/>
              </w:rPr>
              <w:lastRenderedPageBreak/>
              <w:t>3</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r w:rsidRPr="00A35C3E">
              <w:rPr>
                <w:sz w:val="18"/>
                <w:szCs w:val="16"/>
              </w:rPr>
              <w:t>3 группа здоровья</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rFonts w:eastAsia="Calibri"/>
                <w:bCs/>
                <w:sz w:val="18"/>
                <w:szCs w:val="16"/>
              </w:rPr>
            </w:pPr>
          </w:p>
        </w:tc>
      </w:tr>
      <w:tr w:rsidR="00C52E5C" w:rsidRPr="00A35C3E" w:rsidTr="00AA5E60">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sz w:val="18"/>
                <w:szCs w:val="16"/>
              </w:rPr>
            </w:pPr>
            <w:r w:rsidRPr="00A35C3E">
              <w:rPr>
                <w:rFonts w:eastAsia="Calibri"/>
                <w:bCs/>
                <w:sz w:val="18"/>
                <w:szCs w:val="16"/>
              </w:rPr>
              <w:t>4</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rPr>
                <w:sz w:val="18"/>
                <w:szCs w:val="16"/>
              </w:rPr>
            </w:pPr>
            <w:r w:rsidRPr="00A35C3E">
              <w:rPr>
                <w:sz w:val="18"/>
                <w:szCs w:val="16"/>
              </w:rPr>
              <w:t>4 группа здоровья</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jc w:val="center"/>
              <w:rPr>
                <w:b/>
                <w:sz w:val="18"/>
                <w:szCs w:val="16"/>
              </w:rPr>
            </w:pPr>
          </w:p>
        </w:tc>
      </w:tr>
    </w:tbl>
    <w:p w:rsidR="00C52E5C" w:rsidRPr="00584A7F" w:rsidRDefault="00C52E5C" w:rsidP="00C52E5C">
      <w:pPr>
        <w:jc w:val="both"/>
        <w:rPr>
          <w:sz w:val="18"/>
        </w:rPr>
      </w:pPr>
    </w:p>
    <w:p w:rsidR="00C52E5C" w:rsidRPr="005E0061" w:rsidRDefault="00C52E5C" w:rsidP="00C52E5C">
      <w:pPr>
        <w:pStyle w:val="c16"/>
        <w:spacing w:before="0" w:beforeAutospacing="0" w:after="0" w:afterAutospacing="0"/>
        <w:ind w:firstLine="708"/>
        <w:jc w:val="both"/>
        <w:rPr>
          <w:rStyle w:val="c8"/>
          <w:bCs/>
          <w:sz w:val="18"/>
          <w:szCs w:val="28"/>
        </w:rPr>
      </w:pPr>
      <w:r w:rsidRPr="005E0061">
        <w:rPr>
          <w:rStyle w:val="c8"/>
          <w:bCs/>
          <w:sz w:val="18"/>
          <w:szCs w:val="28"/>
        </w:rPr>
        <w:t>В том числе характеристика особенностей развития детей раннего и дошкольного возраста:</w:t>
      </w:r>
    </w:p>
    <w:p w:rsidR="00C52E5C" w:rsidRPr="00584A7F" w:rsidRDefault="00C52E5C" w:rsidP="00C52E5C">
      <w:pPr>
        <w:rPr>
          <w:sz w:val="24"/>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3325"/>
      </w:tblGrid>
      <w:tr w:rsidR="00C52E5C" w:rsidRPr="005E0061" w:rsidTr="00AA5E60">
        <w:tc>
          <w:tcPr>
            <w:tcW w:w="15026" w:type="dxa"/>
            <w:gridSpan w:val="2"/>
          </w:tcPr>
          <w:p w:rsidR="00C52E5C" w:rsidRPr="005E0061" w:rsidRDefault="00C52E5C" w:rsidP="00B40246">
            <w:pPr>
              <w:jc w:val="center"/>
              <w:rPr>
                <w:b/>
                <w:sz w:val="18"/>
              </w:rPr>
            </w:pPr>
            <w:r w:rsidRPr="005E0061">
              <w:rPr>
                <w:b/>
                <w:sz w:val="18"/>
              </w:rPr>
              <w:t>В соответствии с ФГОС ДО</w:t>
            </w:r>
          </w:p>
        </w:tc>
      </w:tr>
      <w:tr w:rsidR="00C52E5C" w:rsidRPr="005E0061" w:rsidTr="00AA5E60">
        <w:tc>
          <w:tcPr>
            <w:tcW w:w="1701" w:type="dxa"/>
          </w:tcPr>
          <w:p w:rsidR="00C52E5C" w:rsidRPr="005E0061" w:rsidRDefault="00C52E5C" w:rsidP="00AA5E60">
            <w:pPr>
              <w:rPr>
                <w:sz w:val="18"/>
              </w:rPr>
            </w:pPr>
            <w:r w:rsidRPr="005E0061">
              <w:rPr>
                <w:sz w:val="18"/>
              </w:rPr>
              <w:t>Ранний возраст</w:t>
            </w:r>
          </w:p>
          <w:p w:rsidR="00C52E5C" w:rsidRPr="005E0061" w:rsidRDefault="00C52E5C" w:rsidP="00AA5E60">
            <w:pPr>
              <w:rPr>
                <w:sz w:val="18"/>
              </w:rPr>
            </w:pPr>
          </w:p>
        </w:tc>
        <w:tc>
          <w:tcPr>
            <w:tcW w:w="13325" w:type="dxa"/>
          </w:tcPr>
          <w:p w:rsidR="00C52E5C" w:rsidRPr="005E0061" w:rsidRDefault="00C52E5C" w:rsidP="00AA5E60">
            <w:pPr>
              <w:jc w:val="both"/>
              <w:rPr>
                <w:b/>
                <w:sz w:val="18"/>
              </w:rPr>
            </w:pPr>
            <w:r w:rsidRPr="005E0061">
              <w:rPr>
                <w:sz w:val="18"/>
              </w:rPr>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tc>
      </w:tr>
    </w:tbl>
    <w:p w:rsidR="00C52E5C" w:rsidRPr="00584A7F" w:rsidRDefault="00C52E5C" w:rsidP="00C52E5C">
      <w:pPr>
        <w:rPr>
          <w:sz w:val="24"/>
        </w:rPr>
      </w:pPr>
    </w:p>
    <w:p w:rsidR="00C52E5C" w:rsidRPr="00584A7F" w:rsidRDefault="00C52E5C" w:rsidP="00C52E5C"/>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3325"/>
      </w:tblGrid>
      <w:tr w:rsidR="00C52E5C" w:rsidRPr="00A35C3E" w:rsidTr="00AA5E60">
        <w:tc>
          <w:tcPr>
            <w:tcW w:w="15026" w:type="dxa"/>
            <w:gridSpan w:val="2"/>
          </w:tcPr>
          <w:p w:rsidR="00C52E5C" w:rsidRPr="00A35C3E" w:rsidRDefault="00C52E5C" w:rsidP="00AA5E60">
            <w:pPr>
              <w:jc w:val="center"/>
              <w:rPr>
                <w:rFonts w:eastAsiaTheme="minorHAnsi"/>
                <w:b/>
                <w:sz w:val="18"/>
                <w:lang w:eastAsia="en-US"/>
              </w:rPr>
            </w:pPr>
            <w:r w:rsidRPr="00A35C3E">
              <w:rPr>
                <w:rFonts w:eastAsiaTheme="minorHAnsi"/>
                <w:b/>
                <w:sz w:val="18"/>
                <w:lang w:eastAsia="en-US"/>
              </w:rPr>
              <w:t xml:space="preserve">С учетом </w:t>
            </w:r>
            <w:r w:rsidRPr="00A35C3E">
              <w:rPr>
                <w:rFonts w:eastAsiaTheme="minorHAnsi"/>
                <w:b/>
                <w:sz w:val="18"/>
              </w:rPr>
              <w:t>о</w:t>
            </w:r>
            <w:r w:rsidRPr="00A35C3E">
              <w:rPr>
                <w:rFonts w:eastAsiaTheme="minorHAnsi"/>
                <w:b/>
                <w:sz w:val="18"/>
                <w:lang w:eastAsia="en-US"/>
              </w:rPr>
              <w:t>сновной образовательной программы дошкольного образования</w:t>
            </w:r>
          </w:p>
          <w:p w:rsidR="00C52E5C" w:rsidRPr="00A35C3E" w:rsidRDefault="00C52E5C" w:rsidP="00AA5E60">
            <w:pPr>
              <w:jc w:val="center"/>
              <w:rPr>
                <w:b/>
                <w:sz w:val="18"/>
              </w:rPr>
            </w:pPr>
            <w:r w:rsidRPr="00A35C3E">
              <w:rPr>
                <w:rFonts w:eastAsiaTheme="minorHAnsi"/>
                <w:b/>
                <w:sz w:val="18"/>
                <w:lang w:eastAsia="en-US"/>
              </w:rPr>
              <w:t xml:space="preserve">«От рождения до школы» Н.Е.Вераксы, </w:t>
            </w:r>
            <w:r w:rsidRPr="00A35C3E">
              <w:rPr>
                <w:b/>
                <w:sz w:val="18"/>
              </w:rPr>
              <w:t>Т.С.Комаровой, М.А.Васильевой</w:t>
            </w:r>
          </w:p>
        </w:tc>
      </w:tr>
      <w:tr w:rsidR="00C52E5C" w:rsidRPr="00A35C3E" w:rsidTr="00AA5E60">
        <w:tc>
          <w:tcPr>
            <w:tcW w:w="15026" w:type="dxa"/>
            <w:gridSpan w:val="2"/>
          </w:tcPr>
          <w:p w:rsidR="00C52E5C" w:rsidRPr="00A35C3E" w:rsidRDefault="00C52E5C" w:rsidP="00AA5E60">
            <w:pPr>
              <w:jc w:val="center"/>
              <w:rPr>
                <w:rFonts w:eastAsiaTheme="minorHAnsi"/>
                <w:b/>
                <w:sz w:val="18"/>
                <w:lang w:eastAsia="en-US"/>
              </w:rPr>
            </w:pPr>
            <w:r w:rsidRPr="00A35C3E">
              <w:rPr>
                <w:rFonts w:eastAsiaTheme="minorHAnsi"/>
                <w:b/>
                <w:sz w:val="18"/>
                <w:lang w:eastAsia="en-US"/>
              </w:rPr>
              <w:t>Ранний возраст</w:t>
            </w:r>
          </w:p>
        </w:tc>
      </w:tr>
      <w:tr w:rsidR="00C52E5C" w:rsidRPr="00A35C3E" w:rsidTr="00AA5E60">
        <w:tc>
          <w:tcPr>
            <w:tcW w:w="1701" w:type="dxa"/>
          </w:tcPr>
          <w:p w:rsidR="00C52E5C" w:rsidRPr="00A35C3E" w:rsidRDefault="00ED552B" w:rsidP="00AA5E60">
            <w:pPr>
              <w:rPr>
                <w:sz w:val="18"/>
                <w:highlight w:val="green"/>
              </w:rPr>
            </w:pPr>
            <w:r>
              <w:rPr>
                <w:sz w:val="18"/>
              </w:rPr>
              <w:t>1.5</w:t>
            </w:r>
            <w:r w:rsidR="00C52E5C" w:rsidRPr="00A35C3E">
              <w:rPr>
                <w:sz w:val="18"/>
              </w:rPr>
              <w:t>года-3года</w:t>
            </w:r>
          </w:p>
        </w:tc>
        <w:tc>
          <w:tcPr>
            <w:tcW w:w="13325" w:type="dxa"/>
          </w:tcPr>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Интенсивно развиваются структуры и функции головного мозга ребенка, что расширяет его возможности в познании окружающего мира.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несколькихвзаимосвязанных по смыслу эпизодов, выполнять вместе простые поручения.</w:t>
            </w:r>
          </w:p>
        </w:tc>
      </w:tr>
    </w:tbl>
    <w:p w:rsidR="00C52E5C" w:rsidRPr="00584A7F" w:rsidRDefault="00C52E5C" w:rsidP="00C52E5C">
      <w:pPr>
        <w:rPr>
          <w:b/>
        </w:rPr>
      </w:pPr>
    </w:p>
    <w:p w:rsidR="00C52E5C" w:rsidRPr="00584A7F" w:rsidRDefault="00C52E5C" w:rsidP="00C52E5C">
      <w:pPr>
        <w:jc w:val="center"/>
        <w:rPr>
          <w:b/>
        </w:rPr>
      </w:pPr>
      <w:r w:rsidRPr="00584A7F">
        <w:rPr>
          <w:b/>
        </w:rPr>
        <w:t>1.2. Планируемые результаты освоения  рабочей программы</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11340"/>
      </w:tblGrid>
      <w:tr w:rsidR="00C52E5C" w:rsidRPr="00584A7F" w:rsidTr="00AA5E60">
        <w:tc>
          <w:tcPr>
            <w:tcW w:w="15168" w:type="dxa"/>
            <w:gridSpan w:val="2"/>
          </w:tcPr>
          <w:p w:rsidR="00C52E5C" w:rsidRPr="00584A7F" w:rsidRDefault="00C52E5C" w:rsidP="00AA5E60">
            <w:pPr>
              <w:shd w:val="clear" w:color="auto" w:fill="FFFFFF"/>
              <w:jc w:val="center"/>
              <w:rPr>
                <w:sz w:val="18"/>
                <w:szCs w:val="18"/>
              </w:rPr>
            </w:pPr>
            <w:r w:rsidRPr="00584A7F">
              <w:rPr>
                <w:b/>
                <w:sz w:val="18"/>
                <w:szCs w:val="18"/>
              </w:rPr>
              <w:t>1.2.1.Целевые ориентиры дошкольного образования в соответствии ФГОС</w:t>
            </w:r>
          </w:p>
        </w:tc>
      </w:tr>
      <w:tr w:rsidR="00C52E5C" w:rsidRPr="00584A7F" w:rsidTr="00AA5E60">
        <w:tc>
          <w:tcPr>
            <w:tcW w:w="15168" w:type="dxa"/>
            <w:gridSpan w:val="2"/>
          </w:tcPr>
          <w:p w:rsidR="00C52E5C" w:rsidRPr="00584A7F" w:rsidRDefault="00C52E5C" w:rsidP="00AA5E60">
            <w:pPr>
              <w:shd w:val="clear" w:color="auto" w:fill="FFFFFF"/>
              <w:rPr>
                <w:sz w:val="18"/>
                <w:szCs w:val="18"/>
              </w:rPr>
            </w:pPr>
            <w:r w:rsidRPr="00584A7F">
              <w:rPr>
                <w:sz w:val="18"/>
                <w:szCs w:val="1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разных возрастных этапах дошкольного детства. Степень реального развития характеристик и способности ребенка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w:t>
            </w:r>
          </w:p>
          <w:p w:rsidR="00C52E5C" w:rsidRPr="00584A7F" w:rsidRDefault="00C52E5C" w:rsidP="00AA5E60">
            <w:pPr>
              <w:shd w:val="clear" w:color="auto" w:fill="FFFFFF"/>
              <w:rPr>
                <w:sz w:val="18"/>
                <w:szCs w:val="18"/>
              </w:rPr>
            </w:pPr>
            <w:r w:rsidRPr="00584A7F">
              <w:rPr>
                <w:sz w:val="18"/>
                <w:szCs w:val="1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tc>
      </w:tr>
      <w:tr w:rsidR="00C52E5C" w:rsidRPr="00584A7F" w:rsidTr="00AA5E60">
        <w:tc>
          <w:tcPr>
            <w:tcW w:w="3828" w:type="dxa"/>
          </w:tcPr>
          <w:p w:rsidR="00C52E5C" w:rsidRPr="00584A7F" w:rsidRDefault="00C52E5C" w:rsidP="00AA5E60">
            <w:pPr>
              <w:jc w:val="both"/>
              <w:rPr>
                <w:b/>
                <w:sz w:val="18"/>
                <w:szCs w:val="18"/>
              </w:rPr>
            </w:pPr>
            <w:r w:rsidRPr="00584A7F">
              <w:rPr>
                <w:b/>
                <w:sz w:val="18"/>
                <w:szCs w:val="18"/>
              </w:rPr>
              <w:t xml:space="preserve">1.2.2. </w:t>
            </w:r>
          </w:p>
          <w:p w:rsidR="00C52E5C" w:rsidRPr="00584A7F" w:rsidRDefault="00C52E5C" w:rsidP="00AA5E60">
            <w:pPr>
              <w:jc w:val="both"/>
              <w:rPr>
                <w:sz w:val="18"/>
                <w:szCs w:val="18"/>
              </w:rPr>
            </w:pPr>
            <w:r w:rsidRPr="00584A7F">
              <w:rPr>
                <w:sz w:val="18"/>
                <w:szCs w:val="18"/>
              </w:rPr>
              <w:t xml:space="preserve">Целевые ориентиры в раннем возрасте </w:t>
            </w:r>
          </w:p>
          <w:p w:rsidR="00C52E5C" w:rsidRPr="00584A7F" w:rsidRDefault="00C52E5C" w:rsidP="00AA5E60">
            <w:pPr>
              <w:jc w:val="center"/>
              <w:rPr>
                <w:b/>
                <w:sz w:val="18"/>
                <w:szCs w:val="18"/>
              </w:rPr>
            </w:pPr>
          </w:p>
        </w:tc>
        <w:tc>
          <w:tcPr>
            <w:tcW w:w="11340" w:type="dxa"/>
          </w:tcPr>
          <w:p w:rsidR="00C52E5C" w:rsidRPr="00584A7F" w:rsidRDefault="00C52E5C" w:rsidP="00AA5E60">
            <w:pPr>
              <w:shd w:val="clear" w:color="auto" w:fill="FFFFFF"/>
              <w:jc w:val="both"/>
              <w:rPr>
                <w:sz w:val="18"/>
                <w:szCs w:val="18"/>
              </w:rPr>
            </w:pPr>
            <w:r w:rsidRPr="00584A7F">
              <w:rPr>
                <w:sz w:val="18"/>
                <w:szCs w:val="18"/>
              </w:rPr>
              <w:lastRenderedPageBreak/>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w:t>
            </w:r>
            <w:r w:rsidRPr="00584A7F">
              <w:rPr>
                <w:sz w:val="18"/>
                <w:szCs w:val="18"/>
              </w:rPr>
              <w:lastRenderedPageBreak/>
              <w:t>пользоваться ими. Проявляет настойчивость в достижении результата своих действий;</w:t>
            </w:r>
          </w:p>
          <w:p w:rsidR="00C52E5C" w:rsidRPr="00584A7F" w:rsidRDefault="00C52E5C" w:rsidP="00AA5E60">
            <w:pPr>
              <w:shd w:val="clear" w:color="auto" w:fill="FFFFFF"/>
              <w:jc w:val="both"/>
              <w:rPr>
                <w:sz w:val="18"/>
                <w:szCs w:val="18"/>
              </w:rPr>
            </w:pPr>
            <w:r w:rsidRPr="00584A7F">
              <w:rPr>
                <w:sz w:val="18"/>
                <w:szCs w:val="18"/>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C52E5C" w:rsidRPr="00584A7F" w:rsidRDefault="00C52E5C" w:rsidP="00AA5E60">
            <w:pPr>
              <w:shd w:val="clear" w:color="auto" w:fill="FFFFFF"/>
              <w:jc w:val="both"/>
              <w:rPr>
                <w:sz w:val="18"/>
                <w:szCs w:val="18"/>
              </w:rPr>
            </w:pPr>
            <w:r w:rsidRPr="00584A7F">
              <w:rPr>
                <w:sz w:val="18"/>
                <w:szCs w:val="1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52E5C" w:rsidRPr="00584A7F" w:rsidRDefault="00C52E5C" w:rsidP="00AA5E60">
            <w:pPr>
              <w:shd w:val="clear" w:color="auto" w:fill="FFFFFF"/>
              <w:jc w:val="both"/>
              <w:rPr>
                <w:sz w:val="18"/>
                <w:szCs w:val="18"/>
              </w:rPr>
            </w:pPr>
            <w:r w:rsidRPr="00584A7F">
              <w:rPr>
                <w:sz w:val="18"/>
                <w:szCs w:val="1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C52E5C" w:rsidRPr="00584A7F" w:rsidRDefault="00C52E5C" w:rsidP="00AA5E60">
            <w:pPr>
              <w:shd w:val="clear" w:color="auto" w:fill="FFFFFF"/>
              <w:jc w:val="both"/>
              <w:rPr>
                <w:sz w:val="18"/>
                <w:szCs w:val="18"/>
              </w:rPr>
            </w:pPr>
            <w:r w:rsidRPr="00584A7F">
              <w:rPr>
                <w:sz w:val="18"/>
                <w:szCs w:val="18"/>
              </w:rPr>
              <w:t>-в короткой игре воспроизводит действия взрослого, впервые осуществляя игровые замещения;</w:t>
            </w:r>
          </w:p>
          <w:p w:rsidR="00C52E5C" w:rsidRPr="00584A7F" w:rsidRDefault="00C52E5C" w:rsidP="00AA5E60">
            <w:pPr>
              <w:shd w:val="clear" w:color="auto" w:fill="FFFFFF"/>
              <w:jc w:val="both"/>
              <w:rPr>
                <w:sz w:val="18"/>
                <w:szCs w:val="18"/>
              </w:rPr>
            </w:pPr>
            <w:r w:rsidRPr="00584A7F">
              <w:rPr>
                <w:sz w:val="18"/>
                <w:szCs w:val="18"/>
              </w:rPr>
              <w:t>-проявляет самостоятельность в бытовых и игровых действиях. Владеет простейшими навыками самообслуживания;</w:t>
            </w:r>
          </w:p>
          <w:p w:rsidR="00C52E5C" w:rsidRPr="00584A7F" w:rsidRDefault="00C52E5C" w:rsidP="00AA5E60">
            <w:pPr>
              <w:shd w:val="clear" w:color="auto" w:fill="FFFFFF"/>
              <w:jc w:val="both"/>
              <w:rPr>
                <w:sz w:val="18"/>
                <w:szCs w:val="18"/>
              </w:rPr>
            </w:pPr>
            <w:r w:rsidRPr="00584A7F">
              <w:rPr>
                <w:sz w:val="18"/>
                <w:szCs w:val="1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52E5C" w:rsidRPr="00584A7F" w:rsidRDefault="00C52E5C" w:rsidP="00AA5E60">
            <w:pPr>
              <w:shd w:val="clear" w:color="auto" w:fill="FFFFFF"/>
              <w:jc w:val="both"/>
              <w:rPr>
                <w:sz w:val="18"/>
                <w:szCs w:val="18"/>
              </w:rPr>
            </w:pPr>
            <w:r w:rsidRPr="00584A7F">
              <w:rPr>
                <w:sz w:val="18"/>
                <w:szCs w:val="1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tc>
      </w:tr>
    </w:tbl>
    <w:p w:rsidR="00C52E5C" w:rsidRPr="00584A7F" w:rsidRDefault="00C52E5C" w:rsidP="00C52E5C">
      <w:pPr>
        <w:jc w:val="center"/>
        <w:rPr>
          <w:sz w:val="24"/>
        </w:rPr>
      </w:pPr>
    </w:p>
    <w:p w:rsidR="00C52E5C" w:rsidRPr="00584A7F" w:rsidRDefault="00C52E5C" w:rsidP="00C52E5C">
      <w:pPr>
        <w:ind w:left="709"/>
        <w:jc w:val="center"/>
        <w:rPr>
          <w:rStyle w:val="25"/>
          <w:rFonts w:eastAsia="Microsoft Sans Serif"/>
        </w:rPr>
      </w:pPr>
      <w:r w:rsidRPr="00584A7F">
        <w:rPr>
          <w:rFonts w:eastAsia="Tahoma"/>
          <w:b/>
        </w:rPr>
        <w:t>1.2.3. Педагогическая диагностика</w:t>
      </w:r>
    </w:p>
    <w:p w:rsidR="00420EAA" w:rsidRPr="00014717" w:rsidRDefault="00420EAA" w:rsidP="00420EAA">
      <w:pPr>
        <w:pStyle w:val="a4"/>
        <w:ind w:firstLine="567"/>
        <w:jc w:val="center"/>
        <w:rPr>
          <w:rFonts w:ascii="Times New Roman" w:hAnsi="Times New Roman"/>
          <w:b/>
          <w:sz w:val="24"/>
          <w:szCs w:val="24"/>
          <w:lang w:val="ru-RU"/>
        </w:rPr>
      </w:pPr>
      <w:r w:rsidRPr="00076E3E">
        <w:rPr>
          <w:rFonts w:ascii="Times New Roman" w:hAnsi="Times New Roman" w:cs="Times New Roman"/>
          <w:b/>
          <w:sz w:val="20"/>
          <w:szCs w:val="20"/>
          <w:lang w:val="ru-RU"/>
        </w:rPr>
        <w:tab/>
      </w:r>
      <w:r w:rsidRPr="00014717">
        <w:rPr>
          <w:rFonts w:ascii="Times New Roman" w:hAnsi="Times New Roman"/>
          <w:b/>
          <w:sz w:val="24"/>
          <w:szCs w:val="24"/>
          <w:lang w:val="ru-RU"/>
        </w:rPr>
        <w:t>Показатели нервно-психического развития (НПР)</w:t>
      </w:r>
    </w:p>
    <w:p w:rsidR="00420EAA" w:rsidRPr="00014717" w:rsidRDefault="00420EAA" w:rsidP="00420EAA">
      <w:pPr>
        <w:pStyle w:val="a4"/>
        <w:ind w:firstLine="567"/>
        <w:jc w:val="center"/>
        <w:rPr>
          <w:rFonts w:ascii="Times New Roman" w:hAnsi="Times New Roman"/>
          <w:b/>
          <w:sz w:val="24"/>
          <w:szCs w:val="24"/>
          <w:lang w:val="ru-RU"/>
        </w:rPr>
      </w:pPr>
      <w:r w:rsidRPr="00014717">
        <w:rPr>
          <w:rFonts w:ascii="Times New Roman" w:hAnsi="Times New Roman"/>
          <w:b/>
          <w:sz w:val="24"/>
          <w:szCs w:val="24"/>
          <w:lang w:val="ru-RU"/>
        </w:rPr>
        <w:t>детей 1 года 3 мес. до 3 лет</w:t>
      </w:r>
    </w:p>
    <w:p w:rsidR="00420EAA" w:rsidRPr="00B66A31" w:rsidRDefault="00420EAA" w:rsidP="00420EAA">
      <w:pPr>
        <w:pStyle w:val="a4"/>
        <w:ind w:firstLine="567"/>
        <w:jc w:val="both"/>
        <w:rPr>
          <w:rFonts w:ascii="Times New Roman" w:hAnsi="Times New Roman"/>
          <w:sz w:val="24"/>
          <w:szCs w:val="24"/>
          <w:lang w:val="ru-RU"/>
        </w:rPr>
      </w:pPr>
      <w:r w:rsidRPr="00B66A31">
        <w:rPr>
          <w:rFonts w:ascii="Times New Roman" w:hAnsi="Times New Roman"/>
          <w:sz w:val="24"/>
          <w:szCs w:val="24"/>
          <w:lang w:val="ru-RU"/>
        </w:rPr>
        <w:t>Проводится по методике разработа</w:t>
      </w:r>
      <w:r>
        <w:rPr>
          <w:rFonts w:ascii="Times New Roman" w:hAnsi="Times New Roman"/>
          <w:sz w:val="24"/>
          <w:szCs w:val="24"/>
          <w:lang w:val="ru-RU"/>
        </w:rPr>
        <w:t>нной Н.М.Аксариной, Г.В.</w:t>
      </w:r>
      <w:r w:rsidRPr="00B66A31">
        <w:rPr>
          <w:rFonts w:ascii="Times New Roman" w:hAnsi="Times New Roman"/>
          <w:sz w:val="24"/>
          <w:szCs w:val="24"/>
          <w:lang w:val="ru-RU"/>
        </w:rPr>
        <w:t>Пантюхиной, К.Л. Печорой</w:t>
      </w:r>
      <w:r>
        <w:rPr>
          <w:rFonts w:ascii="Times New Roman" w:hAnsi="Times New Roman"/>
          <w:sz w:val="24"/>
          <w:szCs w:val="24"/>
          <w:lang w:val="ru-RU"/>
        </w:rPr>
        <w:t>.</w:t>
      </w:r>
    </w:p>
    <w:p w:rsidR="00420EAA" w:rsidRPr="00A703C9" w:rsidRDefault="00420EAA" w:rsidP="00420EAA">
      <w:pPr>
        <w:pStyle w:val="a4"/>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Психологическую диагностику</w:t>
      </w:r>
      <w:r w:rsidRPr="00B66A31">
        <w:rPr>
          <w:rFonts w:ascii="Times New Roman" w:hAnsi="Times New Roman"/>
          <w:color w:val="000000"/>
          <w:sz w:val="24"/>
          <w:szCs w:val="24"/>
          <w:lang w:val="ru-RU"/>
        </w:rPr>
        <w:t xml:space="preserve"> развития детей (выявление и изучение индивидуально-психологических особенностей детей) проводит квалифицированный специалист (педагог-психолог), оформляя результаты в </w:t>
      </w:r>
      <w:r w:rsidRPr="00B66A31">
        <w:rPr>
          <w:rFonts w:ascii="Times New Roman" w:hAnsi="Times New Roman"/>
          <w:color w:val="000000"/>
          <w:sz w:val="24"/>
          <w:szCs w:val="24"/>
          <w:lang w:val="ru-RU" w:eastAsia="en-US"/>
        </w:rPr>
        <w:t>индивидуальной</w:t>
      </w:r>
      <w:r w:rsidRPr="00B66A31">
        <w:rPr>
          <w:rFonts w:ascii="Times New Roman" w:hAnsi="Times New Roman"/>
          <w:color w:val="000000"/>
          <w:sz w:val="24"/>
          <w:szCs w:val="24"/>
          <w:lang w:val="ru-RU"/>
        </w:rPr>
        <w:t xml:space="preserve"> карте психологического состояния воспитанников</w:t>
      </w:r>
      <w:r w:rsidRPr="00B66A31">
        <w:rPr>
          <w:rFonts w:ascii="Times New Roman" w:hAnsi="Times New Roman"/>
          <w:color w:val="FF0000"/>
          <w:sz w:val="24"/>
          <w:szCs w:val="24"/>
          <w:lang w:val="ru-RU"/>
        </w:rPr>
        <w:t xml:space="preserve">. </w:t>
      </w:r>
      <w:r w:rsidRPr="00A703C9">
        <w:rPr>
          <w:rFonts w:ascii="Times New Roman" w:hAnsi="Times New Roman"/>
          <w:color w:val="000000"/>
          <w:sz w:val="24"/>
          <w:szCs w:val="24"/>
          <w:lang w:val="ru-RU"/>
        </w:rPr>
        <w:t>Участие ребенка в психологической диагностике осуществляется с согласия его родителей (законных представителей).</w:t>
      </w:r>
    </w:p>
    <w:p w:rsidR="00C52E5C" w:rsidRDefault="00C52E5C" w:rsidP="00420EAA">
      <w:pPr>
        <w:pStyle w:val="Style118"/>
        <w:widowControl/>
        <w:tabs>
          <w:tab w:val="left" w:pos="8340"/>
        </w:tabs>
        <w:spacing w:line="240" w:lineRule="auto"/>
        <w:ind w:firstLine="0"/>
        <w:jc w:val="left"/>
        <w:rPr>
          <w:rFonts w:ascii="Times New Roman" w:hAnsi="Times New Roman" w:cs="Times New Roman"/>
          <w:b/>
          <w:sz w:val="20"/>
          <w:szCs w:val="20"/>
        </w:rPr>
      </w:pPr>
    </w:p>
    <w:p w:rsidR="00420EAA" w:rsidRPr="00584A7F" w:rsidRDefault="00420EAA" w:rsidP="00C52E5C">
      <w:pPr>
        <w:pStyle w:val="Style118"/>
        <w:widowControl/>
        <w:spacing w:line="240" w:lineRule="auto"/>
        <w:ind w:firstLine="0"/>
        <w:jc w:val="center"/>
        <w:rPr>
          <w:rFonts w:ascii="Times New Roman" w:hAnsi="Times New Roman" w:cs="Times New Roman"/>
          <w:b/>
          <w:sz w:val="20"/>
          <w:szCs w:val="20"/>
        </w:rPr>
      </w:pPr>
    </w:p>
    <w:p w:rsidR="00C52E5C" w:rsidRPr="00584A7F" w:rsidRDefault="00C52E5C" w:rsidP="00C52E5C">
      <w:pPr>
        <w:pStyle w:val="Style118"/>
        <w:widowControl/>
        <w:spacing w:line="240" w:lineRule="auto"/>
        <w:ind w:firstLine="0"/>
        <w:jc w:val="center"/>
        <w:rPr>
          <w:b/>
        </w:rPr>
      </w:pPr>
      <w:r w:rsidRPr="00584A7F">
        <w:rPr>
          <w:rFonts w:ascii="Times New Roman" w:hAnsi="Times New Roman" w:cs="Times New Roman"/>
          <w:b/>
          <w:sz w:val="20"/>
          <w:szCs w:val="20"/>
          <w:lang w:val="en-US"/>
        </w:rPr>
        <w:t>II</w:t>
      </w:r>
      <w:r w:rsidRPr="00584A7F">
        <w:rPr>
          <w:rFonts w:ascii="Times New Roman" w:hAnsi="Times New Roman" w:cs="Times New Roman"/>
          <w:b/>
          <w:sz w:val="20"/>
          <w:szCs w:val="20"/>
        </w:rPr>
        <w:t>. СОДЕРЖАТЕЛЬНЫЙ РАЗДЕЛ</w:t>
      </w:r>
    </w:p>
    <w:p w:rsidR="00C52E5C" w:rsidRPr="00584A7F" w:rsidRDefault="00C52E5C" w:rsidP="00C52E5C">
      <w:pPr>
        <w:autoSpaceDN w:val="0"/>
        <w:adjustRightInd w:val="0"/>
        <w:jc w:val="center"/>
        <w:rPr>
          <w:rFonts w:eastAsiaTheme="minorHAnsi"/>
          <w:b/>
          <w:bCs/>
          <w:iCs/>
          <w:lang w:eastAsia="en-US"/>
        </w:rPr>
      </w:pPr>
      <w:r w:rsidRPr="00584A7F">
        <w:rPr>
          <w:rFonts w:eastAsiaTheme="minorHAnsi"/>
          <w:b/>
          <w:bCs/>
          <w:iCs/>
          <w:lang w:eastAsia="en-US"/>
        </w:rPr>
        <w:t xml:space="preserve">2.1.Описание образовательной деятельности в соответствии с ФГОС ДО и содержанием </w:t>
      </w:r>
    </w:p>
    <w:p w:rsidR="00C52E5C" w:rsidRPr="00584A7F" w:rsidRDefault="00C52E5C" w:rsidP="00C52E5C">
      <w:pPr>
        <w:autoSpaceDN w:val="0"/>
        <w:adjustRightInd w:val="0"/>
        <w:jc w:val="center"/>
        <w:rPr>
          <w:rFonts w:eastAsiaTheme="minorHAnsi"/>
          <w:b/>
          <w:bCs/>
          <w:iCs/>
          <w:lang w:eastAsia="en-US"/>
        </w:rPr>
      </w:pPr>
      <w:r w:rsidRPr="00584A7F">
        <w:rPr>
          <w:rFonts w:eastAsiaTheme="minorHAnsi"/>
          <w:b/>
          <w:bCs/>
          <w:iCs/>
          <w:lang w:eastAsia="en-US"/>
        </w:rPr>
        <w:t>основной образовательной программы дошкольного образования «От рождения до школы» Н.Е.Вераксы</w:t>
      </w:r>
    </w:p>
    <w:p w:rsidR="00C52E5C" w:rsidRPr="00584A7F" w:rsidRDefault="00C52E5C" w:rsidP="00C52E5C">
      <w:pPr>
        <w:pStyle w:val="a4"/>
        <w:ind w:firstLine="360"/>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w:t>
      </w:r>
      <w:r w:rsidRPr="00584A7F">
        <w:rPr>
          <w:rFonts w:ascii="Times New Roman" w:hAnsi="Times New Roman"/>
          <w:sz w:val="18"/>
          <w:szCs w:val="18"/>
          <w:lang w:val="ru-RU"/>
        </w:rPr>
        <w:t>п.2.6. 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584A7F">
        <w:rPr>
          <w:rFonts w:ascii="Times New Roman" w:eastAsiaTheme="minorHAnsi" w:hAnsi="Times New Roman"/>
          <w:sz w:val="18"/>
          <w:szCs w:val="18"/>
          <w:lang w:val="ru-RU"/>
        </w:rPr>
        <w:t xml:space="preserve">: </w:t>
      </w:r>
    </w:p>
    <w:p w:rsidR="00C52E5C" w:rsidRPr="00584A7F" w:rsidRDefault="00C52E5C" w:rsidP="00144B61">
      <w:pPr>
        <w:pStyle w:val="a4"/>
        <w:numPr>
          <w:ilvl w:val="0"/>
          <w:numId w:val="5"/>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социально-коммуникативное развитие; </w:t>
      </w:r>
    </w:p>
    <w:p w:rsidR="00C52E5C" w:rsidRPr="00584A7F" w:rsidRDefault="00C52E5C" w:rsidP="00144B61">
      <w:pPr>
        <w:pStyle w:val="a4"/>
        <w:numPr>
          <w:ilvl w:val="0"/>
          <w:numId w:val="5"/>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познавательное развитие; </w:t>
      </w:r>
    </w:p>
    <w:p w:rsidR="00C52E5C" w:rsidRPr="00584A7F" w:rsidRDefault="00C52E5C" w:rsidP="00144B61">
      <w:pPr>
        <w:pStyle w:val="a4"/>
        <w:numPr>
          <w:ilvl w:val="0"/>
          <w:numId w:val="5"/>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речевое развитие; </w:t>
      </w:r>
    </w:p>
    <w:p w:rsidR="00C52E5C" w:rsidRPr="00584A7F" w:rsidRDefault="00C52E5C" w:rsidP="00144B61">
      <w:pPr>
        <w:pStyle w:val="a4"/>
        <w:numPr>
          <w:ilvl w:val="0"/>
          <w:numId w:val="5"/>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художественно-эстетическое развитие; </w:t>
      </w:r>
    </w:p>
    <w:p w:rsidR="00C52E5C" w:rsidRPr="00584A7F" w:rsidRDefault="00C52E5C" w:rsidP="00144B61">
      <w:pPr>
        <w:pStyle w:val="a4"/>
        <w:numPr>
          <w:ilvl w:val="0"/>
          <w:numId w:val="5"/>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физическое развитие </w:t>
      </w:r>
    </w:p>
    <w:p w:rsidR="00C52E5C" w:rsidRPr="00584A7F" w:rsidRDefault="00C52E5C" w:rsidP="00C52E5C">
      <w:pPr>
        <w:pStyle w:val="a4"/>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 xml:space="preserve">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C52E5C" w:rsidRPr="00584A7F" w:rsidRDefault="00C52E5C" w:rsidP="00144B61">
      <w:pPr>
        <w:pStyle w:val="a4"/>
        <w:numPr>
          <w:ilvl w:val="0"/>
          <w:numId w:val="6"/>
        </w:numPr>
        <w:tabs>
          <w:tab w:val="left" w:pos="284"/>
        </w:tabs>
        <w:suppressAutoHyphens w:val="0"/>
        <w:ind w:left="0" w:firstLine="0"/>
        <w:jc w:val="both"/>
        <w:rPr>
          <w:rFonts w:ascii="Times New Roman" w:eastAsiaTheme="minorHAnsi" w:hAnsi="Times New Roman"/>
          <w:sz w:val="18"/>
          <w:szCs w:val="24"/>
          <w:lang w:val="ru-RU"/>
        </w:rPr>
      </w:pPr>
      <w:r w:rsidRPr="00584A7F">
        <w:rPr>
          <w:rFonts w:ascii="Times New Roman" w:eastAsiaTheme="minorHAnsi" w:hAnsi="Times New Roman"/>
          <w:sz w:val="18"/>
          <w:szCs w:val="24"/>
          <w:lang w:val="ru-RU"/>
        </w:rPr>
        <w:t xml:space="preserve">в раннем возрасте (1,5 года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C52E5C" w:rsidRPr="00584A7F" w:rsidRDefault="00C52E5C" w:rsidP="00C52E5C">
      <w:pPr>
        <w:pStyle w:val="a3"/>
        <w:autoSpaceDE w:val="0"/>
        <w:autoSpaceDN w:val="0"/>
        <w:adjustRightInd w:val="0"/>
        <w:spacing w:after="0" w:line="240" w:lineRule="auto"/>
        <w:ind w:left="0" w:firstLine="709"/>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В </w:t>
      </w:r>
      <w:r w:rsidRPr="00584A7F">
        <w:rPr>
          <w:rFonts w:ascii="Times New Roman" w:eastAsiaTheme="minorHAnsi" w:hAnsi="Times New Roman"/>
          <w:bCs/>
          <w:sz w:val="18"/>
          <w:szCs w:val="18"/>
          <w:lang w:eastAsia="en-US"/>
        </w:rPr>
        <w:t>вариативной части</w:t>
      </w:r>
      <w:r w:rsidRPr="00584A7F">
        <w:rPr>
          <w:rFonts w:ascii="Times New Roman" w:eastAsiaTheme="minorHAnsi" w:hAnsi="Times New Roman"/>
          <w:sz w:val="18"/>
          <w:szCs w:val="18"/>
          <w:lang w:eastAsia="en-US"/>
        </w:rPr>
        <w:t xml:space="preserve">Программы представлены парциальные образовательные программы, методики, технологии организации образовательной работы </w:t>
      </w:r>
      <w:r w:rsidRPr="00584A7F">
        <w:rPr>
          <w:rFonts w:ascii="Times New Roman" w:eastAsiaTheme="minorHAnsi" w:hAnsi="Times New Roman"/>
          <w:sz w:val="18"/>
          <w:szCs w:val="18"/>
        </w:rPr>
        <w:t>(</w:t>
      </w:r>
      <w:r w:rsidRPr="00584A7F">
        <w:rPr>
          <w:rFonts w:ascii="Times New Roman" w:hAnsi="Times New Roman"/>
          <w:sz w:val="18"/>
          <w:szCs w:val="18"/>
        </w:rPr>
        <w:t>п.2.9. 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584A7F">
        <w:rPr>
          <w:rFonts w:ascii="Times New Roman" w:eastAsiaTheme="minorHAnsi" w:hAnsi="Times New Roman"/>
          <w:sz w:val="18"/>
          <w:szCs w:val="18"/>
          <w:lang w:eastAsia="en-US"/>
        </w:rPr>
        <w:t xml:space="preserve">.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Объем обязательной части Программы составляет </w:t>
      </w:r>
      <w:r w:rsidRPr="00584A7F">
        <w:rPr>
          <w:rFonts w:ascii="Times New Roman" w:eastAsiaTheme="minorHAnsi" w:hAnsi="Times New Roman"/>
          <w:bCs/>
          <w:iCs/>
          <w:sz w:val="18"/>
          <w:szCs w:val="18"/>
          <w:lang w:eastAsia="en-US"/>
        </w:rPr>
        <w:t xml:space="preserve">не менее 60% </w:t>
      </w:r>
      <w:r w:rsidRPr="00584A7F">
        <w:rPr>
          <w:rFonts w:ascii="Times New Roman" w:eastAsiaTheme="minorHAnsi" w:hAnsi="Times New Roman"/>
          <w:sz w:val="18"/>
          <w:szCs w:val="18"/>
          <w:lang w:eastAsia="en-US"/>
        </w:rPr>
        <w:t xml:space="preserve">от ее общего объема; вариативной части </w:t>
      </w:r>
      <w:r w:rsidRPr="00584A7F">
        <w:rPr>
          <w:rFonts w:ascii="Times New Roman" w:eastAsiaTheme="minorHAnsi" w:hAnsi="Times New Roman"/>
          <w:bCs/>
          <w:iCs/>
          <w:sz w:val="18"/>
          <w:szCs w:val="18"/>
          <w:lang w:eastAsia="en-US"/>
        </w:rPr>
        <w:t xml:space="preserve">не более 40%.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Содержание Программы отражает следующие аспекты образовательной среды для ребенка дошкольного возраста: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1) предметно-пространственная развивающая образовательная среда;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2) характер взаимодействия со взрослыми;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lastRenderedPageBreak/>
        <w:t xml:space="preserve">3) характер взаимодействия с другими детьми; </w:t>
      </w:r>
    </w:p>
    <w:p w:rsidR="00C52E5C" w:rsidRPr="00584A7F" w:rsidRDefault="00C52E5C" w:rsidP="00C52E5C">
      <w:pPr>
        <w:pStyle w:val="a4"/>
        <w:tabs>
          <w:tab w:val="left" w:pos="284"/>
        </w:tabs>
        <w:ind w:firstLine="284"/>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4) система отношений ребенка к миру, к другим людям, к себе самому.</w:t>
      </w:r>
    </w:p>
    <w:p w:rsidR="00C52E5C" w:rsidRPr="00584A7F" w:rsidRDefault="00C52E5C" w:rsidP="00C52E5C">
      <w:pPr>
        <w:pStyle w:val="a4"/>
        <w:tabs>
          <w:tab w:val="left" w:pos="284"/>
        </w:tabs>
        <w:jc w:val="both"/>
        <w:rPr>
          <w:rFonts w:ascii="Times New Roman" w:eastAsiaTheme="minorHAnsi" w:hAnsi="Times New Roman"/>
          <w:bCs/>
          <w:iCs/>
          <w:sz w:val="18"/>
          <w:szCs w:val="18"/>
          <w:lang w:val="ru-RU"/>
        </w:rPr>
      </w:pPr>
      <w:r w:rsidRPr="00584A7F">
        <w:rPr>
          <w:rFonts w:ascii="Times New Roman" w:eastAsiaTheme="minorHAnsi" w:hAnsi="Times New Roman"/>
          <w:bCs/>
          <w:iCs/>
          <w:sz w:val="18"/>
          <w:szCs w:val="18"/>
          <w:lang w:val="ru-RU"/>
        </w:rPr>
        <w:tab/>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самостоятельной деятельности дошкольников, т.к. ведущей целью программы «От рождения до школы» является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52E5C" w:rsidRPr="00584A7F" w:rsidRDefault="00C52E5C" w:rsidP="00C52E5C">
      <w:pPr>
        <w:pStyle w:val="a4"/>
        <w:tabs>
          <w:tab w:val="left" w:pos="284"/>
        </w:tabs>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ab/>
      </w:r>
      <w:r w:rsidRPr="00584A7F">
        <w:rPr>
          <w:rFonts w:ascii="Times New Roman" w:eastAsiaTheme="minorHAnsi" w:hAnsi="Times New Roman"/>
          <w:bCs/>
          <w:iCs/>
          <w:sz w:val="18"/>
          <w:szCs w:val="18"/>
          <w:lang w:val="ru-RU"/>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C52E5C" w:rsidRPr="00584A7F" w:rsidRDefault="00C52E5C" w:rsidP="00C52E5C">
      <w:pPr>
        <w:autoSpaceDN w:val="0"/>
        <w:adjustRightInd w:val="0"/>
        <w:ind w:firstLine="708"/>
        <w:jc w:val="both"/>
        <w:rPr>
          <w:rFonts w:eastAsiaTheme="minorHAnsi"/>
          <w:sz w:val="18"/>
          <w:szCs w:val="18"/>
          <w:lang w:eastAsia="en-US"/>
        </w:rPr>
      </w:pPr>
      <w:r w:rsidRPr="00584A7F">
        <w:rPr>
          <w:rFonts w:eastAsiaTheme="minorHAnsi"/>
          <w:sz w:val="18"/>
          <w:szCs w:val="18"/>
          <w:lang w:eastAsia="en-US"/>
        </w:rPr>
        <w:t>Программа в целом направлена на развитие личности ребенка, патриотическое и нравственное воспитание, сохранение и укрепление здоровья ребенка,  учет индивидуальных особенностей ребенка.</w:t>
      </w:r>
    </w:p>
    <w:p w:rsidR="00C52E5C" w:rsidRPr="00584A7F" w:rsidRDefault="00C52E5C" w:rsidP="00C52E5C">
      <w:pPr>
        <w:autoSpaceDN w:val="0"/>
        <w:adjustRightInd w:val="0"/>
        <w:ind w:firstLine="708"/>
        <w:jc w:val="both"/>
        <w:rPr>
          <w:rFonts w:eastAsiaTheme="minorHAnsi"/>
          <w:sz w:val="18"/>
          <w:szCs w:val="18"/>
          <w:lang w:eastAsia="en-US"/>
        </w:rPr>
      </w:pPr>
    </w:p>
    <w:p w:rsidR="00C52E5C" w:rsidRPr="00584A7F" w:rsidRDefault="00C52E5C" w:rsidP="00C52E5C">
      <w:pPr>
        <w:pStyle w:val="a4"/>
        <w:jc w:val="center"/>
        <w:rPr>
          <w:rFonts w:ascii="Times New Roman" w:hAnsi="Times New Roman"/>
          <w:b/>
          <w:sz w:val="20"/>
          <w:szCs w:val="24"/>
          <w:lang w:val="ru-RU"/>
        </w:rPr>
      </w:pPr>
      <w:r w:rsidRPr="00584A7F">
        <w:rPr>
          <w:rFonts w:ascii="Times New Roman" w:hAnsi="Times New Roman"/>
          <w:b/>
          <w:sz w:val="20"/>
          <w:szCs w:val="24"/>
          <w:lang w:val="ru-RU"/>
        </w:rPr>
        <w:t xml:space="preserve">2.2. Образовательная деятельность в соответствии с направлениями развития ребенка  (в пяти образовательных областях) </w:t>
      </w:r>
    </w:p>
    <w:tbl>
      <w:tblPr>
        <w:tblW w:w="14742" w:type="dxa"/>
        <w:tblInd w:w="108" w:type="dxa"/>
        <w:tblLook w:val="01E0"/>
      </w:tblPr>
      <w:tblGrid>
        <w:gridCol w:w="14742"/>
      </w:tblGrid>
      <w:tr w:rsidR="00C52E5C" w:rsidRPr="00A35C3E" w:rsidTr="00AA5E60">
        <w:trPr>
          <w:trHeight w:val="218"/>
        </w:trPr>
        <w:tc>
          <w:tcPr>
            <w:tcW w:w="14742" w:type="dxa"/>
            <w:tcBorders>
              <w:top w:val="single" w:sz="4" w:space="0" w:color="auto"/>
              <w:left w:val="single" w:sz="4" w:space="0" w:color="auto"/>
              <w:bottom w:val="single" w:sz="4" w:space="0" w:color="auto"/>
              <w:right w:val="single" w:sz="4" w:space="0" w:color="auto"/>
            </w:tcBorders>
          </w:tcPr>
          <w:p w:rsidR="00C52E5C" w:rsidRPr="00A35C3E" w:rsidRDefault="00C52E5C" w:rsidP="00AA5E60">
            <w:pPr>
              <w:pStyle w:val="a4"/>
              <w:jc w:val="center"/>
              <w:rPr>
                <w:rFonts w:ascii="Times New Roman" w:hAnsi="Times New Roman"/>
                <w:b/>
                <w:sz w:val="18"/>
                <w:szCs w:val="24"/>
                <w:lang w:val="ru-RU"/>
              </w:rPr>
            </w:pPr>
            <w:r w:rsidRPr="00A35C3E">
              <w:rPr>
                <w:rFonts w:ascii="Times New Roman" w:hAnsi="Times New Roman"/>
                <w:sz w:val="18"/>
                <w:szCs w:val="24"/>
                <w:lang w:val="ru-RU"/>
              </w:rPr>
              <w:t>ФГОС ДО</w:t>
            </w:r>
          </w:p>
        </w:tc>
      </w:tr>
      <w:tr w:rsidR="00C52E5C" w:rsidRPr="00A35C3E" w:rsidTr="00AA5E60">
        <w:trPr>
          <w:trHeight w:val="218"/>
        </w:trPr>
        <w:tc>
          <w:tcPr>
            <w:tcW w:w="14742" w:type="dxa"/>
            <w:tcBorders>
              <w:top w:val="single" w:sz="4" w:space="0" w:color="auto"/>
              <w:left w:val="single" w:sz="4" w:space="0" w:color="auto"/>
              <w:bottom w:val="single" w:sz="4" w:space="0" w:color="auto"/>
              <w:right w:val="single" w:sz="4" w:space="0" w:color="auto"/>
            </w:tcBorders>
          </w:tcPr>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Социально-коммуникативное развитие</w:t>
            </w:r>
            <w:r w:rsidRPr="00A35C3E">
              <w:rPr>
                <w:rFonts w:ascii="Times New Roman" w:hAnsi="Times New Roman"/>
                <w:sz w:val="18"/>
                <w:szCs w:val="24"/>
                <w:lang w:val="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Познавательное развитие</w:t>
            </w:r>
            <w:r w:rsidRPr="00A35C3E">
              <w:rPr>
                <w:rFonts w:ascii="Times New Roman" w:hAnsi="Times New Roman"/>
                <w:sz w:val="18"/>
                <w:szCs w:val="24"/>
                <w:lang w:val="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Речевое развитие</w:t>
            </w:r>
            <w:r w:rsidRPr="00A35C3E">
              <w:rPr>
                <w:rFonts w:ascii="Times New Roman" w:hAnsi="Times New Roman"/>
                <w:sz w:val="18"/>
                <w:szCs w:val="24"/>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Художественно-эстетическое развитие</w:t>
            </w:r>
            <w:r w:rsidRPr="00A35C3E">
              <w:rPr>
                <w:rFonts w:ascii="Times New Roman" w:hAnsi="Times New Roman"/>
                <w:sz w:val="18"/>
                <w:szCs w:val="24"/>
                <w:lang w:val="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52E5C" w:rsidRPr="00A35C3E" w:rsidRDefault="00C52E5C" w:rsidP="00AA5E60">
            <w:pPr>
              <w:jc w:val="both"/>
              <w:rPr>
                <w:sz w:val="18"/>
                <w:szCs w:val="24"/>
              </w:rPr>
            </w:pPr>
            <w:r w:rsidRPr="00A35C3E">
              <w:rPr>
                <w:b/>
                <w:sz w:val="18"/>
                <w:szCs w:val="24"/>
              </w:rPr>
              <w:t xml:space="preserve">Физическое развитие </w:t>
            </w:r>
            <w:r w:rsidRPr="00A35C3E">
              <w:rPr>
                <w:sz w:val="18"/>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C52E5C" w:rsidRPr="00584A7F" w:rsidRDefault="00C52E5C" w:rsidP="00C52E5C">
      <w:pPr>
        <w:autoSpaceDN w:val="0"/>
        <w:adjustRightInd w:val="0"/>
        <w:jc w:val="center"/>
        <w:rPr>
          <w:b/>
        </w:rPr>
      </w:pPr>
    </w:p>
    <w:p w:rsidR="00C52E5C" w:rsidRPr="00584A7F" w:rsidRDefault="00C52E5C" w:rsidP="00C52E5C">
      <w:pPr>
        <w:autoSpaceDN w:val="0"/>
        <w:adjustRightInd w:val="0"/>
        <w:jc w:val="center"/>
      </w:pPr>
      <w:r w:rsidRPr="00584A7F">
        <w:rPr>
          <w:b/>
        </w:rPr>
        <w:t>Интеграция образовательных областей</w:t>
      </w:r>
    </w:p>
    <w:p w:rsidR="00C52E5C" w:rsidRPr="00584A7F" w:rsidRDefault="00C52E5C" w:rsidP="00C52E5C">
      <w:pPr>
        <w:ind w:firstLine="709"/>
        <w:jc w:val="both"/>
        <w:rPr>
          <w:b/>
          <w:bCs/>
        </w:rPr>
      </w:pPr>
      <w:r w:rsidRPr="00584A7F">
        <w:t xml:space="preserve">               Реализация задач программы осуществляется в интеграции со всеми образовательными областями:</w:t>
      </w:r>
    </w:p>
    <w:tbl>
      <w:tblPr>
        <w:tblW w:w="14600" w:type="dxa"/>
        <w:tblInd w:w="250" w:type="dxa"/>
        <w:tblLayout w:type="fixed"/>
        <w:tblLook w:val="0000"/>
      </w:tblPr>
      <w:tblGrid>
        <w:gridCol w:w="4168"/>
        <w:gridCol w:w="10432"/>
      </w:tblGrid>
      <w:tr w:rsidR="00C52E5C" w:rsidRPr="00A35C3E" w:rsidTr="00AA5E60">
        <w:trPr>
          <w:trHeight w:val="265"/>
        </w:trPr>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bCs/>
                <w:sz w:val="18"/>
              </w:rPr>
            </w:pPr>
            <w:r w:rsidRPr="00A35C3E">
              <w:rPr>
                <w:b/>
                <w:bCs/>
                <w:sz w:val="18"/>
              </w:rPr>
              <w:t>Образовательная область</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jc w:val="center"/>
              <w:rPr>
                <w:b/>
                <w:bCs/>
                <w:sz w:val="18"/>
              </w:rPr>
            </w:pPr>
            <w:r w:rsidRPr="00A35C3E">
              <w:rPr>
                <w:b/>
                <w:bCs/>
                <w:sz w:val="18"/>
              </w:rPr>
              <w:t>Интеграция с другими образовательными областями</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«Социально-коммуникативное развитие»</w:t>
            </w:r>
          </w:p>
          <w:p w:rsidR="00C52E5C" w:rsidRPr="00A35C3E" w:rsidRDefault="00C52E5C" w:rsidP="00AA5E60">
            <w:pPr>
              <w:jc w:val="center"/>
              <w:rPr>
                <w:b/>
                <w:sz w:val="18"/>
              </w:rPr>
            </w:pP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sz w:val="18"/>
              </w:rPr>
            </w:pPr>
            <w:r w:rsidRPr="00A35C3E">
              <w:rPr>
                <w:sz w:val="18"/>
              </w:rPr>
              <w:t>«Художественно-эстетическое развитие»</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sz w:val="18"/>
              </w:rPr>
            </w:pPr>
            <w:r w:rsidRPr="00A35C3E">
              <w:rPr>
                <w:b/>
                <w:sz w:val="18"/>
              </w:rPr>
              <w:t>«Познавательное развитие»</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lastRenderedPageBreak/>
              <w:t xml:space="preserve">«Речевое развитие» </w:t>
            </w:r>
          </w:p>
          <w:p w:rsidR="00C52E5C" w:rsidRPr="00A35C3E" w:rsidRDefault="00C52E5C" w:rsidP="00AA5E60">
            <w:pPr>
              <w:rPr>
                <w:sz w:val="18"/>
              </w:rPr>
            </w:pPr>
            <w:r w:rsidRPr="00A35C3E">
              <w:rPr>
                <w:sz w:val="18"/>
              </w:rPr>
              <w:t xml:space="preserve">«Художественно-эстетическое развитие» </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sz w:val="18"/>
              </w:rPr>
            </w:pPr>
            <w:r w:rsidRPr="00A35C3E">
              <w:rPr>
                <w:b/>
                <w:sz w:val="18"/>
              </w:rPr>
              <w:lastRenderedPageBreak/>
              <w:t>«Речевое развитие»</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«Художественно-эстетическое развитие»</w:t>
            </w:r>
          </w:p>
          <w:p w:rsidR="00C52E5C" w:rsidRPr="00A35C3E" w:rsidRDefault="00C52E5C" w:rsidP="00AA5E60">
            <w:pPr>
              <w:rPr>
                <w:b/>
                <w:sz w:val="18"/>
              </w:rPr>
            </w:pPr>
            <w:r w:rsidRPr="00A35C3E">
              <w:rPr>
                <w:sz w:val="18"/>
              </w:rPr>
              <w:t>«Физическое развитие»</w:t>
            </w:r>
          </w:p>
        </w:tc>
      </w:tr>
      <w:tr w:rsidR="00C52E5C" w:rsidRPr="00A35C3E" w:rsidTr="00AA5E60">
        <w:trPr>
          <w:trHeight w:val="757"/>
        </w:trPr>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«Художественно-эстетическое развитие»</w:t>
            </w: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«Физическое развитие»</w:t>
            </w: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 «Познавательное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rFonts w:eastAsia="Calibri"/>
                <w:b/>
                <w:sz w:val="18"/>
              </w:rPr>
            </w:pPr>
            <w:r w:rsidRPr="00A35C3E">
              <w:rPr>
                <w:sz w:val="18"/>
              </w:rPr>
              <w:t>«Художественно-эстетическое развитие»</w:t>
            </w:r>
          </w:p>
        </w:tc>
      </w:tr>
    </w:tbl>
    <w:p w:rsidR="00C52E5C" w:rsidRPr="00584A7F" w:rsidRDefault="00C52E5C" w:rsidP="00C52E5C">
      <w:pPr>
        <w:pStyle w:val="a3"/>
        <w:spacing w:after="0" w:line="240" w:lineRule="auto"/>
        <w:ind w:left="-142"/>
        <w:jc w:val="center"/>
        <w:rPr>
          <w:rFonts w:ascii="Times New Roman" w:hAnsi="Times New Roman"/>
          <w:b/>
          <w:sz w:val="20"/>
          <w:szCs w:val="24"/>
        </w:rPr>
      </w:pPr>
    </w:p>
    <w:p w:rsidR="00C52E5C" w:rsidRPr="00584A7F" w:rsidRDefault="00C52E5C" w:rsidP="00C52E5C">
      <w:pPr>
        <w:ind w:left="426"/>
        <w:jc w:val="both"/>
        <w:rPr>
          <w:rStyle w:val="15"/>
          <w:rFonts w:eastAsia="Calibri"/>
          <w:sz w:val="18"/>
        </w:rPr>
      </w:pPr>
      <w:r w:rsidRPr="00584A7F">
        <w:rPr>
          <w:sz w:val="18"/>
        </w:rPr>
        <w:t xml:space="preserve">Познавательный материал дается не в готовом виде, а вводится на основе деятельностного подхода. </w:t>
      </w:r>
      <w:r w:rsidRPr="00584A7F">
        <w:rPr>
          <w:rStyle w:val="15"/>
          <w:rFonts w:eastAsia="Calibri"/>
          <w:sz w:val="18"/>
        </w:rPr>
        <w:t>В действующем ФГОС ДО, игровая деятельность не включена ни в одну из образовательных областей. Это объясняется тем, что в дошкольном возрасте игра —ведущий вид деятельности и долж</w:t>
      </w:r>
      <w:r w:rsidRPr="00584A7F">
        <w:rPr>
          <w:rStyle w:val="15"/>
          <w:rFonts w:eastAsia="Calibri"/>
          <w:sz w:val="18"/>
        </w:rPr>
        <w:softHyphen/>
        <w:t>на присутствовать во всей психолого-педагогической работе, а не только в одной из областей. Признавая исключительную важность развития игро</w:t>
      </w:r>
      <w:r w:rsidRPr="00584A7F">
        <w:rPr>
          <w:rStyle w:val="15"/>
          <w:rFonts w:eastAsia="Calibri"/>
          <w:sz w:val="18"/>
        </w:rPr>
        <w:softHyphen/>
        <w:t xml:space="preserve">вой деятельности дошкольника, авторский коллектив </w:t>
      </w:r>
      <w:r w:rsidRPr="00584A7F">
        <w:rPr>
          <w:sz w:val="18"/>
        </w:rPr>
        <w:t>примерной основной образовательной программы дошкольного образования «От рождения до школы» под редакцией Н.Е Вераксы</w:t>
      </w:r>
      <w:r w:rsidRPr="00584A7F">
        <w:rPr>
          <w:rStyle w:val="15"/>
          <w:rFonts w:eastAsia="Calibri"/>
          <w:sz w:val="18"/>
        </w:rPr>
        <w:t xml:space="preserve">  выделил отдельную главу, посвященную игре.                                       </w:t>
      </w:r>
    </w:p>
    <w:p w:rsidR="00C52E5C" w:rsidRPr="00584A7F" w:rsidRDefault="00C52E5C" w:rsidP="00C52E5C">
      <w:pPr>
        <w:tabs>
          <w:tab w:val="left" w:pos="426"/>
        </w:tabs>
        <w:ind w:left="426"/>
        <w:jc w:val="both"/>
        <w:rPr>
          <w:rStyle w:val="15"/>
          <w:rFonts w:eastAsia="Calibri"/>
          <w:sz w:val="18"/>
        </w:rPr>
      </w:pPr>
      <w:r w:rsidRPr="00584A7F">
        <w:rPr>
          <w:rStyle w:val="15"/>
          <w:rFonts w:eastAsia="Calibri"/>
          <w:sz w:val="18"/>
        </w:rPr>
        <w:t xml:space="preserve">        Содержание психолого-педагогической работы по развитию игровой деятельности для данного возрастного периода представлено в </w:t>
      </w:r>
      <w:r w:rsidRPr="00584A7F">
        <w:rPr>
          <w:rStyle w:val="15"/>
          <w:rFonts w:eastAsia="Calibri"/>
          <w:b/>
          <w:sz w:val="18"/>
        </w:rPr>
        <w:t>(Приложении 4)</w:t>
      </w:r>
      <w:r w:rsidRPr="00584A7F">
        <w:rPr>
          <w:rStyle w:val="15"/>
          <w:rFonts w:eastAsia="Calibri"/>
          <w:sz w:val="18"/>
        </w:rPr>
        <w:t>, что позволяет педагогам группы  комплексно видеть все аспекты игровой деятельности в поступательном развитии.</w:t>
      </w:r>
    </w:p>
    <w:p w:rsidR="00C52E5C" w:rsidRPr="00584A7F" w:rsidRDefault="00C52E5C" w:rsidP="00C52E5C">
      <w:pPr>
        <w:ind w:firstLine="708"/>
        <w:jc w:val="both"/>
        <w:rPr>
          <w:sz w:val="18"/>
        </w:rPr>
      </w:pPr>
      <w:r w:rsidRPr="00584A7F">
        <w:rPr>
          <w:sz w:val="1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52E5C" w:rsidRPr="00584A7F" w:rsidRDefault="00C52E5C" w:rsidP="00C52E5C"/>
    <w:tbl>
      <w:tblPr>
        <w:tblStyle w:val="aa"/>
        <w:tblW w:w="14600" w:type="dxa"/>
        <w:tblInd w:w="250" w:type="dxa"/>
        <w:tblLayout w:type="fixed"/>
        <w:tblLook w:val="04A0"/>
      </w:tblPr>
      <w:tblGrid>
        <w:gridCol w:w="2693"/>
        <w:gridCol w:w="11907"/>
      </w:tblGrid>
      <w:tr w:rsidR="00C52E5C" w:rsidRPr="00A35C3E" w:rsidTr="00AA5E60">
        <w:tc>
          <w:tcPr>
            <w:tcW w:w="14600" w:type="dxa"/>
            <w:gridSpan w:val="2"/>
          </w:tcPr>
          <w:p w:rsidR="00C52E5C" w:rsidRPr="00A35C3E" w:rsidRDefault="00C52E5C" w:rsidP="00AA5E60">
            <w:pPr>
              <w:jc w:val="center"/>
              <w:rPr>
                <w:sz w:val="18"/>
                <w:szCs w:val="18"/>
              </w:rPr>
            </w:pPr>
            <w:r w:rsidRPr="00A35C3E">
              <w:rPr>
                <w:b/>
                <w:sz w:val="18"/>
                <w:szCs w:val="18"/>
              </w:rPr>
              <w:t>2.2.1. Основные цели и задачи образовательной области «Социально – коммуникативное развитие»</w:t>
            </w:r>
          </w:p>
        </w:tc>
      </w:tr>
      <w:tr w:rsidR="00C52E5C" w:rsidRPr="00A35C3E" w:rsidTr="00AA5E60">
        <w:tc>
          <w:tcPr>
            <w:tcW w:w="14600" w:type="dxa"/>
            <w:gridSpan w:val="2"/>
          </w:tcPr>
          <w:p w:rsidR="00C52E5C" w:rsidRPr="00A35C3E" w:rsidRDefault="00C52E5C" w:rsidP="00AA5E60">
            <w:pPr>
              <w:rPr>
                <w:sz w:val="18"/>
                <w:szCs w:val="18"/>
              </w:rPr>
            </w:pPr>
            <w:r w:rsidRPr="00A35C3E">
              <w:rPr>
                <w:b/>
                <w:i/>
                <w:sz w:val="18"/>
                <w:szCs w:val="18"/>
              </w:rPr>
              <w:t>1) Социализация, развитие общения, нравственное воспитание</w:t>
            </w:r>
          </w:p>
        </w:tc>
      </w:tr>
      <w:tr w:rsidR="00C52E5C" w:rsidRPr="00A35C3E" w:rsidTr="00AA5E60">
        <w:tc>
          <w:tcPr>
            <w:tcW w:w="14600" w:type="dxa"/>
            <w:gridSpan w:val="2"/>
          </w:tcPr>
          <w:p w:rsidR="00C52E5C" w:rsidRPr="00A35C3E" w:rsidRDefault="00C52E5C" w:rsidP="00AA5E60">
            <w:pPr>
              <w:autoSpaceDN w:val="0"/>
              <w:adjustRightInd w:val="0"/>
              <w:jc w:val="both"/>
              <w:rPr>
                <w:sz w:val="18"/>
                <w:szCs w:val="18"/>
              </w:rPr>
            </w:pPr>
            <w:r w:rsidRPr="00A35C3E">
              <w:rPr>
                <w:sz w:val="18"/>
                <w:szCs w:val="1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C52E5C" w:rsidRPr="00A35C3E" w:rsidRDefault="00C52E5C" w:rsidP="00AA5E60">
            <w:pPr>
              <w:autoSpaceDN w:val="0"/>
              <w:adjustRightInd w:val="0"/>
              <w:jc w:val="both"/>
              <w:rPr>
                <w:sz w:val="18"/>
                <w:szCs w:val="18"/>
              </w:rPr>
            </w:pPr>
            <w:r w:rsidRPr="00A35C3E">
              <w:rPr>
                <w:sz w:val="18"/>
                <w:szCs w:val="18"/>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C52E5C" w:rsidRPr="00A35C3E" w:rsidRDefault="00C52E5C" w:rsidP="00AA5E60">
            <w:pPr>
              <w:rPr>
                <w:sz w:val="18"/>
                <w:szCs w:val="18"/>
              </w:rPr>
            </w:pPr>
            <w:r w:rsidRPr="00A35C3E">
              <w:rPr>
                <w:sz w:val="18"/>
                <w:szCs w:val="1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C52E5C" w:rsidRPr="00A35C3E" w:rsidTr="00AA5E60">
        <w:tc>
          <w:tcPr>
            <w:tcW w:w="14600" w:type="dxa"/>
            <w:gridSpan w:val="2"/>
          </w:tcPr>
          <w:p w:rsidR="00C52E5C" w:rsidRPr="00A35C3E" w:rsidRDefault="00C52E5C" w:rsidP="00AA5E60">
            <w:pPr>
              <w:pStyle w:val="a4"/>
              <w:rPr>
                <w:rFonts w:ascii="Times New Roman" w:hAnsi="Times New Roman"/>
                <w:b/>
                <w:sz w:val="18"/>
                <w:szCs w:val="18"/>
                <w:lang w:val="ru-RU"/>
              </w:rPr>
            </w:pPr>
            <w:r w:rsidRPr="00A35C3E">
              <w:rPr>
                <w:b/>
                <w:i/>
                <w:sz w:val="18"/>
                <w:szCs w:val="18"/>
                <w:lang w:val="ru-RU"/>
              </w:rPr>
              <w:t>2) Ребенок в семье и сообществе</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Образ Я</w:t>
            </w:r>
          </w:p>
        </w:tc>
        <w:tc>
          <w:tcPr>
            <w:tcW w:w="11907"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Семья</w:t>
            </w:r>
          </w:p>
        </w:tc>
        <w:tc>
          <w:tcPr>
            <w:tcW w:w="11907"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 xml:space="preserve">Воспитывать внимательное отношение к родителям, близким людям. Поощрять умение называть имена членов своей семьи. </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Детский сад</w:t>
            </w:r>
          </w:p>
        </w:tc>
        <w:tc>
          <w:tcPr>
            <w:tcW w:w="11907"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C52E5C" w:rsidRPr="00A35C3E" w:rsidRDefault="00C52E5C" w:rsidP="00AA5E60">
            <w:pPr>
              <w:rPr>
                <w:sz w:val="18"/>
                <w:szCs w:val="18"/>
              </w:rPr>
            </w:pPr>
            <w:r w:rsidRPr="00A35C3E">
              <w:rPr>
                <w:sz w:val="18"/>
                <w:szCs w:val="18"/>
                <w:lang w:eastAsia="ru-RU"/>
              </w:rPr>
              <w:t>Развивать умение ориентироваться в помещении группы, на участке.</w:t>
            </w:r>
          </w:p>
        </w:tc>
      </w:tr>
      <w:tr w:rsidR="00C52E5C" w:rsidRPr="00A35C3E" w:rsidTr="00AA5E60">
        <w:tc>
          <w:tcPr>
            <w:tcW w:w="14600" w:type="dxa"/>
            <w:gridSpan w:val="2"/>
          </w:tcPr>
          <w:p w:rsidR="00C52E5C" w:rsidRPr="00A35C3E" w:rsidRDefault="00C52E5C" w:rsidP="00AA5E60">
            <w:pPr>
              <w:rPr>
                <w:sz w:val="18"/>
                <w:szCs w:val="18"/>
              </w:rPr>
            </w:pPr>
            <w:r w:rsidRPr="00A35C3E">
              <w:rPr>
                <w:b/>
                <w:i/>
                <w:sz w:val="18"/>
                <w:szCs w:val="18"/>
              </w:rPr>
              <w:t>3) Самообслуживание, самостоятельность, трудовое воспитание</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Воспитание культурно-</w:t>
            </w:r>
            <w:r w:rsidRPr="00A35C3E">
              <w:rPr>
                <w:b/>
                <w:sz w:val="18"/>
                <w:szCs w:val="18"/>
              </w:rPr>
              <w:lastRenderedPageBreak/>
              <w:t>гигиенических навыков</w:t>
            </w:r>
          </w:p>
        </w:tc>
        <w:tc>
          <w:tcPr>
            <w:tcW w:w="11907" w:type="dxa"/>
          </w:tcPr>
          <w:p w:rsidR="00C52E5C" w:rsidRPr="00A35C3E" w:rsidRDefault="00C52E5C" w:rsidP="00AA5E60">
            <w:pPr>
              <w:autoSpaceDN w:val="0"/>
              <w:adjustRightInd w:val="0"/>
              <w:jc w:val="both"/>
              <w:rPr>
                <w:sz w:val="18"/>
                <w:szCs w:val="18"/>
              </w:rPr>
            </w:pPr>
            <w:r w:rsidRPr="00A35C3E">
              <w:rPr>
                <w:sz w:val="18"/>
                <w:szCs w:val="18"/>
              </w:rPr>
              <w:lastRenderedPageBreak/>
              <w:t xml:space="preserve">Формировать привычку (сначала под контролем взрослого, а затем самостоятельно) мыть руки по мере загрязнения и перед едой, насухо вытирать </w:t>
            </w:r>
            <w:r w:rsidRPr="00A35C3E">
              <w:rPr>
                <w:sz w:val="18"/>
                <w:szCs w:val="18"/>
              </w:rPr>
              <w:lastRenderedPageBreak/>
              <w:t xml:space="preserve">лицо и руки личным полотенцем. </w:t>
            </w:r>
          </w:p>
          <w:p w:rsidR="00C52E5C" w:rsidRPr="00A35C3E" w:rsidRDefault="00C52E5C" w:rsidP="00AA5E60">
            <w:pPr>
              <w:autoSpaceDN w:val="0"/>
              <w:adjustRightInd w:val="0"/>
              <w:jc w:val="both"/>
              <w:rPr>
                <w:sz w:val="18"/>
                <w:szCs w:val="18"/>
                <w:lang w:val="en-US"/>
              </w:rPr>
            </w:pPr>
            <w:r w:rsidRPr="00A35C3E">
              <w:rPr>
                <w:sz w:val="18"/>
                <w:szCs w:val="1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lastRenderedPageBreak/>
              <w:t>Самообслуживание</w:t>
            </w:r>
          </w:p>
        </w:tc>
        <w:tc>
          <w:tcPr>
            <w:tcW w:w="11907" w:type="dxa"/>
          </w:tcPr>
          <w:p w:rsidR="00C52E5C" w:rsidRPr="00A35C3E" w:rsidRDefault="00C52E5C" w:rsidP="00AA5E60">
            <w:pPr>
              <w:autoSpaceDN w:val="0"/>
              <w:adjustRightInd w:val="0"/>
              <w:jc w:val="both"/>
              <w:rPr>
                <w:b/>
                <w:sz w:val="18"/>
                <w:szCs w:val="18"/>
              </w:rPr>
            </w:pPr>
            <w:r w:rsidRPr="00A35C3E">
              <w:rPr>
                <w:sz w:val="18"/>
                <w:szCs w:val="18"/>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sidRPr="00A35C3E">
              <w:rPr>
                <w:b/>
                <w:sz w:val="18"/>
                <w:szCs w:val="18"/>
              </w:rPr>
              <w:t>Общественно-полезный труд.</w:t>
            </w:r>
          </w:p>
          <w:p w:rsidR="00C52E5C" w:rsidRPr="00A35C3E" w:rsidRDefault="00C52E5C" w:rsidP="00AA5E60">
            <w:pPr>
              <w:autoSpaceDN w:val="0"/>
              <w:adjustRightInd w:val="0"/>
              <w:jc w:val="both"/>
              <w:rPr>
                <w:sz w:val="18"/>
                <w:szCs w:val="18"/>
              </w:rPr>
            </w:pPr>
            <w:r w:rsidRPr="00A35C3E">
              <w:rPr>
                <w:sz w:val="18"/>
                <w:szCs w:val="1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tc>
      </w:tr>
      <w:tr w:rsidR="00C52E5C" w:rsidRPr="00A35C3E" w:rsidTr="00AA5E60">
        <w:tc>
          <w:tcPr>
            <w:tcW w:w="2693" w:type="dxa"/>
          </w:tcPr>
          <w:p w:rsidR="00C52E5C" w:rsidRPr="00A35C3E" w:rsidRDefault="00C52E5C" w:rsidP="00AA5E60">
            <w:pPr>
              <w:autoSpaceDN w:val="0"/>
              <w:adjustRightInd w:val="0"/>
              <w:jc w:val="both"/>
              <w:rPr>
                <w:b/>
                <w:sz w:val="18"/>
                <w:szCs w:val="18"/>
              </w:rPr>
            </w:pPr>
            <w:r w:rsidRPr="00A35C3E">
              <w:rPr>
                <w:b/>
                <w:sz w:val="18"/>
                <w:szCs w:val="18"/>
              </w:rPr>
              <w:t>Уважение к труду взрослых.</w:t>
            </w:r>
          </w:p>
        </w:tc>
        <w:tc>
          <w:tcPr>
            <w:tcW w:w="11907" w:type="dxa"/>
          </w:tcPr>
          <w:p w:rsidR="00C52E5C" w:rsidRPr="00A35C3E" w:rsidRDefault="00C52E5C" w:rsidP="00AA5E60">
            <w:pPr>
              <w:rPr>
                <w:sz w:val="18"/>
                <w:szCs w:val="18"/>
              </w:rPr>
            </w:pPr>
            <w:r w:rsidRPr="00A35C3E">
              <w:rPr>
                <w:sz w:val="18"/>
                <w:szCs w:val="1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C52E5C" w:rsidRPr="00A35C3E" w:rsidTr="00AA5E60">
        <w:tc>
          <w:tcPr>
            <w:tcW w:w="14600" w:type="dxa"/>
            <w:gridSpan w:val="2"/>
          </w:tcPr>
          <w:p w:rsidR="00C52E5C" w:rsidRPr="00A35C3E" w:rsidRDefault="00C52E5C" w:rsidP="00AA5E60">
            <w:pPr>
              <w:rPr>
                <w:sz w:val="18"/>
                <w:szCs w:val="18"/>
              </w:rPr>
            </w:pPr>
            <w:r w:rsidRPr="00A35C3E">
              <w:rPr>
                <w:b/>
                <w:i/>
                <w:sz w:val="18"/>
                <w:szCs w:val="18"/>
              </w:rPr>
              <w:t>4) Формирование основ безопасности</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Безопасное поведение в природе</w:t>
            </w:r>
          </w:p>
        </w:tc>
        <w:tc>
          <w:tcPr>
            <w:tcW w:w="11907" w:type="dxa"/>
          </w:tcPr>
          <w:p w:rsidR="00C52E5C" w:rsidRPr="00A35C3E" w:rsidRDefault="00C52E5C" w:rsidP="00AA5E60">
            <w:pPr>
              <w:autoSpaceDN w:val="0"/>
              <w:adjustRightInd w:val="0"/>
              <w:jc w:val="both"/>
              <w:rPr>
                <w:sz w:val="18"/>
                <w:szCs w:val="18"/>
              </w:rPr>
            </w:pPr>
            <w:r w:rsidRPr="00A35C3E">
              <w:rPr>
                <w:sz w:val="18"/>
                <w:szCs w:val="1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C52E5C" w:rsidRPr="00A35C3E" w:rsidTr="00AA5E60">
        <w:tc>
          <w:tcPr>
            <w:tcW w:w="2693" w:type="dxa"/>
          </w:tcPr>
          <w:p w:rsidR="00C52E5C" w:rsidRPr="00A35C3E" w:rsidRDefault="00C52E5C" w:rsidP="00AA5E60">
            <w:pPr>
              <w:rPr>
                <w:sz w:val="18"/>
                <w:szCs w:val="18"/>
              </w:rPr>
            </w:pPr>
            <w:r w:rsidRPr="00A35C3E">
              <w:rPr>
                <w:b/>
                <w:sz w:val="18"/>
                <w:szCs w:val="18"/>
              </w:rPr>
              <w:t>Безопасность на дорогах.</w:t>
            </w:r>
          </w:p>
        </w:tc>
        <w:tc>
          <w:tcPr>
            <w:tcW w:w="11907" w:type="dxa"/>
          </w:tcPr>
          <w:p w:rsidR="00C52E5C" w:rsidRPr="00A35C3E" w:rsidRDefault="00C52E5C" w:rsidP="00AA5E60">
            <w:pPr>
              <w:autoSpaceDN w:val="0"/>
              <w:adjustRightInd w:val="0"/>
              <w:jc w:val="both"/>
              <w:rPr>
                <w:sz w:val="18"/>
                <w:szCs w:val="18"/>
              </w:rPr>
            </w:pPr>
            <w:r w:rsidRPr="00A35C3E">
              <w:rPr>
                <w:sz w:val="18"/>
                <w:szCs w:val="18"/>
              </w:rPr>
              <w:t>Формировать первичные представления о машинах, улице, дороге.</w:t>
            </w:r>
          </w:p>
          <w:p w:rsidR="00C52E5C" w:rsidRPr="00A35C3E" w:rsidRDefault="00C52E5C" w:rsidP="00AA5E60">
            <w:pPr>
              <w:autoSpaceDN w:val="0"/>
              <w:adjustRightInd w:val="0"/>
              <w:jc w:val="both"/>
              <w:rPr>
                <w:sz w:val="18"/>
                <w:szCs w:val="18"/>
              </w:rPr>
            </w:pPr>
            <w:r w:rsidRPr="00A35C3E">
              <w:rPr>
                <w:sz w:val="18"/>
                <w:szCs w:val="18"/>
              </w:rPr>
              <w:t>Знакомить с некоторыми видами транспортных средств.</w:t>
            </w:r>
          </w:p>
        </w:tc>
      </w:tr>
      <w:tr w:rsidR="00C52E5C" w:rsidRPr="00A35C3E" w:rsidTr="00AA5E60">
        <w:tc>
          <w:tcPr>
            <w:tcW w:w="2693" w:type="dxa"/>
          </w:tcPr>
          <w:p w:rsidR="00C52E5C" w:rsidRPr="00A35C3E" w:rsidRDefault="00C52E5C" w:rsidP="00AA5E60">
            <w:pPr>
              <w:autoSpaceDN w:val="0"/>
              <w:adjustRightInd w:val="0"/>
              <w:jc w:val="both"/>
              <w:rPr>
                <w:b/>
                <w:sz w:val="18"/>
                <w:szCs w:val="18"/>
              </w:rPr>
            </w:pPr>
            <w:r w:rsidRPr="00A35C3E">
              <w:rPr>
                <w:b/>
                <w:sz w:val="18"/>
                <w:szCs w:val="18"/>
              </w:rPr>
              <w:t>Безопасность собственной жизнедеятельности.</w:t>
            </w:r>
          </w:p>
        </w:tc>
        <w:tc>
          <w:tcPr>
            <w:tcW w:w="11907" w:type="dxa"/>
          </w:tcPr>
          <w:p w:rsidR="00C52E5C" w:rsidRPr="00A35C3E" w:rsidRDefault="00C52E5C" w:rsidP="00AA5E60">
            <w:pPr>
              <w:autoSpaceDN w:val="0"/>
              <w:adjustRightInd w:val="0"/>
              <w:jc w:val="both"/>
              <w:rPr>
                <w:sz w:val="18"/>
                <w:szCs w:val="18"/>
              </w:rPr>
            </w:pPr>
            <w:r w:rsidRPr="00A35C3E">
              <w:rPr>
                <w:sz w:val="18"/>
                <w:szCs w:val="18"/>
              </w:rPr>
              <w:t>Знакомить с предметным миром и правилами безопасного обращения с предметами.</w:t>
            </w:r>
          </w:p>
          <w:p w:rsidR="00C52E5C" w:rsidRPr="00A35C3E" w:rsidRDefault="00C52E5C" w:rsidP="00AA5E60">
            <w:pPr>
              <w:autoSpaceDN w:val="0"/>
              <w:adjustRightInd w:val="0"/>
              <w:jc w:val="both"/>
              <w:rPr>
                <w:sz w:val="18"/>
                <w:szCs w:val="18"/>
              </w:rPr>
            </w:pPr>
            <w:r w:rsidRPr="00A35C3E">
              <w:rPr>
                <w:sz w:val="18"/>
                <w:szCs w:val="18"/>
              </w:rPr>
              <w:t>Знакомить с понятиями «можно — нельзя», «опасно».</w:t>
            </w:r>
          </w:p>
          <w:p w:rsidR="00C52E5C" w:rsidRPr="00A35C3E" w:rsidRDefault="00C52E5C" w:rsidP="00AA5E60">
            <w:pPr>
              <w:rPr>
                <w:sz w:val="18"/>
                <w:szCs w:val="18"/>
              </w:rPr>
            </w:pPr>
            <w:r w:rsidRPr="00A35C3E">
              <w:rPr>
                <w:sz w:val="18"/>
                <w:szCs w:val="18"/>
              </w:rPr>
              <w:t>Формировать представления о правилах безопасного поведения в играх с песком и водой (воду не пить, песком не бросаться и т. д.).</w:t>
            </w:r>
          </w:p>
        </w:tc>
      </w:tr>
    </w:tbl>
    <w:p w:rsidR="00C52E5C" w:rsidRPr="00584A7F" w:rsidRDefault="00C52E5C" w:rsidP="00C52E5C">
      <w:pPr>
        <w:jc w:val="center"/>
      </w:pPr>
    </w:p>
    <w:tbl>
      <w:tblPr>
        <w:tblW w:w="14539" w:type="dxa"/>
        <w:tblInd w:w="392" w:type="dxa"/>
        <w:tblLayout w:type="fixed"/>
        <w:tblLook w:val="0000"/>
      </w:tblPr>
      <w:tblGrid>
        <w:gridCol w:w="998"/>
        <w:gridCol w:w="712"/>
        <w:gridCol w:w="12829"/>
      </w:tblGrid>
      <w:tr w:rsidR="00C52E5C" w:rsidRPr="00A35C3E" w:rsidTr="00420EAA">
        <w:trPr>
          <w:trHeight w:val="148"/>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jc w:val="center"/>
              <w:rPr>
                <w:b/>
                <w:sz w:val="18"/>
                <w:szCs w:val="18"/>
              </w:rPr>
            </w:pPr>
            <w:r w:rsidRPr="00A35C3E">
              <w:rPr>
                <w:b/>
                <w:sz w:val="18"/>
                <w:szCs w:val="18"/>
              </w:rPr>
              <w:t>2.2.2.Основные цели и задачи образовательной области «Познавательное развитие»:</w:t>
            </w:r>
          </w:p>
        </w:tc>
      </w:tr>
      <w:tr w:rsidR="00C52E5C" w:rsidRPr="00A35C3E" w:rsidTr="00420EAA">
        <w:trPr>
          <w:trHeight w:val="174"/>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b/>
                <w:sz w:val="18"/>
                <w:szCs w:val="18"/>
              </w:rPr>
            </w:pPr>
            <w:r w:rsidRPr="00A35C3E">
              <w:rPr>
                <w:b/>
                <w:i/>
                <w:sz w:val="18"/>
                <w:szCs w:val="18"/>
              </w:rPr>
              <w:t>1) Формирование элементарных математических представлений</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 xml:space="preserve">Количество </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Привлекать детей к формированию групп однородных предметов. Учить различать количество предметов (один - много). </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Величина.</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Форма.</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Учить различать предметы по форме и называть их (кубик, кирпичик, шар и пр.). </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b/>
                <w:sz w:val="18"/>
                <w:szCs w:val="18"/>
              </w:rPr>
            </w:pPr>
            <w:r w:rsidRPr="00A35C3E">
              <w:rPr>
                <w:b/>
                <w:sz w:val="18"/>
                <w:szCs w:val="18"/>
              </w:rPr>
              <w:t>Ориенти-ровка в простран</w:t>
            </w:r>
          </w:p>
          <w:p w:rsidR="00C52E5C" w:rsidRPr="00A35C3E" w:rsidRDefault="00C52E5C" w:rsidP="00AA5E60">
            <w:pPr>
              <w:rPr>
                <w:sz w:val="18"/>
                <w:szCs w:val="18"/>
              </w:rPr>
            </w:pPr>
            <w:r w:rsidRPr="00A35C3E">
              <w:rPr>
                <w:b/>
                <w:sz w:val="18"/>
                <w:szCs w:val="18"/>
              </w:rPr>
              <w:t>стве</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C52E5C" w:rsidRPr="00A35C3E" w:rsidRDefault="00C52E5C" w:rsidP="00AA5E60">
            <w:pPr>
              <w:autoSpaceDN w:val="0"/>
              <w:adjustRightInd w:val="0"/>
              <w:ind w:left="-108"/>
              <w:jc w:val="both"/>
              <w:rPr>
                <w:sz w:val="18"/>
                <w:szCs w:val="18"/>
              </w:rPr>
            </w:pPr>
            <w:r w:rsidRPr="00A35C3E">
              <w:rPr>
                <w:sz w:val="18"/>
                <w:szCs w:val="18"/>
              </w:rPr>
              <w:t xml:space="preserve">Расширять опыт ориентировки в частях собственного тела (голова, лицо, руки, ноги, спина). </w:t>
            </w:r>
          </w:p>
          <w:p w:rsidR="00C52E5C" w:rsidRPr="00A35C3E" w:rsidRDefault="00C52E5C" w:rsidP="00AA5E60">
            <w:pPr>
              <w:widowControl/>
              <w:autoSpaceDE/>
              <w:ind w:left="-108"/>
              <w:rPr>
                <w:b/>
                <w:sz w:val="18"/>
                <w:szCs w:val="18"/>
              </w:rPr>
            </w:pPr>
            <w:r w:rsidRPr="00A35C3E">
              <w:rPr>
                <w:sz w:val="18"/>
                <w:szCs w:val="18"/>
              </w:rPr>
              <w:t>Учить двигаться за воспитателем в определенном направлении.</w:t>
            </w:r>
          </w:p>
        </w:tc>
      </w:tr>
      <w:tr w:rsidR="00C52E5C" w:rsidRPr="00A35C3E" w:rsidTr="00420EAA">
        <w:trPr>
          <w:trHeight w:val="148"/>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ab"/>
              <w:spacing w:after="0"/>
              <w:rPr>
                <w:b/>
                <w:sz w:val="18"/>
                <w:szCs w:val="18"/>
              </w:rPr>
            </w:pPr>
            <w:r w:rsidRPr="00A35C3E">
              <w:rPr>
                <w:b/>
                <w:i/>
                <w:sz w:val="18"/>
                <w:szCs w:val="18"/>
              </w:rPr>
              <w:t>2) Развитие познавательно-исследовательской деятельности</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Познавательно-исследовательская деятель-ность</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Знакомить</w:t>
            </w:r>
            <w:r w:rsidRPr="00A35C3E">
              <w:rPr>
                <w:sz w:val="18"/>
                <w:szCs w:val="18"/>
              </w:rPr>
              <w:t xml:space="preserve">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C52E5C" w:rsidRPr="00A35C3E" w:rsidRDefault="00C52E5C" w:rsidP="00AA5E60">
            <w:pPr>
              <w:widowControl/>
              <w:autoSpaceDE/>
              <w:ind w:left="-108"/>
              <w:rPr>
                <w:b/>
                <w:sz w:val="18"/>
                <w:szCs w:val="18"/>
              </w:rPr>
            </w:pP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Сенсорное развитие</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Продолжать</w:t>
            </w:r>
            <w:r w:rsidRPr="00A35C3E">
              <w:rPr>
                <w:sz w:val="18"/>
                <w:szCs w:val="18"/>
              </w:rPr>
              <w:t xml:space="preserve">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tc>
      </w:tr>
      <w:tr w:rsidR="00C52E5C" w:rsidRPr="00A35C3E" w:rsidTr="00420EAA">
        <w:trPr>
          <w:trHeight w:val="148"/>
        </w:trPr>
        <w:tc>
          <w:tcPr>
            <w:tcW w:w="17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Дидакти-ческие игры</w:t>
            </w:r>
          </w:p>
        </w:tc>
        <w:tc>
          <w:tcPr>
            <w:tcW w:w="12828"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Обогащать</w:t>
            </w:r>
            <w:r w:rsidRPr="00A35C3E">
              <w:rPr>
                <w:sz w:val="18"/>
                <w:szCs w:val="18"/>
              </w:rPr>
              <w:t xml:space="preserve">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C52E5C" w:rsidRPr="00A35C3E" w:rsidTr="00420EAA">
        <w:trPr>
          <w:trHeight w:val="148"/>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sz w:val="18"/>
                <w:szCs w:val="18"/>
              </w:rPr>
            </w:pPr>
            <w:r w:rsidRPr="00A35C3E">
              <w:rPr>
                <w:b/>
                <w:i/>
                <w:sz w:val="18"/>
                <w:szCs w:val="18"/>
              </w:rPr>
              <w:t>3) Ознакомление с предметным окружением</w:t>
            </w:r>
          </w:p>
        </w:tc>
      </w:tr>
      <w:tr w:rsidR="00C52E5C" w:rsidRPr="00A35C3E" w:rsidTr="00420EAA">
        <w:trPr>
          <w:trHeight w:val="148"/>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Вызвать интерес детей к предметам ближайшего окружения: игрушки, посуда, одежда, обувь, мебель, транспортные средства. </w:t>
            </w:r>
          </w:p>
          <w:p w:rsidR="00C52E5C" w:rsidRPr="00A35C3E" w:rsidRDefault="00C52E5C" w:rsidP="00AA5E60">
            <w:pPr>
              <w:autoSpaceDN w:val="0"/>
              <w:adjustRightInd w:val="0"/>
              <w:jc w:val="both"/>
              <w:rPr>
                <w:sz w:val="18"/>
                <w:szCs w:val="18"/>
              </w:rPr>
            </w:pPr>
            <w:r w:rsidRPr="00A35C3E">
              <w:rPr>
                <w:sz w:val="18"/>
                <w:szCs w:val="18"/>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w:t>
            </w:r>
            <w:r w:rsidRPr="00A35C3E">
              <w:rPr>
                <w:sz w:val="18"/>
                <w:szCs w:val="18"/>
              </w:rPr>
              <w:lastRenderedPageBreak/>
              <w:t xml:space="preserve">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C52E5C" w:rsidRPr="00A35C3E" w:rsidRDefault="00C52E5C" w:rsidP="00AA5E60">
            <w:pPr>
              <w:autoSpaceDN w:val="0"/>
              <w:adjustRightInd w:val="0"/>
              <w:jc w:val="both"/>
              <w:rPr>
                <w:sz w:val="18"/>
                <w:szCs w:val="18"/>
              </w:rPr>
            </w:pPr>
            <w:r w:rsidRPr="00A35C3E">
              <w:rPr>
                <w:sz w:val="18"/>
                <w:szCs w:val="1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C52E5C" w:rsidRPr="00A35C3E" w:rsidRDefault="00C52E5C" w:rsidP="00AA5E60">
            <w:pPr>
              <w:widowControl/>
              <w:autoSpaceDE/>
              <w:rPr>
                <w:b/>
                <w:i/>
                <w:sz w:val="18"/>
                <w:szCs w:val="18"/>
              </w:rPr>
            </w:pPr>
            <w:r w:rsidRPr="00A35C3E">
              <w:rPr>
                <w:sz w:val="18"/>
                <w:szCs w:val="18"/>
              </w:rPr>
              <w:t>Способствовать появлению в словаре детей обобщающих понятий (игрушки, посуда, одежда, обувь, мебель и пр.).</w:t>
            </w:r>
          </w:p>
        </w:tc>
      </w:tr>
      <w:tr w:rsidR="00C52E5C" w:rsidRPr="00A35C3E" w:rsidTr="00420EAA">
        <w:trPr>
          <w:trHeight w:val="185"/>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rStyle w:val="11"/>
                <w:sz w:val="18"/>
                <w:szCs w:val="18"/>
              </w:rPr>
            </w:pPr>
            <w:r w:rsidRPr="00A35C3E">
              <w:rPr>
                <w:b/>
                <w:i/>
                <w:sz w:val="18"/>
                <w:szCs w:val="18"/>
              </w:rPr>
              <w:lastRenderedPageBreak/>
              <w:t>4) Ознакомление с социальным миром</w:t>
            </w:r>
          </w:p>
        </w:tc>
      </w:tr>
      <w:tr w:rsidR="00C52E5C" w:rsidRPr="00A35C3E" w:rsidTr="00420EAA">
        <w:trPr>
          <w:trHeight w:val="638"/>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Напоминать детям название города (поселка), в котором они живут. </w:t>
            </w:r>
          </w:p>
          <w:p w:rsidR="00C52E5C" w:rsidRPr="00A35C3E" w:rsidRDefault="00C52E5C" w:rsidP="00AA5E60">
            <w:pPr>
              <w:pStyle w:val="67"/>
              <w:shd w:val="clear" w:color="auto" w:fill="auto"/>
              <w:spacing w:after="0" w:line="240" w:lineRule="auto"/>
              <w:jc w:val="left"/>
              <w:rPr>
                <w:b/>
                <w:i/>
                <w:color w:val="auto"/>
                <w:sz w:val="18"/>
                <w:szCs w:val="18"/>
              </w:rPr>
            </w:pPr>
            <w:r w:rsidRPr="00A35C3E">
              <w:rPr>
                <w:color w:val="auto"/>
                <w:sz w:val="18"/>
                <w:szCs w:val="18"/>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C52E5C" w:rsidRPr="00A35C3E" w:rsidTr="00420EAA">
        <w:trPr>
          <w:trHeight w:val="206"/>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ab"/>
              <w:spacing w:after="0"/>
              <w:rPr>
                <w:rStyle w:val="11"/>
                <w:sz w:val="18"/>
                <w:szCs w:val="18"/>
              </w:rPr>
            </w:pPr>
            <w:r w:rsidRPr="00A35C3E">
              <w:rPr>
                <w:b/>
                <w:i/>
                <w:sz w:val="18"/>
                <w:szCs w:val="18"/>
              </w:rPr>
              <w:t>5) Ознакомление с миром природы</w:t>
            </w:r>
          </w:p>
        </w:tc>
      </w:tr>
      <w:tr w:rsidR="00C52E5C" w:rsidRPr="00A35C3E" w:rsidTr="00420EAA">
        <w:trPr>
          <w:trHeight w:val="1481"/>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Знакомить детей с доступными явлениями природы. </w:t>
            </w:r>
          </w:p>
          <w:p w:rsidR="00C52E5C" w:rsidRPr="00A35C3E" w:rsidRDefault="00C52E5C" w:rsidP="00AA5E60">
            <w:pPr>
              <w:autoSpaceDN w:val="0"/>
              <w:adjustRightInd w:val="0"/>
              <w:jc w:val="both"/>
              <w:rPr>
                <w:sz w:val="18"/>
                <w:szCs w:val="18"/>
              </w:rPr>
            </w:pPr>
            <w:r w:rsidRPr="00A35C3E">
              <w:rPr>
                <w:sz w:val="18"/>
                <w:szCs w:val="1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C52E5C" w:rsidRPr="00A35C3E" w:rsidRDefault="00C52E5C" w:rsidP="00AA5E60">
            <w:pPr>
              <w:autoSpaceDN w:val="0"/>
              <w:adjustRightInd w:val="0"/>
              <w:jc w:val="both"/>
              <w:rPr>
                <w:sz w:val="18"/>
                <w:szCs w:val="18"/>
              </w:rPr>
            </w:pPr>
            <w:r w:rsidRPr="00A35C3E">
              <w:rPr>
                <w:sz w:val="18"/>
                <w:szCs w:val="18"/>
              </w:rPr>
              <w:t xml:space="preserve">Вместе с детьми наблюдать за птицами и насекомыми на участке, за рыбками в аквариуме; подкармливать птиц. </w:t>
            </w:r>
          </w:p>
          <w:p w:rsidR="00C52E5C" w:rsidRPr="00A35C3E" w:rsidRDefault="00C52E5C" w:rsidP="00AA5E60">
            <w:pPr>
              <w:autoSpaceDN w:val="0"/>
              <w:adjustRightInd w:val="0"/>
              <w:jc w:val="both"/>
              <w:rPr>
                <w:sz w:val="18"/>
                <w:szCs w:val="18"/>
              </w:rPr>
            </w:pPr>
            <w:r w:rsidRPr="00A35C3E">
              <w:rPr>
                <w:sz w:val="18"/>
                <w:szCs w:val="18"/>
              </w:rPr>
              <w:t xml:space="preserve">Учить различать по внешнему виду овощи (помидор, огурец, морковь и др.) и фрукты (яблоко, груша и др.). </w:t>
            </w:r>
          </w:p>
          <w:p w:rsidR="00C52E5C" w:rsidRPr="00A35C3E" w:rsidRDefault="00C52E5C" w:rsidP="00AA5E60">
            <w:pPr>
              <w:autoSpaceDN w:val="0"/>
              <w:adjustRightInd w:val="0"/>
              <w:jc w:val="both"/>
              <w:rPr>
                <w:sz w:val="18"/>
                <w:szCs w:val="18"/>
              </w:rPr>
            </w:pPr>
            <w:r w:rsidRPr="00A35C3E">
              <w:rPr>
                <w:sz w:val="18"/>
                <w:szCs w:val="18"/>
              </w:rPr>
              <w:t xml:space="preserve">Помогать детям замечать красоту природы в разное время года. </w:t>
            </w:r>
          </w:p>
          <w:p w:rsidR="00C52E5C" w:rsidRPr="00A35C3E" w:rsidRDefault="00C52E5C" w:rsidP="00AA5E60">
            <w:pPr>
              <w:autoSpaceDN w:val="0"/>
              <w:adjustRightInd w:val="0"/>
              <w:jc w:val="both"/>
              <w:rPr>
                <w:sz w:val="18"/>
                <w:szCs w:val="18"/>
              </w:rPr>
            </w:pPr>
            <w:r w:rsidRPr="00A35C3E">
              <w:rPr>
                <w:sz w:val="18"/>
                <w:szCs w:val="1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tc>
      </w:tr>
      <w:tr w:rsidR="00C52E5C" w:rsidRPr="00A35C3E" w:rsidTr="00420EAA">
        <w:trPr>
          <w:trHeight w:val="2551"/>
        </w:trPr>
        <w:tc>
          <w:tcPr>
            <w:tcW w:w="1453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shd w:val="clear" w:color="auto" w:fill="FFFFFF"/>
              <w:jc w:val="both"/>
              <w:rPr>
                <w:sz w:val="18"/>
                <w:szCs w:val="18"/>
              </w:rPr>
            </w:pPr>
            <w:r w:rsidRPr="00A35C3E">
              <w:rPr>
                <w:b/>
                <w:sz w:val="18"/>
                <w:szCs w:val="18"/>
              </w:rPr>
              <w:t xml:space="preserve">Сезонные наблюдения </w:t>
            </w:r>
            <w:r w:rsidRPr="00A35C3E">
              <w:rPr>
                <w:sz w:val="18"/>
                <w:szCs w:val="18"/>
              </w:rPr>
              <w:t>В течение года прогулки проводятся ежедневно. В течение учебного года прогулка проводится два раза в день. Общая продолжительность прогулки -до 4 часов. Поводом для сокращения прогулки или ее отмены могут послужить температура воздуха ниже -15 °С или ветреная погода, вьюга. Во время прогулок проводятся ежедневные наблюдения за сезонными явлениями природы. На прогулке расширяется двигательный опыт детей, в процессе ежедневного проведения подвижных игр и физических упражнений,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сверстниками.При распределении игр и физических упражнений на прогулке следует учитывать соотно</w:t>
            </w:r>
            <w:r w:rsidRPr="00A35C3E">
              <w:rPr>
                <w:sz w:val="18"/>
                <w:szCs w:val="18"/>
              </w:rPr>
              <w:softHyphen/>
              <w:t>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 утренней и вечерней прогулках. Это будет способствовать закреплению и совершенствованию движений. Важным моментом планирования является распределение игр и упражнений с учетом их ин</w:t>
            </w:r>
            <w:r w:rsidRPr="00A35C3E">
              <w:rPr>
                <w:sz w:val="18"/>
                <w:szCs w:val="18"/>
              </w:rPr>
              <w:softHyphen/>
              <w:t>тенсивности и сложности. Чередуется физическая нагрузка с отдыхом, более подвижные физические упражнения с менее подвижными. 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а малоподвижных - на средней и высокой интенсивности. При подборе игр и упражнений учитываются  такие факторы, как время года, погодные условия и место их проведения. В весенне - летний период подвижные игры и упражнения лучше органи</w:t>
            </w:r>
            <w:r w:rsidRPr="00A35C3E">
              <w:rPr>
                <w:sz w:val="18"/>
                <w:szCs w:val="18"/>
              </w:rPr>
              <w:softHyphen/>
              <w:t>зовываются в самом начале прогулки, что позволяет обогатить содержание дальнейшей самостоя</w:t>
            </w:r>
            <w:r w:rsidRPr="00A35C3E">
              <w:rPr>
                <w:sz w:val="18"/>
                <w:szCs w:val="18"/>
              </w:rPr>
              <w:softHyphen/>
              <w:t>тельной деятельности детей. Поздней осенью и зимой игры и упражнения целесообразно прово</w:t>
            </w:r>
            <w:r w:rsidRPr="00A35C3E">
              <w:rPr>
                <w:sz w:val="18"/>
                <w:szCs w:val="18"/>
              </w:rPr>
              <w:softHyphen/>
              <w:t>дить в конце прогулки. Это снижает вероятность простудных заболеваний.</w:t>
            </w:r>
          </w:p>
        </w:tc>
      </w:tr>
      <w:tr w:rsidR="00C52E5C" w:rsidRPr="00A35C3E" w:rsidTr="00420EAA">
        <w:trPr>
          <w:trHeight w:val="432"/>
        </w:trPr>
        <w:tc>
          <w:tcPr>
            <w:tcW w:w="998"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Осень</w:t>
            </w:r>
          </w:p>
        </w:tc>
        <w:tc>
          <w:tcPr>
            <w:tcW w:w="13541"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67"/>
              <w:shd w:val="clear" w:color="auto" w:fill="auto"/>
              <w:spacing w:after="0" w:line="240" w:lineRule="auto"/>
              <w:jc w:val="left"/>
              <w:rPr>
                <w:b/>
                <w:color w:val="auto"/>
                <w:sz w:val="18"/>
                <w:szCs w:val="18"/>
              </w:rPr>
            </w:pPr>
            <w:r w:rsidRPr="00A35C3E">
              <w:rPr>
                <w:color w:val="auto"/>
                <w:sz w:val="18"/>
                <w:szCs w:val="1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tc>
      </w:tr>
      <w:tr w:rsidR="00C52E5C" w:rsidRPr="00A35C3E" w:rsidTr="00420EAA">
        <w:trPr>
          <w:trHeight w:val="432"/>
        </w:trPr>
        <w:tc>
          <w:tcPr>
            <w:tcW w:w="998"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Зима</w:t>
            </w:r>
          </w:p>
        </w:tc>
        <w:tc>
          <w:tcPr>
            <w:tcW w:w="13541"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rPr>
                <w:sz w:val="18"/>
                <w:szCs w:val="18"/>
              </w:rPr>
            </w:pPr>
            <w:r w:rsidRPr="00A35C3E">
              <w:rPr>
                <w:sz w:val="18"/>
                <w:szCs w:val="18"/>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tc>
      </w:tr>
      <w:tr w:rsidR="00C52E5C" w:rsidRPr="00A35C3E" w:rsidTr="00420EAA">
        <w:trPr>
          <w:trHeight w:val="185"/>
        </w:trPr>
        <w:tc>
          <w:tcPr>
            <w:tcW w:w="998"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Весна</w:t>
            </w:r>
          </w:p>
        </w:tc>
        <w:tc>
          <w:tcPr>
            <w:tcW w:w="13541"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rPr>
                <w:sz w:val="18"/>
                <w:szCs w:val="18"/>
              </w:rPr>
            </w:pPr>
            <w:r w:rsidRPr="00A35C3E">
              <w:rPr>
                <w:sz w:val="18"/>
                <w:szCs w:val="18"/>
              </w:rPr>
              <w:t xml:space="preserve">Формировать представления о весенних изменениях в природе: потеплело, тает снег; появились лужи, травка, насекомые; набухли почки. </w:t>
            </w:r>
          </w:p>
        </w:tc>
      </w:tr>
      <w:tr w:rsidR="00C52E5C" w:rsidRPr="00A35C3E" w:rsidTr="00420EAA">
        <w:trPr>
          <w:trHeight w:val="226"/>
        </w:trPr>
        <w:tc>
          <w:tcPr>
            <w:tcW w:w="998"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Лето</w:t>
            </w:r>
          </w:p>
        </w:tc>
        <w:tc>
          <w:tcPr>
            <w:tcW w:w="13541"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67"/>
              <w:shd w:val="clear" w:color="auto" w:fill="auto"/>
              <w:spacing w:after="0" w:line="240" w:lineRule="auto"/>
              <w:jc w:val="left"/>
              <w:rPr>
                <w:color w:val="auto"/>
                <w:sz w:val="18"/>
                <w:szCs w:val="18"/>
              </w:rPr>
            </w:pPr>
            <w:r w:rsidRPr="00A35C3E">
              <w:rPr>
                <w:color w:val="auto"/>
                <w:sz w:val="18"/>
                <w:szCs w:val="18"/>
              </w:rPr>
              <w:t>Наблюдать природные изменения: яркое солнце, жарко, летают бабочки.</w:t>
            </w:r>
          </w:p>
        </w:tc>
      </w:tr>
    </w:tbl>
    <w:p w:rsidR="00AB6FF6" w:rsidRDefault="00AB6FF6" w:rsidP="0082419F">
      <w:pPr>
        <w:rPr>
          <w:b/>
        </w:rPr>
      </w:pPr>
    </w:p>
    <w:p w:rsidR="00AB6FF6" w:rsidRDefault="00AB6FF6" w:rsidP="00C52E5C">
      <w:pPr>
        <w:jc w:val="center"/>
        <w:rPr>
          <w:b/>
        </w:rPr>
      </w:pPr>
    </w:p>
    <w:p w:rsidR="00C52E5C" w:rsidRPr="00584A7F" w:rsidRDefault="00C52E5C" w:rsidP="00C52E5C">
      <w:pPr>
        <w:jc w:val="center"/>
        <w:rPr>
          <w:b/>
        </w:rPr>
      </w:pPr>
      <w:r w:rsidRPr="00584A7F">
        <w:rPr>
          <w:b/>
        </w:rPr>
        <w:t>Тематический блок "Формирование элементарных математических представлений"</w:t>
      </w:r>
    </w:p>
    <w:p w:rsidR="00C52E5C" w:rsidRPr="00584A7F" w:rsidRDefault="00C52E5C" w:rsidP="00C52E5C">
      <w:pPr>
        <w:jc w:val="center"/>
        <w:rPr>
          <w:b/>
        </w:rPr>
      </w:pPr>
    </w:p>
    <w:tbl>
      <w:tblPr>
        <w:tblW w:w="1459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709"/>
        <w:gridCol w:w="5103"/>
        <w:gridCol w:w="2835"/>
        <w:gridCol w:w="1842"/>
        <w:gridCol w:w="3118"/>
      </w:tblGrid>
      <w:tr w:rsidR="00C52E5C" w:rsidRPr="00A35C3E" w:rsidTr="00AA5E60">
        <w:trPr>
          <w:cantSplit/>
          <w:trHeight w:val="544"/>
        </w:trPr>
        <w:tc>
          <w:tcPr>
            <w:tcW w:w="992" w:type="dxa"/>
            <w:shd w:val="clear" w:color="auto" w:fill="auto"/>
          </w:tcPr>
          <w:p w:rsidR="00C52E5C" w:rsidRPr="00A35C3E" w:rsidRDefault="00C52E5C" w:rsidP="00AA5E60">
            <w:pPr>
              <w:jc w:val="center"/>
              <w:rPr>
                <w:sz w:val="18"/>
                <w:szCs w:val="18"/>
              </w:rPr>
            </w:pPr>
            <w:r w:rsidRPr="00A35C3E">
              <w:rPr>
                <w:sz w:val="18"/>
                <w:szCs w:val="18"/>
              </w:rPr>
              <w:t>Месяц,</w:t>
            </w:r>
          </w:p>
          <w:p w:rsidR="00C52E5C" w:rsidRPr="00A35C3E" w:rsidRDefault="00C52E5C" w:rsidP="00AA5E60">
            <w:pPr>
              <w:jc w:val="center"/>
              <w:rPr>
                <w:sz w:val="18"/>
                <w:szCs w:val="18"/>
              </w:rPr>
            </w:pPr>
            <w:r w:rsidRPr="00A35C3E">
              <w:rPr>
                <w:sz w:val="18"/>
                <w:szCs w:val="18"/>
              </w:rPr>
              <w:t>№ Недели</w:t>
            </w:r>
          </w:p>
        </w:tc>
        <w:tc>
          <w:tcPr>
            <w:tcW w:w="709" w:type="dxa"/>
            <w:shd w:val="clear" w:color="auto" w:fill="auto"/>
          </w:tcPr>
          <w:p w:rsidR="00C52E5C" w:rsidRPr="00A35C3E" w:rsidRDefault="00C52E5C" w:rsidP="00AA5E60">
            <w:pPr>
              <w:jc w:val="center"/>
              <w:rPr>
                <w:sz w:val="18"/>
                <w:szCs w:val="18"/>
              </w:rPr>
            </w:pPr>
            <w:r w:rsidRPr="00A35C3E">
              <w:rPr>
                <w:sz w:val="18"/>
                <w:szCs w:val="18"/>
              </w:rPr>
              <w:t xml:space="preserve">№ </w:t>
            </w:r>
          </w:p>
          <w:p w:rsidR="00C52E5C" w:rsidRPr="00A35C3E" w:rsidRDefault="00C52E5C" w:rsidP="00AA5E60">
            <w:pPr>
              <w:jc w:val="center"/>
              <w:rPr>
                <w:sz w:val="18"/>
                <w:szCs w:val="18"/>
              </w:rPr>
            </w:pPr>
            <w:r w:rsidRPr="00A35C3E">
              <w:rPr>
                <w:sz w:val="18"/>
                <w:szCs w:val="18"/>
              </w:rPr>
              <w:t>НОД</w:t>
            </w:r>
          </w:p>
        </w:tc>
        <w:tc>
          <w:tcPr>
            <w:tcW w:w="5103" w:type="dxa"/>
            <w:shd w:val="clear" w:color="auto" w:fill="auto"/>
          </w:tcPr>
          <w:p w:rsidR="00C52E5C" w:rsidRPr="00A35C3E" w:rsidRDefault="00C52E5C" w:rsidP="00AA5E60">
            <w:pPr>
              <w:jc w:val="center"/>
              <w:rPr>
                <w:sz w:val="18"/>
                <w:szCs w:val="18"/>
              </w:rPr>
            </w:pPr>
            <w:r w:rsidRPr="00A35C3E">
              <w:rPr>
                <w:sz w:val="18"/>
                <w:szCs w:val="18"/>
              </w:rPr>
              <w:t xml:space="preserve">Организованная образовательная деятельность </w:t>
            </w:r>
          </w:p>
          <w:p w:rsidR="00C52E5C" w:rsidRPr="00A35C3E" w:rsidRDefault="00C52E5C" w:rsidP="00AA5E60">
            <w:pPr>
              <w:jc w:val="center"/>
              <w:rPr>
                <w:sz w:val="18"/>
                <w:szCs w:val="18"/>
              </w:rPr>
            </w:pPr>
            <w:r w:rsidRPr="00A35C3E">
              <w:rPr>
                <w:sz w:val="18"/>
                <w:szCs w:val="18"/>
              </w:rPr>
              <w:t>(тема, цель, материал)</w:t>
            </w:r>
          </w:p>
        </w:tc>
        <w:tc>
          <w:tcPr>
            <w:tcW w:w="2835" w:type="dxa"/>
            <w:shd w:val="clear" w:color="auto" w:fill="auto"/>
          </w:tcPr>
          <w:p w:rsidR="00C52E5C" w:rsidRPr="00A35C3E" w:rsidRDefault="00C52E5C" w:rsidP="00AA5E60">
            <w:pPr>
              <w:jc w:val="center"/>
              <w:rPr>
                <w:sz w:val="18"/>
                <w:szCs w:val="18"/>
              </w:rPr>
            </w:pPr>
            <w:r w:rsidRPr="00A35C3E">
              <w:rPr>
                <w:sz w:val="18"/>
                <w:szCs w:val="18"/>
              </w:rPr>
              <w:t>Образовательная деятельность, осуществляемая в ходе режимных моментов</w:t>
            </w:r>
          </w:p>
        </w:tc>
        <w:tc>
          <w:tcPr>
            <w:tcW w:w="1842" w:type="dxa"/>
            <w:shd w:val="clear" w:color="auto" w:fill="auto"/>
          </w:tcPr>
          <w:p w:rsidR="00C52E5C" w:rsidRPr="00A35C3E" w:rsidRDefault="00C52E5C" w:rsidP="00AA5E60">
            <w:pPr>
              <w:jc w:val="center"/>
              <w:rPr>
                <w:sz w:val="18"/>
                <w:szCs w:val="18"/>
                <w:lang w:val="en-US"/>
              </w:rPr>
            </w:pPr>
            <w:r w:rsidRPr="00A35C3E">
              <w:rPr>
                <w:sz w:val="18"/>
                <w:szCs w:val="18"/>
              </w:rPr>
              <w:t>Самостоятельная деятельность</w:t>
            </w:r>
          </w:p>
          <w:p w:rsidR="00C52E5C" w:rsidRPr="00A35C3E" w:rsidRDefault="00C52E5C" w:rsidP="00AA5E60">
            <w:pPr>
              <w:jc w:val="center"/>
              <w:rPr>
                <w:sz w:val="18"/>
                <w:szCs w:val="18"/>
                <w:lang w:val="en-US"/>
              </w:rPr>
            </w:pPr>
          </w:p>
        </w:tc>
        <w:tc>
          <w:tcPr>
            <w:tcW w:w="3118" w:type="dxa"/>
            <w:shd w:val="clear" w:color="auto" w:fill="auto"/>
          </w:tcPr>
          <w:p w:rsidR="00C52E5C" w:rsidRPr="00A35C3E" w:rsidRDefault="00C52E5C" w:rsidP="00AA5E60">
            <w:pPr>
              <w:jc w:val="center"/>
              <w:rPr>
                <w:sz w:val="18"/>
                <w:szCs w:val="18"/>
              </w:rPr>
            </w:pPr>
            <w:r w:rsidRPr="00A35C3E">
              <w:rPr>
                <w:sz w:val="18"/>
                <w:szCs w:val="18"/>
              </w:rPr>
              <w:t xml:space="preserve">Взаимодействие </w:t>
            </w:r>
          </w:p>
          <w:p w:rsidR="00C52E5C" w:rsidRPr="00A35C3E" w:rsidRDefault="00C52E5C" w:rsidP="00AA5E60">
            <w:pPr>
              <w:jc w:val="center"/>
              <w:rPr>
                <w:sz w:val="18"/>
                <w:szCs w:val="18"/>
                <w:lang w:val="en-US"/>
              </w:rPr>
            </w:pPr>
            <w:r w:rsidRPr="00A35C3E">
              <w:rPr>
                <w:sz w:val="18"/>
                <w:szCs w:val="18"/>
              </w:rPr>
              <w:t>с семьей</w:t>
            </w:r>
          </w:p>
          <w:p w:rsidR="00C52E5C" w:rsidRPr="00A35C3E" w:rsidRDefault="00C52E5C" w:rsidP="00AA5E60">
            <w:pPr>
              <w:jc w:val="center"/>
              <w:rPr>
                <w:sz w:val="18"/>
                <w:szCs w:val="18"/>
                <w:lang w:val="en-US"/>
              </w:rPr>
            </w:pPr>
          </w:p>
        </w:tc>
      </w:tr>
      <w:tr w:rsidR="00C52E5C" w:rsidRPr="00A35C3E" w:rsidTr="00D02829">
        <w:trPr>
          <w:cantSplit/>
          <w:trHeight w:val="705"/>
        </w:trPr>
        <w:tc>
          <w:tcPr>
            <w:tcW w:w="992" w:type="dxa"/>
            <w:shd w:val="clear" w:color="auto" w:fill="auto"/>
          </w:tcPr>
          <w:p w:rsidR="00C52E5C" w:rsidRPr="00A35C3E" w:rsidRDefault="00C52E5C" w:rsidP="00AA5E60">
            <w:pPr>
              <w:jc w:val="center"/>
              <w:rPr>
                <w:sz w:val="18"/>
                <w:szCs w:val="18"/>
              </w:rPr>
            </w:pPr>
            <w:r w:rsidRPr="00A35C3E">
              <w:rPr>
                <w:sz w:val="18"/>
                <w:szCs w:val="18"/>
              </w:rPr>
              <w:lastRenderedPageBreak/>
              <w:t>Сентябрь</w:t>
            </w:r>
          </w:p>
        </w:tc>
        <w:tc>
          <w:tcPr>
            <w:tcW w:w="709" w:type="dxa"/>
            <w:shd w:val="clear" w:color="auto" w:fill="auto"/>
          </w:tcPr>
          <w:p w:rsidR="00C52E5C" w:rsidRPr="00A35C3E" w:rsidRDefault="0080062B" w:rsidP="00AA5E60">
            <w:pPr>
              <w:jc w:val="center"/>
              <w:rPr>
                <w:sz w:val="18"/>
                <w:szCs w:val="18"/>
              </w:rPr>
            </w:pPr>
            <w:r>
              <w:rPr>
                <w:sz w:val="18"/>
                <w:szCs w:val="18"/>
              </w:rPr>
              <w:t>1</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Развитие предметных действий</w:t>
            </w:r>
          </w:p>
          <w:p w:rsidR="00C52E5C" w:rsidRPr="00A35C3E" w:rsidRDefault="00C52E5C" w:rsidP="00AA5E60">
            <w:pPr>
              <w:jc w:val="both"/>
              <w:rPr>
                <w:sz w:val="18"/>
                <w:szCs w:val="18"/>
              </w:rPr>
            </w:pPr>
            <w:r w:rsidRPr="00A35C3E">
              <w:rPr>
                <w:sz w:val="18"/>
                <w:szCs w:val="18"/>
              </w:rPr>
              <w:t>Прогр.сод-ние: Развитие предметных действий.</w:t>
            </w:r>
          </w:p>
          <w:p w:rsidR="00D02829" w:rsidRPr="00A35C3E" w:rsidRDefault="00C52E5C" w:rsidP="00AA5E60">
            <w:pPr>
              <w:jc w:val="both"/>
              <w:rPr>
                <w:sz w:val="18"/>
                <w:szCs w:val="18"/>
              </w:rPr>
            </w:pPr>
            <w:r w:rsidRPr="00A35C3E">
              <w:rPr>
                <w:sz w:val="18"/>
                <w:szCs w:val="18"/>
              </w:rPr>
              <w:t>Материал: Мячи,. одинаковые по цвету и величине, корзина</w:t>
            </w:r>
          </w:p>
        </w:tc>
        <w:tc>
          <w:tcPr>
            <w:tcW w:w="2835"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Беседа "Что можно делать с мячом?"</w:t>
            </w:r>
          </w:p>
        </w:tc>
        <w:tc>
          <w:tcPr>
            <w:tcW w:w="1842"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p>
        </w:tc>
        <w:tc>
          <w:tcPr>
            <w:tcW w:w="3118"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"Поймай мяч", "Попади в цель", "Подбрось мяч","Лови"</w:t>
            </w:r>
          </w:p>
        </w:tc>
      </w:tr>
      <w:tr w:rsidR="00D02829" w:rsidRPr="00A35C3E" w:rsidTr="00D02829">
        <w:trPr>
          <w:cantSplit/>
          <w:trHeight w:val="752"/>
        </w:trPr>
        <w:tc>
          <w:tcPr>
            <w:tcW w:w="992" w:type="dxa"/>
            <w:shd w:val="clear" w:color="auto" w:fill="auto"/>
          </w:tcPr>
          <w:p w:rsidR="00D02829" w:rsidRPr="00A35C3E" w:rsidRDefault="00D02829" w:rsidP="00AA5E60">
            <w:pPr>
              <w:jc w:val="center"/>
              <w:rPr>
                <w:sz w:val="18"/>
                <w:szCs w:val="18"/>
              </w:rPr>
            </w:pPr>
          </w:p>
        </w:tc>
        <w:tc>
          <w:tcPr>
            <w:tcW w:w="709" w:type="dxa"/>
            <w:shd w:val="clear" w:color="auto" w:fill="auto"/>
          </w:tcPr>
          <w:p w:rsidR="00D02829" w:rsidRDefault="00D02829" w:rsidP="00AA5E60">
            <w:pPr>
              <w:jc w:val="center"/>
              <w:rPr>
                <w:sz w:val="18"/>
                <w:szCs w:val="18"/>
              </w:rPr>
            </w:pPr>
            <w:r>
              <w:rPr>
                <w:sz w:val="18"/>
                <w:szCs w:val="18"/>
              </w:rPr>
              <w:t>2</w:t>
            </w:r>
          </w:p>
        </w:tc>
        <w:tc>
          <w:tcPr>
            <w:tcW w:w="5103" w:type="dxa"/>
            <w:shd w:val="clear" w:color="auto" w:fill="auto"/>
          </w:tcPr>
          <w:p w:rsidR="00D02829" w:rsidRPr="00A35C3E" w:rsidRDefault="00D02829" w:rsidP="00D02829">
            <w:pPr>
              <w:jc w:val="both"/>
              <w:rPr>
                <w:sz w:val="18"/>
                <w:szCs w:val="18"/>
              </w:rPr>
            </w:pPr>
            <w:r w:rsidRPr="00A35C3E">
              <w:rPr>
                <w:sz w:val="18"/>
                <w:szCs w:val="18"/>
              </w:rPr>
              <w:t>Тема: Развитие предметных действий</w:t>
            </w:r>
          </w:p>
          <w:p w:rsidR="00D02829" w:rsidRPr="00A35C3E" w:rsidRDefault="00D02829" w:rsidP="00D02829">
            <w:pPr>
              <w:jc w:val="both"/>
              <w:rPr>
                <w:sz w:val="18"/>
                <w:szCs w:val="18"/>
              </w:rPr>
            </w:pPr>
            <w:r w:rsidRPr="00A35C3E">
              <w:rPr>
                <w:sz w:val="18"/>
                <w:szCs w:val="18"/>
              </w:rPr>
              <w:t>Прогр.сод-ние: Развитие предметных действий.</w:t>
            </w:r>
          </w:p>
          <w:p w:rsidR="00D02829" w:rsidRDefault="00D02829" w:rsidP="00D02829">
            <w:pPr>
              <w:jc w:val="both"/>
              <w:rPr>
                <w:sz w:val="18"/>
                <w:szCs w:val="18"/>
              </w:rPr>
            </w:pPr>
            <w:r w:rsidRPr="00A35C3E">
              <w:rPr>
                <w:sz w:val="18"/>
                <w:szCs w:val="18"/>
              </w:rPr>
              <w:t>Материал: Мячи,. одинаковые по цвету и величине, корзина</w:t>
            </w:r>
          </w:p>
          <w:p w:rsidR="00D02829" w:rsidRPr="00A35C3E" w:rsidRDefault="00D02829" w:rsidP="00AA5E60">
            <w:pPr>
              <w:jc w:val="both"/>
              <w:rPr>
                <w:sz w:val="18"/>
                <w:szCs w:val="18"/>
              </w:rPr>
            </w:pPr>
          </w:p>
        </w:tc>
        <w:tc>
          <w:tcPr>
            <w:tcW w:w="2835"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Беседа "Что можно делать с мячом?"</w:t>
            </w:r>
          </w:p>
        </w:tc>
        <w:tc>
          <w:tcPr>
            <w:tcW w:w="1842"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AA5E60">
            <w:pPr>
              <w:rPr>
                <w:sz w:val="18"/>
                <w:szCs w:val="18"/>
              </w:rPr>
            </w:pPr>
          </w:p>
        </w:tc>
        <w:tc>
          <w:tcPr>
            <w:tcW w:w="3118"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"Поймай мяч", "Попади в цель", "Подбрось мяч",</w:t>
            </w:r>
          </w:p>
          <w:p w:rsidR="00D02829" w:rsidRPr="00A35C3E" w:rsidRDefault="00D02829" w:rsidP="00D02829">
            <w:pPr>
              <w:rPr>
                <w:sz w:val="18"/>
                <w:szCs w:val="18"/>
              </w:rPr>
            </w:pPr>
            <w:r w:rsidRPr="00A35C3E">
              <w:rPr>
                <w:sz w:val="18"/>
                <w:szCs w:val="18"/>
              </w:rPr>
              <w:t>"Лови"</w:t>
            </w:r>
          </w:p>
        </w:tc>
      </w:tr>
      <w:tr w:rsidR="00C52E5C" w:rsidRPr="00A35C3E" w:rsidTr="00D02829">
        <w:trPr>
          <w:cantSplit/>
          <w:trHeight w:val="840"/>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Палочка-игралочка</w:t>
            </w:r>
          </w:p>
          <w:p w:rsidR="00C52E5C" w:rsidRPr="00A35C3E" w:rsidRDefault="00C52E5C" w:rsidP="00AA5E60">
            <w:pPr>
              <w:jc w:val="both"/>
              <w:rPr>
                <w:sz w:val="18"/>
                <w:szCs w:val="18"/>
              </w:rPr>
            </w:pPr>
            <w:r w:rsidRPr="00A35C3E">
              <w:rPr>
                <w:sz w:val="18"/>
                <w:szCs w:val="18"/>
              </w:rPr>
              <w:t>Прогр.сод-ние: : Развитие предметных действий.</w:t>
            </w:r>
          </w:p>
          <w:p w:rsidR="00D02829" w:rsidRPr="00A35C3E" w:rsidRDefault="00C52E5C" w:rsidP="00AA5E60">
            <w:pPr>
              <w:jc w:val="both"/>
              <w:rPr>
                <w:sz w:val="18"/>
                <w:szCs w:val="18"/>
              </w:rPr>
            </w:pPr>
            <w:r w:rsidRPr="00A35C3E">
              <w:rPr>
                <w:sz w:val="18"/>
                <w:szCs w:val="18"/>
              </w:rPr>
              <w:t>Материал: Коробка, палочка с нанизанными на нее шариками, одинаковыми по цвету и величине</w:t>
            </w:r>
          </w:p>
        </w:tc>
        <w:tc>
          <w:tcPr>
            <w:tcW w:w="2835" w:type="dxa"/>
            <w:shd w:val="clear" w:color="auto" w:fill="auto"/>
          </w:tcPr>
          <w:p w:rsidR="00C52E5C" w:rsidRPr="00A35C3E" w:rsidRDefault="00C52E5C" w:rsidP="00AA5E60">
            <w:pPr>
              <w:rPr>
                <w:sz w:val="18"/>
                <w:szCs w:val="18"/>
              </w:rPr>
            </w:pPr>
            <w:r w:rsidRPr="00A35C3E">
              <w:rPr>
                <w:sz w:val="18"/>
                <w:szCs w:val="18"/>
              </w:rPr>
              <w:t>Игра "Палочка - игралочка"</w:t>
            </w:r>
          </w:p>
        </w:tc>
        <w:tc>
          <w:tcPr>
            <w:tcW w:w="1842" w:type="dxa"/>
            <w:shd w:val="clear" w:color="auto" w:fill="auto"/>
          </w:tcPr>
          <w:p w:rsidR="00C52E5C" w:rsidRPr="00A35C3E" w:rsidRDefault="00C52E5C" w:rsidP="00AA5E60">
            <w:pPr>
              <w:rPr>
                <w:sz w:val="18"/>
                <w:szCs w:val="18"/>
              </w:rPr>
            </w:pPr>
            <w:r w:rsidRPr="00A35C3E">
              <w:rPr>
                <w:sz w:val="18"/>
                <w:szCs w:val="18"/>
              </w:rPr>
              <w:t>Игра "Надень шарики на палочку"</w:t>
            </w:r>
          </w:p>
        </w:tc>
        <w:tc>
          <w:tcPr>
            <w:tcW w:w="3118"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"Поймай мяч", "Попади в цель", "Подбрось мяч",</w:t>
            </w:r>
          </w:p>
          <w:p w:rsidR="00C52E5C" w:rsidRPr="00A35C3E" w:rsidRDefault="00C52E5C" w:rsidP="00AA5E60">
            <w:pPr>
              <w:rPr>
                <w:sz w:val="18"/>
                <w:szCs w:val="18"/>
              </w:rPr>
            </w:pPr>
            <w:r w:rsidRPr="00A35C3E">
              <w:rPr>
                <w:sz w:val="18"/>
                <w:szCs w:val="18"/>
              </w:rPr>
              <w:t>"Лови"</w:t>
            </w:r>
          </w:p>
        </w:tc>
      </w:tr>
      <w:tr w:rsidR="00D02829" w:rsidRPr="00A35C3E" w:rsidTr="00AA5E60">
        <w:trPr>
          <w:cantSplit/>
          <w:trHeight w:val="594"/>
        </w:trPr>
        <w:tc>
          <w:tcPr>
            <w:tcW w:w="992" w:type="dxa"/>
            <w:shd w:val="clear" w:color="auto" w:fill="auto"/>
          </w:tcPr>
          <w:p w:rsidR="00D02829" w:rsidRPr="00A35C3E" w:rsidRDefault="00D02829" w:rsidP="00AA5E60">
            <w:pPr>
              <w:jc w:val="center"/>
              <w:rPr>
                <w:sz w:val="18"/>
                <w:szCs w:val="18"/>
              </w:rPr>
            </w:pPr>
          </w:p>
        </w:tc>
        <w:tc>
          <w:tcPr>
            <w:tcW w:w="709" w:type="dxa"/>
            <w:shd w:val="clear" w:color="auto" w:fill="auto"/>
          </w:tcPr>
          <w:p w:rsidR="00D02829" w:rsidRDefault="00D02829" w:rsidP="00AA5E60">
            <w:pPr>
              <w:jc w:val="center"/>
              <w:rPr>
                <w:sz w:val="18"/>
                <w:szCs w:val="18"/>
              </w:rPr>
            </w:pPr>
            <w:r>
              <w:rPr>
                <w:sz w:val="18"/>
                <w:szCs w:val="18"/>
              </w:rPr>
              <w:t>4</w:t>
            </w:r>
          </w:p>
        </w:tc>
        <w:tc>
          <w:tcPr>
            <w:tcW w:w="5103" w:type="dxa"/>
            <w:shd w:val="clear" w:color="auto" w:fill="auto"/>
          </w:tcPr>
          <w:p w:rsidR="00D02829" w:rsidRPr="00A35C3E" w:rsidRDefault="00D02829" w:rsidP="00D02829">
            <w:pPr>
              <w:jc w:val="both"/>
              <w:rPr>
                <w:sz w:val="18"/>
                <w:szCs w:val="18"/>
              </w:rPr>
            </w:pPr>
            <w:r w:rsidRPr="00A35C3E">
              <w:rPr>
                <w:sz w:val="18"/>
                <w:szCs w:val="18"/>
              </w:rPr>
              <w:t>Тема: Палочка-игралочка</w:t>
            </w:r>
          </w:p>
          <w:p w:rsidR="00D02829" w:rsidRPr="00A35C3E" w:rsidRDefault="00D02829" w:rsidP="00D02829">
            <w:pPr>
              <w:jc w:val="both"/>
              <w:rPr>
                <w:sz w:val="18"/>
                <w:szCs w:val="18"/>
              </w:rPr>
            </w:pPr>
            <w:r w:rsidRPr="00A35C3E">
              <w:rPr>
                <w:sz w:val="18"/>
                <w:szCs w:val="18"/>
              </w:rPr>
              <w:t>Прогр.сод-ние: : Развитие предметных действий.</w:t>
            </w:r>
          </w:p>
          <w:p w:rsidR="00D02829" w:rsidRPr="00A35C3E" w:rsidRDefault="00D02829" w:rsidP="00AA5E60">
            <w:pPr>
              <w:jc w:val="both"/>
              <w:rPr>
                <w:sz w:val="18"/>
                <w:szCs w:val="18"/>
              </w:rPr>
            </w:pPr>
            <w:r w:rsidRPr="00A35C3E">
              <w:rPr>
                <w:sz w:val="18"/>
                <w:szCs w:val="18"/>
              </w:rPr>
              <w:t>Материал: Коробка, палочка с нанизанными на нее шариками, одинаковыми по цвету и величине</w:t>
            </w:r>
          </w:p>
        </w:tc>
        <w:tc>
          <w:tcPr>
            <w:tcW w:w="2835" w:type="dxa"/>
            <w:shd w:val="clear" w:color="auto" w:fill="auto"/>
          </w:tcPr>
          <w:p w:rsidR="00D02829" w:rsidRPr="00A35C3E" w:rsidRDefault="00D02829" w:rsidP="00AA5E60">
            <w:pPr>
              <w:rPr>
                <w:sz w:val="18"/>
                <w:szCs w:val="18"/>
              </w:rPr>
            </w:pPr>
            <w:r w:rsidRPr="00A35C3E">
              <w:rPr>
                <w:sz w:val="18"/>
                <w:szCs w:val="18"/>
              </w:rPr>
              <w:t>Игра "Палочка - игралочка"</w:t>
            </w:r>
          </w:p>
        </w:tc>
        <w:tc>
          <w:tcPr>
            <w:tcW w:w="1842" w:type="dxa"/>
            <w:shd w:val="clear" w:color="auto" w:fill="auto"/>
          </w:tcPr>
          <w:p w:rsidR="00D02829" w:rsidRPr="00A35C3E" w:rsidRDefault="00D02829" w:rsidP="00AA5E60">
            <w:pPr>
              <w:rPr>
                <w:sz w:val="18"/>
                <w:szCs w:val="18"/>
              </w:rPr>
            </w:pPr>
            <w:r w:rsidRPr="00A35C3E">
              <w:rPr>
                <w:sz w:val="18"/>
                <w:szCs w:val="18"/>
              </w:rPr>
              <w:t>Игра "Надень шарики на палочку"</w:t>
            </w:r>
          </w:p>
        </w:tc>
        <w:tc>
          <w:tcPr>
            <w:tcW w:w="3118"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"Поймай мяч", "Попади в цель", "Подбрось мяч",</w:t>
            </w:r>
          </w:p>
          <w:p w:rsidR="00D02829" w:rsidRPr="00A35C3E" w:rsidRDefault="00D02829" w:rsidP="00D02829">
            <w:pPr>
              <w:rPr>
                <w:sz w:val="18"/>
                <w:szCs w:val="18"/>
              </w:rPr>
            </w:pPr>
            <w:r w:rsidRPr="00A35C3E">
              <w:rPr>
                <w:sz w:val="18"/>
                <w:szCs w:val="18"/>
              </w:rPr>
              <w:t>"Лови"</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t xml:space="preserve">Октябрь </w:t>
            </w:r>
          </w:p>
        </w:tc>
        <w:tc>
          <w:tcPr>
            <w:tcW w:w="709" w:type="dxa"/>
            <w:shd w:val="clear" w:color="auto" w:fill="auto"/>
          </w:tcPr>
          <w:p w:rsidR="00C52E5C" w:rsidRPr="00A35C3E" w:rsidRDefault="00D02829" w:rsidP="00AA5E60">
            <w:pPr>
              <w:jc w:val="center"/>
              <w:rPr>
                <w:sz w:val="18"/>
                <w:szCs w:val="18"/>
              </w:rPr>
            </w:pPr>
            <w:r>
              <w:rPr>
                <w:sz w:val="18"/>
                <w:szCs w:val="18"/>
              </w:rPr>
              <w:t>5</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Что катится, что не катится?</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p w:rsidR="00C52E5C" w:rsidRPr="00A35C3E" w:rsidRDefault="00C52E5C" w:rsidP="00AA5E60">
            <w:pPr>
              <w:jc w:val="both"/>
              <w:rPr>
                <w:sz w:val="18"/>
                <w:szCs w:val="18"/>
              </w:rPr>
            </w:pPr>
            <w:r w:rsidRPr="00A35C3E">
              <w:rPr>
                <w:sz w:val="18"/>
                <w:szCs w:val="18"/>
              </w:rPr>
              <w:t>Материал: Грузовая машина, 2 коробки, кубики и шарики одинаковой величины и цвета.</w:t>
            </w:r>
          </w:p>
        </w:tc>
        <w:tc>
          <w:tcPr>
            <w:tcW w:w="2835" w:type="dxa"/>
            <w:shd w:val="clear" w:color="auto" w:fill="auto"/>
          </w:tcPr>
          <w:p w:rsidR="00C52E5C" w:rsidRPr="00A35C3E" w:rsidRDefault="00C52E5C" w:rsidP="00AA5E60">
            <w:pPr>
              <w:rPr>
                <w:sz w:val="18"/>
                <w:szCs w:val="18"/>
              </w:rPr>
            </w:pPr>
            <w:r w:rsidRPr="00A35C3E">
              <w:rPr>
                <w:sz w:val="18"/>
                <w:szCs w:val="18"/>
              </w:rPr>
              <w:t>Игра "Что катится, что не катится?"</w:t>
            </w:r>
          </w:p>
          <w:p w:rsidR="00C52E5C" w:rsidRPr="00A35C3E" w:rsidRDefault="00C52E5C" w:rsidP="00AA5E60">
            <w:pPr>
              <w:rPr>
                <w:sz w:val="18"/>
                <w:szCs w:val="18"/>
              </w:rPr>
            </w:pPr>
            <w:r w:rsidRPr="00A35C3E">
              <w:rPr>
                <w:sz w:val="18"/>
                <w:szCs w:val="18"/>
              </w:rPr>
              <w:t>Рассматривание шара</w:t>
            </w:r>
          </w:p>
          <w:p w:rsidR="00C52E5C" w:rsidRPr="00A35C3E" w:rsidRDefault="00C52E5C" w:rsidP="00AA5E60">
            <w:pPr>
              <w:rPr>
                <w:sz w:val="18"/>
                <w:szCs w:val="18"/>
              </w:rPr>
            </w:pPr>
            <w:r w:rsidRPr="00A35C3E">
              <w:rPr>
                <w:sz w:val="18"/>
                <w:szCs w:val="18"/>
              </w:rPr>
              <w:t>Рассматривание кубика</w:t>
            </w:r>
          </w:p>
          <w:p w:rsidR="00C52E5C" w:rsidRPr="00A35C3E" w:rsidRDefault="00C52E5C" w:rsidP="00AA5E60">
            <w:pPr>
              <w:rPr>
                <w:sz w:val="18"/>
                <w:szCs w:val="18"/>
              </w:rPr>
            </w:pPr>
            <w:r w:rsidRPr="00A35C3E">
              <w:rPr>
                <w:sz w:val="18"/>
                <w:szCs w:val="18"/>
              </w:rPr>
              <w:t>Сравнение шара и кубика</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118" w:type="dxa"/>
            <w:shd w:val="clear" w:color="auto" w:fill="auto"/>
          </w:tcPr>
          <w:p w:rsidR="00C52E5C" w:rsidRPr="00A35C3E" w:rsidRDefault="00C52E5C" w:rsidP="00AA5E60">
            <w:pPr>
              <w:rPr>
                <w:sz w:val="18"/>
                <w:szCs w:val="18"/>
              </w:rPr>
            </w:pPr>
            <w:r w:rsidRPr="00A35C3E">
              <w:rPr>
                <w:sz w:val="18"/>
                <w:szCs w:val="18"/>
              </w:rPr>
              <w:t>Повторить, что шар круглый и катится. а кубик не катится</w:t>
            </w:r>
          </w:p>
          <w:p w:rsidR="00C52E5C" w:rsidRPr="00A35C3E" w:rsidRDefault="00C52E5C" w:rsidP="00AA5E60">
            <w:pPr>
              <w:rPr>
                <w:sz w:val="18"/>
                <w:szCs w:val="18"/>
              </w:rPr>
            </w:pPr>
            <w:r w:rsidRPr="00A35C3E">
              <w:rPr>
                <w:sz w:val="18"/>
                <w:szCs w:val="18"/>
              </w:rPr>
              <w:t>Шар и кубик -гладкие</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6</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Спрячь кубик, спрячь шарик</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p w:rsidR="00C52E5C" w:rsidRPr="00A35C3E" w:rsidRDefault="00C52E5C" w:rsidP="00AA5E60">
            <w:pPr>
              <w:jc w:val="both"/>
              <w:rPr>
                <w:sz w:val="18"/>
                <w:szCs w:val="18"/>
              </w:rPr>
            </w:pPr>
            <w:r w:rsidRPr="00A35C3E">
              <w:rPr>
                <w:sz w:val="18"/>
                <w:szCs w:val="18"/>
              </w:rPr>
              <w:t>Материал: Грузовая машина, 2 коробки, кубики и шарики одинаковой величины и цвета.</w:t>
            </w:r>
          </w:p>
        </w:tc>
        <w:tc>
          <w:tcPr>
            <w:tcW w:w="2835" w:type="dxa"/>
            <w:shd w:val="clear" w:color="auto" w:fill="auto"/>
          </w:tcPr>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Рассматривание машины с шариками и кубиками</w:t>
            </w:r>
          </w:p>
          <w:p w:rsidR="00C52E5C" w:rsidRPr="00A35C3E" w:rsidRDefault="00C52E5C" w:rsidP="00AA5E60">
            <w:pPr>
              <w:rPr>
                <w:sz w:val="18"/>
                <w:szCs w:val="18"/>
              </w:rPr>
            </w:pPr>
            <w:r w:rsidRPr="00A35C3E">
              <w:rPr>
                <w:sz w:val="18"/>
                <w:szCs w:val="18"/>
              </w:rPr>
              <w:t xml:space="preserve"> Игр.упр-ние "Спрячь кубик, спрячь шарик"</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118" w:type="dxa"/>
            <w:shd w:val="clear" w:color="auto" w:fill="auto"/>
          </w:tcPr>
          <w:p w:rsidR="00C52E5C" w:rsidRPr="00A35C3E" w:rsidRDefault="00C52E5C" w:rsidP="00AA5E60">
            <w:pPr>
              <w:rPr>
                <w:sz w:val="18"/>
                <w:szCs w:val="18"/>
              </w:rPr>
            </w:pPr>
            <w:r w:rsidRPr="00A35C3E">
              <w:rPr>
                <w:sz w:val="18"/>
                <w:szCs w:val="18"/>
              </w:rPr>
              <w:t>Повторить, что шар круглый и катится. а кубик не катится</w:t>
            </w:r>
          </w:p>
          <w:p w:rsidR="00C52E5C" w:rsidRPr="00A35C3E" w:rsidRDefault="00C52E5C" w:rsidP="00AA5E60">
            <w:pPr>
              <w:rPr>
                <w:sz w:val="18"/>
                <w:szCs w:val="18"/>
              </w:rPr>
            </w:pPr>
            <w:r w:rsidRPr="00A35C3E">
              <w:rPr>
                <w:sz w:val="18"/>
                <w:szCs w:val="18"/>
              </w:rPr>
              <w:t>Шар и кубик -гладкие</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7</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Найди такой же</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кирпичик, шарик. Формировать умения выполнять действия с предметами: гладить ладошкой, ставить, катать, сооружать простейшие постройки.</w:t>
            </w:r>
          </w:p>
          <w:p w:rsidR="00C52E5C" w:rsidRPr="00A35C3E" w:rsidRDefault="00C52E5C" w:rsidP="00AA5E60">
            <w:pPr>
              <w:jc w:val="both"/>
              <w:rPr>
                <w:sz w:val="18"/>
                <w:szCs w:val="18"/>
              </w:rPr>
            </w:pPr>
            <w:r w:rsidRPr="00A35C3E">
              <w:rPr>
                <w:sz w:val="18"/>
                <w:szCs w:val="18"/>
              </w:rPr>
              <w:t>Материал: Коробки разного цвета (2шт.), кирпичики и шарики одинаковой величины и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коробки с кирпичиками и шариками</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Игр.упр-ние "Найди такой же"</w:t>
            </w:r>
          </w:p>
          <w:p w:rsidR="00C52E5C" w:rsidRPr="00A35C3E" w:rsidRDefault="00C52E5C" w:rsidP="00AA5E60">
            <w:pPr>
              <w:rPr>
                <w:sz w:val="18"/>
                <w:szCs w:val="18"/>
              </w:rPr>
            </w:pPr>
            <w:r w:rsidRPr="00A35C3E">
              <w:rPr>
                <w:sz w:val="18"/>
                <w:szCs w:val="18"/>
              </w:rPr>
              <w:t>Игр.упр-ние "Положи в коробку"</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w:t>
            </w:r>
          </w:p>
          <w:p w:rsidR="00C52E5C" w:rsidRPr="00A35C3E" w:rsidRDefault="00C52E5C" w:rsidP="00AA5E60">
            <w:pPr>
              <w:rPr>
                <w:sz w:val="18"/>
                <w:szCs w:val="18"/>
              </w:rPr>
            </w:pPr>
            <w:r w:rsidRPr="00A35C3E">
              <w:rPr>
                <w:sz w:val="18"/>
                <w:szCs w:val="18"/>
              </w:rPr>
              <w:t>упр-ния: "Что это? Что с ним можно делать?", "Найди такой же"</w:t>
            </w:r>
          </w:p>
          <w:p w:rsidR="00C52E5C" w:rsidRPr="00A35C3E" w:rsidRDefault="00C52E5C" w:rsidP="00AA5E60">
            <w:pPr>
              <w:rPr>
                <w:sz w:val="18"/>
                <w:szCs w:val="18"/>
              </w:rPr>
            </w:pP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8</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Строим стульчики для матрешек</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кирпичик, кубик. Формировать умение сооружать постройки.</w:t>
            </w:r>
          </w:p>
          <w:p w:rsidR="00C52E5C" w:rsidRPr="00A35C3E" w:rsidRDefault="00C52E5C" w:rsidP="00AA5E60">
            <w:pPr>
              <w:jc w:val="both"/>
              <w:rPr>
                <w:sz w:val="18"/>
                <w:szCs w:val="18"/>
              </w:rPr>
            </w:pPr>
            <w:r w:rsidRPr="00A35C3E">
              <w:rPr>
                <w:sz w:val="18"/>
                <w:szCs w:val="18"/>
              </w:rPr>
              <w:t xml:space="preserve">Материал: матрешки, кубики и кирпичики одного цвета и величины, коробка для кубиков и кирпичиков. </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матрешек,</w:t>
            </w:r>
          </w:p>
          <w:p w:rsidR="00C52E5C" w:rsidRPr="00A35C3E" w:rsidRDefault="00C52E5C" w:rsidP="00AA5E60">
            <w:pPr>
              <w:rPr>
                <w:sz w:val="18"/>
                <w:szCs w:val="18"/>
              </w:rPr>
            </w:pPr>
            <w:r w:rsidRPr="00A35C3E">
              <w:rPr>
                <w:sz w:val="18"/>
                <w:szCs w:val="18"/>
              </w:rPr>
              <w:t>Игр.ситуация "Строим стульчики для матрешки"</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r w:rsidRPr="00A35C3E">
              <w:rPr>
                <w:sz w:val="18"/>
                <w:szCs w:val="18"/>
              </w:rPr>
              <w:t>Конструирование стульчика из кирпичика и кубика</w:t>
            </w:r>
          </w:p>
        </w:tc>
        <w:tc>
          <w:tcPr>
            <w:tcW w:w="1842" w:type="dxa"/>
            <w:shd w:val="clear" w:color="auto" w:fill="auto"/>
          </w:tcPr>
          <w:p w:rsidR="00C52E5C" w:rsidRPr="00A35C3E" w:rsidRDefault="00C52E5C" w:rsidP="00AA5E60">
            <w:pPr>
              <w:rPr>
                <w:sz w:val="18"/>
                <w:szCs w:val="18"/>
              </w:rPr>
            </w:pPr>
            <w:r w:rsidRPr="00A35C3E">
              <w:rPr>
                <w:sz w:val="18"/>
                <w:szCs w:val="18"/>
              </w:rPr>
              <w:t>Конструирование из кирпичиков и кубиков по замыслу, игры с кубиками и кирпичиками</w:t>
            </w:r>
          </w:p>
        </w:tc>
        <w:tc>
          <w:tcPr>
            <w:tcW w:w="3118" w:type="dxa"/>
            <w:shd w:val="clear" w:color="auto" w:fill="auto"/>
          </w:tcPr>
          <w:p w:rsidR="00C52E5C" w:rsidRPr="00A35C3E" w:rsidRDefault="00C52E5C" w:rsidP="00AA5E60">
            <w:pPr>
              <w:rPr>
                <w:sz w:val="18"/>
                <w:szCs w:val="18"/>
              </w:rPr>
            </w:pPr>
            <w:r w:rsidRPr="00A35C3E">
              <w:rPr>
                <w:sz w:val="18"/>
                <w:szCs w:val="18"/>
              </w:rPr>
              <w:t>Игры со строит.материалом</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lastRenderedPageBreak/>
              <w:t xml:space="preserve">Ноябрь </w:t>
            </w:r>
          </w:p>
        </w:tc>
        <w:tc>
          <w:tcPr>
            <w:tcW w:w="709" w:type="dxa"/>
            <w:shd w:val="clear" w:color="auto" w:fill="auto"/>
          </w:tcPr>
          <w:p w:rsidR="00C52E5C" w:rsidRPr="00A35C3E" w:rsidRDefault="00D02829" w:rsidP="00AA5E60">
            <w:pPr>
              <w:jc w:val="center"/>
              <w:rPr>
                <w:sz w:val="18"/>
                <w:szCs w:val="18"/>
              </w:rPr>
            </w:pPr>
            <w:r>
              <w:rPr>
                <w:sz w:val="18"/>
                <w:szCs w:val="18"/>
              </w:rPr>
              <w:t>9</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Что в мешочке?</w:t>
            </w:r>
          </w:p>
          <w:p w:rsidR="00C52E5C" w:rsidRPr="00A35C3E" w:rsidRDefault="00C52E5C" w:rsidP="00AA5E60">
            <w:pPr>
              <w:jc w:val="both"/>
              <w:rPr>
                <w:sz w:val="18"/>
                <w:szCs w:val="18"/>
              </w:rPr>
            </w:pPr>
            <w:r w:rsidRPr="00A35C3E">
              <w:rPr>
                <w:sz w:val="18"/>
                <w:szCs w:val="18"/>
              </w:rPr>
              <w:t xml:space="preserve">Прогр.сод-ние: Формировать умение различать предметы по форме и называть их: кубик, шарик, кирпичик. Совершенствование предметных действий. </w:t>
            </w:r>
          </w:p>
          <w:p w:rsidR="00C52E5C" w:rsidRPr="00A35C3E" w:rsidRDefault="00C52E5C" w:rsidP="00AA5E60">
            <w:pPr>
              <w:jc w:val="both"/>
              <w:rPr>
                <w:sz w:val="18"/>
                <w:szCs w:val="18"/>
              </w:rPr>
            </w:pPr>
            <w:r w:rsidRPr="00A35C3E">
              <w:rPr>
                <w:sz w:val="18"/>
                <w:szCs w:val="18"/>
              </w:rPr>
              <w:t>Материал: Чудесный мешочек, кубики, шарики, кирпичики одинакового цвета  и величины, 3 коробки.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чудесн.мешочка</w:t>
            </w:r>
          </w:p>
          <w:p w:rsidR="00C52E5C" w:rsidRPr="00A35C3E" w:rsidRDefault="00C52E5C" w:rsidP="00AA5E60">
            <w:pPr>
              <w:rPr>
                <w:sz w:val="18"/>
                <w:szCs w:val="18"/>
              </w:rPr>
            </w:pPr>
            <w:r w:rsidRPr="00A35C3E">
              <w:rPr>
                <w:sz w:val="18"/>
                <w:szCs w:val="18"/>
              </w:rPr>
              <w:t>Игр.упр-ние "Что в мешочке?"</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кубиками и кирпичиками</w:t>
            </w:r>
          </w:p>
        </w:tc>
        <w:tc>
          <w:tcPr>
            <w:tcW w:w="3118" w:type="dxa"/>
            <w:shd w:val="clear" w:color="auto" w:fill="auto"/>
          </w:tcPr>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10</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Собираем игрушки на прогулку</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предметы контрастной величины и обозначать их словами: большой, маленький.  </w:t>
            </w:r>
          </w:p>
          <w:p w:rsidR="00C52E5C" w:rsidRPr="00A35C3E" w:rsidRDefault="00C52E5C" w:rsidP="00AA5E60">
            <w:pPr>
              <w:jc w:val="both"/>
              <w:rPr>
                <w:sz w:val="18"/>
                <w:szCs w:val="18"/>
              </w:rPr>
            </w:pPr>
            <w:r w:rsidRPr="00A35C3E">
              <w:rPr>
                <w:sz w:val="18"/>
                <w:szCs w:val="18"/>
              </w:rPr>
              <w:t>Материал: машина, большое и маленькое ведерки одного цвета, большие и маленькие формочки одного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ведерок разной величины</w:t>
            </w:r>
          </w:p>
          <w:p w:rsidR="00C52E5C" w:rsidRPr="00A35C3E" w:rsidRDefault="00C52E5C" w:rsidP="00AA5E60">
            <w:pPr>
              <w:rPr>
                <w:sz w:val="18"/>
                <w:szCs w:val="18"/>
              </w:rPr>
            </w:pPr>
            <w:r w:rsidRPr="00A35C3E">
              <w:rPr>
                <w:sz w:val="18"/>
                <w:szCs w:val="18"/>
              </w:rPr>
              <w:t>Игр.упр-ние "Собираем игрушки на прогулку"</w:t>
            </w:r>
          </w:p>
          <w:p w:rsidR="00C52E5C" w:rsidRPr="00A35C3E" w:rsidRDefault="00C52E5C" w:rsidP="00AA5E60">
            <w:pPr>
              <w:rPr>
                <w:sz w:val="18"/>
                <w:szCs w:val="18"/>
              </w:rPr>
            </w:pPr>
            <w:r w:rsidRPr="00A35C3E">
              <w:rPr>
                <w:sz w:val="18"/>
                <w:szCs w:val="18"/>
              </w:rPr>
              <w:t>Игр.упр-ние "Покажи и назови"</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ведерками и игрушками</w:t>
            </w:r>
          </w:p>
        </w:tc>
        <w:tc>
          <w:tcPr>
            <w:tcW w:w="3118" w:type="dxa"/>
            <w:shd w:val="clear" w:color="auto" w:fill="auto"/>
          </w:tcPr>
          <w:p w:rsidR="00C52E5C" w:rsidRPr="00A35C3E" w:rsidRDefault="00C52E5C" w:rsidP="00AA5E60">
            <w:pPr>
              <w:rPr>
                <w:sz w:val="18"/>
                <w:szCs w:val="18"/>
              </w:rPr>
            </w:pPr>
            <w:r w:rsidRPr="00A35C3E">
              <w:rPr>
                <w:sz w:val="18"/>
                <w:szCs w:val="18"/>
              </w:rPr>
              <w:t>Предлагать ребенку игры на развитие мелк. моторики, игру "Вкладыши"</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11</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Хоровод матрешек</w:t>
            </w:r>
          </w:p>
          <w:p w:rsidR="00C52E5C" w:rsidRPr="00A35C3E" w:rsidRDefault="00C52E5C" w:rsidP="00AA5E60">
            <w:pPr>
              <w:jc w:val="both"/>
              <w:rPr>
                <w:sz w:val="18"/>
                <w:szCs w:val="18"/>
              </w:rPr>
            </w:pPr>
            <w:r w:rsidRPr="00A35C3E">
              <w:rPr>
                <w:sz w:val="18"/>
                <w:szCs w:val="18"/>
              </w:rPr>
              <w:t>Прогр.сод-ние: Развитие умения различать предметы контрастной величины и обозначать их словами: большой, маленький.  Совершенствование предметных действий.</w:t>
            </w:r>
          </w:p>
          <w:p w:rsidR="00C52E5C" w:rsidRPr="00A35C3E" w:rsidRDefault="00C52E5C" w:rsidP="00AA5E60">
            <w:pPr>
              <w:jc w:val="both"/>
              <w:rPr>
                <w:sz w:val="18"/>
                <w:szCs w:val="18"/>
              </w:rPr>
            </w:pPr>
            <w:r w:rsidRPr="00A35C3E">
              <w:rPr>
                <w:sz w:val="18"/>
                <w:szCs w:val="18"/>
              </w:rPr>
              <w:t>Материал: двухместные матрешки, 2 зеленых круга разной величины ("полянки"), коробка, лента.</w:t>
            </w:r>
          </w:p>
        </w:tc>
        <w:tc>
          <w:tcPr>
            <w:tcW w:w="2835" w:type="dxa"/>
            <w:shd w:val="clear" w:color="auto" w:fill="auto"/>
          </w:tcPr>
          <w:p w:rsidR="00C52E5C" w:rsidRPr="00A35C3E" w:rsidRDefault="00C52E5C" w:rsidP="00AA5E60">
            <w:pPr>
              <w:rPr>
                <w:sz w:val="18"/>
                <w:szCs w:val="18"/>
              </w:rPr>
            </w:pPr>
            <w:r w:rsidRPr="00A35C3E">
              <w:rPr>
                <w:sz w:val="18"/>
                <w:szCs w:val="18"/>
              </w:rPr>
              <w:t xml:space="preserve">Рассматривание коробки с матрешками </w:t>
            </w:r>
          </w:p>
          <w:p w:rsidR="00C52E5C" w:rsidRPr="00A35C3E" w:rsidRDefault="00C52E5C" w:rsidP="00AA5E60">
            <w:pPr>
              <w:rPr>
                <w:sz w:val="18"/>
                <w:szCs w:val="18"/>
              </w:rPr>
            </w:pPr>
            <w:r w:rsidRPr="00A35C3E">
              <w:rPr>
                <w:sz w:val="18"/>
                <w:szCs w:val="18"/>
              </w:rPr>
              <w:t>Игр.упр-ние "Хоровод матрешек"</w:t>
            </w:r>
          </w:p>
          <w:p w:rsidR="00C52E5C" w:rsidRPr="00A35C3E" w:rsidRDefault="00C52E5C" w:rsidP="00AA5E60">
            <w:pPr>
              <w:rPr>
                <w:sz w:val="18"/>
                <w:szCs w:val="18"/>
              </w:rPr>
            </w:pPr>
            <w:r w:rsidRPr="00A35C3E">
              <w:rPr>
                <w:sz w:val="18"/>
                <w:szCs w:val="18"/>
              </w:rPr>
              <w:t xml:space="preserve">Игр.упр-ния с матрешками </w:t>
            </w:r>
          </w:p>
        </w:tc>
        <w:tc>
          <w:tcPr>
            <w:tcW w:w="1842" w:type="dxa"/>
            <w:shd w:val="clear" w:color="auto" w:fill="auto"/>
          </w:tcPr>
          <w:p w:rsidR="00C52E5C" w:rsidRPr="00A35C3E" w:rsidRDefault="00C52E5C" w:rsidP="00AA5E60">
            <w:pPr>
              <w:rPr>
                <w:sz w:val="18"/>
                <w:szCs w:val="18"/>
              </w:rPr>
            </w:pPr>
            <w:r w:rsidRPr="00A35C3E">
              <w:rPr>
                <w:sz w:val="18"/>
                <w:szCs w:val="18"/>
              </w:rPr>
              <w:t>Игры с матрешками, игрушками</w:t>
            </w:r>
          </w:p>
        </w:tc>
        <w:tc>
          <w:tcPr>
            <w:tcW w:w="3118"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2</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Строим башенки</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контрастной по величине кубики  и называть их: большие кубики, маленькие кубики. Формировать умения сооружать простые постройки.</w:t>
            </w:r>
          </w:p>
          <w:p w:rsidR="00C52E5C" w:rsidRPr="00A35C3E" w:rsidRDefault="00C52E5C" w:rsidP="00AA5E60">
            <w:pPr>
              <w:jc w:val="both"/>
              <w:rPr>
                <w:sz w:val="18"/>
                <w:szCs w:val="18"/>
              </w:rPr>
            </w:pPr>
            <w:r w:rsidRPr="00A35C3E">
              <w:rPr>
                <w:sz w:val="18"/>
                <w:szCs w:val="18"/>
              </w:rPr>
              <w:t>Материал: Кукла, большие и маленькие кубики одинакового цвета, коробка.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куклы Маши, кубиков</w:t>
            </w:r>
          </w:p>
          <w:p w:rsidR="00C52E5C" w:rsidRPr="00A35C3E" w:rsidRDefault="00C52E5C" w:rsidP="00AA5E60">
            <w:pPr>
              <w:rPr>
                <w:sz w:val="18"/>
                <w:szCs w:val="18"/>
              </w:rPr>
            </w:pPr>
            <w:r w:rsidRPr="00A35C3E">
              <w:rPr>
                <w:sz w:val="18"/>
                <w:szCs w:val="18"/>
              </w:rPr>
              <w:t>Игр.упр-ние "Какие кубики?"</w:t>
            </w:r>
          </w:p>
          <w:p w:rsidR="00C52E5C" w:rsidRPr="00A35C3E" w:rsidRDefault="00C52E5C" w:rsidP="00AA5E60">
            <w:pPr>
              <w:rPr>
                <w:sz w:val="18"/>
                <w:szCs w:val="18"/>
              </w:rPr>
            </w:pPr>
            <w:r w:rsidRPr="00A35C3E">
              <w:rPr>
                <w:sz w:val="18"/>
                <w:szCs w:val="18"/>
              </w:rPr>
              <w:t>Игр.упр-ние "Покажи"</w:t>
            </w:r>
          </w:p>
          <w:p w:rsidR="00C52E5C" w:rsidRPr="00A35C3E" w:rsidRDefault="00C52E5C" w:rsidP="00AA5E60">
            <w:pPr>
              <w:rPr>
                <w:sz w:val="18"/>
                <w:szCs w:val="18"/>
              </w:rPr>
            </w:pPr>
            <w:r w:rsidRPr="00A35C3E">
              <w:rPr>
                <w:sz w:val="18"/>
                <w:szCs w:val="18"/>
              </w:rPr>
              <w:t>Игр.упр-ние "Спрячь кубик"</w:t>
            </w:r>
          </w:p>
          <w:p w:rsidR="00C52E5C" w:rsidRPr="00A35C3E" w:rsidRDefault="00C52E5C" w:rsidP="00AA5E60">
            <w:pPr>
              <w:rPr>
                <w:sz w:val="18"/>
                <w:szCs w:val="18"/>
              </w:rPr>
            </w:pPr>
            <w:r w:rsidRPr="00A35C3E">
              <w:rPr>
                <w:sz w:val="18"/>
                <w:szCs w:val="18"/>
              </w:rPr>
              <w:t>Игр.упр-ние "Строим башенки"</w:t>
            </w:r>
          </w:p>
        </w:tc>
        <w:tc>
          <w:tcPr>
            <w:tcW w:w="1842" w:type="dxa"/>
            <w:shd w:val="clear" w:color="auto" w:fill="auto"/>
          </w:tcPr>
          <w:p w:rsidR="00C52E5C" w:rsidRPr="00A35C3E" w:rsidRDefault="00C52E5C" w:rsidP="00AA5E60">
            <w:pPr>
              <w:rPr>
                <w:sz w:val="18"/>
                <w:szCs w:val="18"/>
              </w:rPr>
            </w:pPr>
            <w:r w:rsidRPr="00A35C3E">
              <w:rPr>
                <w:sz w:val="18"/>
                <w:szCs w:val="18"/>
              </w:rPr>
              <w:t>Игры с кубиками</w:t>
            </w:r>
          </w:p>
          <w:p w:rsidR="00C52E5C" w:rsidRPr="00A35C3E" w:rsidRDefault="00C52E5C" w:rsidP="00AA5E60">
            <w:pPr>
              <w:rPr>
                <w:sz w:val="18"/>
                <w:szCs w:val="18"/>
              </w:rPr>
            </w:pPr>
            <w:r w:rsidRPr="00A35C3E">
              <w:rPr>
                <w:sz w:val="18"/>
                <w:szCs w:val="18"/>
              </w:rPr>
              <w:t>Конструирование башенки из кубиков</w:t>
            </w:r>
          </w:p>
        </w:tc>
        <w:tc>
          <w:tcPr>
            <w:tcW w:w="3118"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t xml:space="preserve">Декабрь </w:t>
            </w: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3</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Прокатим шарики по дорожкам</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контрастной по величине шарики  и называть их: большие шарики, маленькие шарики. Совершенствование предметных действий.</w:t>
            </w:r>
          </w:p>
          <w:p w:rsidR="00C52E5C" w:rsidRPr="00A35C3E" w:rsidRDefault="00C52E5C" w:rsidP="00AA5E60">
            <w:pPr>
              <w:jc w:val="both"/>
              <w:rPr>
                <w:sz w:val="18"/>
                <w:szCs w:val="18"/>
              </w:rPr>
            </w:pPr>
            <w:r w:rsidRPr="00A35C3E">
              <w:rPr>
                <w:sz w:val="18"/>
                <w:szCs w:val="18"/>
              </w:rPr>
              <w:t>Материал: корзинка, большие и маленькие шарики одного цвета, большая и маленькая полоски бумаги.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корзины с шариками</w:t>
            </w:r>
          </w:p>
          <w:p w:rsidR="00C52E5C" w:rsidRPr="00A35C3E" w:rsidRDefault="00C52E5C" w:rsidP="00AA5E60">
            <w:pPr>
              <w:rPr>
                <w:sz w:val="18"/>
                <w:szCs w:val="18"/>
              </w:rPr>
            </w:pPr>
            <w:r w:rsidRPr="00A35C3E">
              <w:rPr>
                <w:sz w:val="18"/>
                <w:szCs w:val="18"/>
              </w:rPr>
              <w:t>Игр.упр-ние "Что в корзине?", "Какие шарики?"</w:t>
            </w:r>
          </w:p>
          <w:p w:rsidR="00C52E5C" w:rsidRPr="00A35C3E" w:rsidRDefault="00C52E5C" w:rsidP="00AA5E60">
            <w:pPr>
              <w:rPr>
                <w:sz w:val="18"/>
                <w:szCs w:val="18"/>
              </w:rPr>
            </w:pPr>
            <w:r w:rsidRPr="00A35C3E">
              <w:rPr>
                <w:sz w:val="18"/>
                <w:szCs w:val="18"/>
              </w:rPr>
              <w:t>Рассматривание дорожек</w:t>
            </w:r>
          </w:p>
          <w:p w:rsidR="00C52E5C" w:rsidRPr="00A35C3E" w:rsidRDefault="00C52E5C" w:rsidP="00AA5E60">
            <w:pPr>
              <w:rPr>
                <w:sz w:val="18"/>
                <w:szCs w:val="18"/>
              </w:rPr>
            </w:pPr>
            <w:r w:rsidRPr="00A35C3E">
              <w:rPr>
                <w:sz w:val="18"/>
                <w:szCs w:val="18"/>
              </w:rPr>
              <w:t>Игра "Прокати шарик по своей дорожке"</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w:t>
            </w:r>
          </w:p>
        </w:tc>
        <w:tc>
          <w:tcPr>
            <w:tcW w:w="3118" w:type="dxa"/>
            <w:shd w:val="clear" w:color="auto" w:fill="auto"/>
          </w:tcPr>
          <w:p w:rsidR="00C52E5C" w:rsidRPr="00A35C3E" w:rsidRDefault="00C52E5C" w:rsidP="00AA5E60">
            <w:pPr>
              <w:rPr>
                <w:sz w:val="18"/>
                <w:szCs w:val="18"/>
              </w:rPr>
            </w:pPr>
            <w:r w:rsidRPr="00A35C3E">
              <w:rPr>
                <w:sz w:val="18"/>
                <w:szCs w:val="18"/>
              </w:rPr>
              <w:t>Предлагать ребенку игры на развитие мелк. моторики</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4</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Игрушки для кукол</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контрастной по величине кубики  и шарики. Формировать умения группировать предметы по величине. </w:t>
            </w:r>
          </w:p>
          <w:p w:rsidR="00C52E5C" w:rsidRPr="00A35C3E" w:rsidRDefault="00C52E5C" w:rsidP="00AA5E60">
            <w:pPr>
              <w:jc w:val="both"/>
              <w:rPr>
                <w:sz w:val="18"/>
                <w:szCs w:val="18"/>
              </w:rPr>
            </w:pPr>
            <w:r w:rsidRPr="00A35C3E">
              <w:rPr>
                <w:sz w:val="18"/>
                <w:szCs w:val="18"/>
              </w:rPr>
              <w:t>Материал: контрастные по величине кубики и шарики одинакового цвета, большая и маленькая куклы, 3 коробки: 2 большие и 1 маленькая, подносы.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и приветствие кукол</w:t>
            </w:r>
          </w:p>
          <w:p w:rsidR="00C52E5C" w:rsidRPr="00A35C3E" w:rsidRDefault="00C52E5C" w:rsidP="00AA5E60">
            <w:pPr>
              <w:rPr>
                <w:sz w:val="18"/>
                <w:szCs w:val="18"/>
              </w:rPr>
            </w:pPr>
            <w:r w:rsidRPr="00A35C3E">
              <w:rPr>
                <w:sz w:val="18"/>
                <w:szCs w:val="18"/>
              </w:rPr>
              <w:t>Внесение коробки с шариками и кубиками</w:t>
            </w:r>
          </w:p>
          <w:p w:rsidR="00C52E5C" w:rsidRPr="00A35C3E" w:rsidRDefault="00C52E5C" w:rsidP="00AA5E60">
            <w:pPr>
              <w:rPr>
                <w:sz w:val="18"/>
                <w:szCs w:val="18"/>
              </w:rPr>
            </w:pPr>
            <w:r w:rsidRPr="00A35C3E">
              <w:rPr>
                <w:sz w:val="18"/>
                <w:szCs w:val="18"/>
              </w:rPr>
              <w:t>Игрупр-ние "Что это?", "Покажи"</w:t>
            </w:r>
          </w:p>
          <w:p w:rsidR="00C52E5C" w:rsidRPr="00A35C3E" w:rsidRDefault="00C52E5C" w:rsidP="00AA5E60">
            <w:pPr>
              <w:rPr>
                <w:sz w:val="18"/>
                <w:szCs w:val="18"/>
              </w:rPr>
            </w:pPr>
            <w:r w:rsidRPr="00A35C3E">
              <w:rPr>
                <w:sz w:val="18"/>
                <w:szCs w:val="18"/>
              </w:rPr>
              <w:t>Ир.ситуация "Игрушки для кукол"</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куклами, кубиками и шариками</w:t>
            </w:r>
          </w:p>
        </w:tc>
        <w:tc>
          <w:tcPr>
            <w:tcW w:w="3118"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AA5E60">
        <w:trPr>
          <w:cantSplit/>
          <w:trHeight w:val="922"/>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5</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Игра  с матрешками</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количество предметов: много - один.</w:t>
            </w:r>
          </w:p>
          <w:p w:rsidR="00C52E5C" w:rsidRPr="00A35C3E" w:rsidRDefault="00C52E5C" w:rsidP="00AA5E60">
            <w:pPr>
              <w:jc w:val="both"/>
              <w:rPr>
                <w:sz w:val="18"/>
                <w:szCs w:val="18"/>
              </w:rPr>
            </w:pPr>
            <w:r w:rsidRPr="00A35C3E">
              <w:rPr>
                <w:sz w:val="18"/>
                <w:szCs w:val="18"/>
              </w:rPr>
              <w:t>Материал: Коробка, салфетка, одинаковые матрешки.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матрешек</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Игр.ситуация "Игры с матрешками"</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матрешками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разное кол-во игрушек, употребляя в речи слова "Много", "Один (одна)".</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6</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Собираем листочки в вазу</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количество предметов: один - много.  </w:t>
            </w:r>
          </w:p>
          <w:p w:rsidR="00C52E5C" w:rsidRPr="00A35C3E" w:rsidRDefault="00C52E5C" w:rsidP="00AA5E60">
            <w:pPr>
              <w:jc w:val="both"/>
              <w:rPr>
                <w:sz w:val="18"/>
                <w:szCs w:val="18"/>
              </w:rPr>
            </w:pPr>
            <w:r w:rsidRPr="00A35C3E">
              <w:rPr>
                <w:sz w:val="18"/>
                <w:szCs w:val="18"/>
              </w:rPr>
              <w:t>Материал: Ваза, одинаковые желтые листочки.</w:t>
            </w:r>
          </w:p>
        </w:tc>
        <w:tc>
          <w:tcPr>
            <w:tcW w:w="2835" w:type="dxa"/>
            <w:shd w:val="clear" w:color="auto" w:fill="auto"/>
          </w:tcPr>
          <w:p w:rsidR="00C52E5C" w:rsidRPr="00A35C3E" w:rsidRDefault="00C52E5C" w:rsidP="00AA5E60">
            <w:pPr>
              <w:rPr>
                <w:sz w:val="18"/>
                <w:szCs w:val="18"/>
              </w:rPr>
            </w:pPr>
            <w:r w:rsidRPr="00A35C3E">
              <w:rPr>
                <w:sz w:val="18"/>
                <w:szCs w:val="18"/>
              </w:rPr>
              <w:t xml:space="preserve">Рассматривание листочков </w:t>
            </w:r>
          </w:p>
          <w:p w:rsidR="00C52E5C" w:rsidRPr="00A35C3E" w:rsidRDefault="00C52E5C" w:rsidP="00AA5E60">
            <w:pPr>
              <w:rPr>
                <w:sz w:val="18"/>
                <w:szCs w:val="18"/>
              </w:rPr>
            </w:pPr>
            <w:r w:rsidRPr="00A35C3E">
              <w:rPr>
                <w:sz w:val="18"/>
                <w:szCs w:val="18"/>
              </w:rPr>
              <w:t>Игр.ситуация "Сколько?", "Собираем листочки в вазу"</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разное кол-во игрушек, употребляя в речи слова "Много", "Один (одна)".</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t xml:space="preserve">Январь </w:t>
            </w: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7</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Играем с флажками</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количество предметов: много - много. Формирование умения употреблять в речи существительные в единств. и множеств.числе. </w:t>
            </w:r>
          </w:p>
          <w:p w:rsidR="00C52E5C" w:rsidRPr="00A35C3E" w:rsidRDefault="00C52E5C" w:rsidP="00AA5E60">
            <w:pPr>
              <w:jc w:val="both"/>
              <w:rPr>
                <w:sz w:val="18"/>
                <w:szCs w:val="18"/>
              </w:rPr>
            </w:pPr>
            <w:r w:rsidRPr="00A35C3E">
              <w:rPr>
                <w:sz w:val="18"/>
                <w:szCs w:val="18"/>
              </w:rPr>
              <w:t>Материал: флажки красного и синего цветов, 2 коробки, 2 вазы.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флажков</w:t>
            </w:r>
          </w:p>
          <w:p w:rsidR="00C52E5C" w:rsidRPr="00A35C3E" w:rsidRDefault="00C52E5C" w:rsidP="00AA5E60">
            <w:pPr>
              <w:rPr>
                <w:sz w:val="18"/>
                <w:szCs w:val="18"/>
              </w:rPr>
            </w:pPr>
            <w:r w:rsidRPr="00A35C3E">
              <w:rPr>
                <w:sz w:val="18"/>
                <w:szCs w:val="18"/>
              </w:rPr>
              <w:t>Игр.упр-ния "Сколько?",  "Какого цвета?", "Играем с флажками"</w:t>
            </w:r>
          </w:p>
        </w:tc>
        <w:tc>
          <w:tcPr>
            <w:tcW w:w="1842" w:type="dxa"/>
            <w:shd w:val="clear" w:color="auto" w:fill="auto"/>
          </w:tcPr>
          <w:p w:rsidR="00C52E5C" w:rsidRPr="00A35C3E" w:rsidRDefault="00C52E5C" w:rsidP="00AA5E60">
            <w:pPr>
              <w:rPr>
                <w:sz w:val="18"/>
                <w:szCs w:val="18"/>
              </w:rPr>
            </w:pPr>
            <w:r w:rsidRPr="00A35C3E">
              <w:rPr>
                <w:sz w:val="18"/>
                <w:szCs w:val="18"/>
              </w:rPr>
              <w:t>Игры с флажками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2 группы игрушек, употребляя в речи слова "Много", повторить  основные цвета.</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8</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Играем со снежными комочками</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-один, один -много.</w:t>
            </w:r>
          </w:p>
          <w:p w:rsidR="00C52E5C" w:rsidRPr="00A35C3E" w:rsidRDefault="00C52E5C" w:rsidP="00AA5E60">
            <w:pPr>
              <w:jc w:val="both"/>
              <w:rPr>
                <w:sz w:val="18"/>
                <w:szCs w:val="18"/>
              </w:rPr>
            </w:pPr>
            <w:r w:rsidRPr="00A35C3E">
              <w:rPr>
                <w:sz w:val="18"/>
                <w:szCs w:val="18"/>
              </w:rPr>
              <w:t>Материал:корзинка, 1 большой "снежный"  комочек, маленькие комочки.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"снежных комочков"</w:t>
            </w:r>
          </w:p>
          <w:p w:rsidR="00C52E5C" w:rsidRPr="00A35C3E" w:rsidRDefault="00C52E5C" w:rsidP="00AA5E60">
            <w:pPr>
              <w:rPr>
                <w:sz w:val="18"/>
                <w:szCs w:val="18"/>
              </w:rPr>
            </w:pPr>
            <w:r>
              <w:rPr>
                <w:sz w:val="18"/>
                <w:szCs w:val="18"/>
              </w:rPr>
              <w:t>Игр.упр-ния "Что можно сними де</w:t>
            </w:r>
            <w:r w:rsidRPr="00A35C3E">
              <w:rPr>
                <w:sz w:val="18"/>
                <w:szCs w:val="18"/>
              </w:rPr>
              <w:t>л</w:t>
            </w:r>
            <w:r>
              <w:rPr>
                <w:sz w:val="18"/>
                <w:szCs w:val="18"/>
              </w:rPr>
              <w:t>а</w:t>
            </w:r>
            <w:r w:rsidRPr="00A35C3E">
              <w:rPr>
                <w:sz w:val="18"/>
                <w:szCs w:val="18"/>
              </w:rPr>
              <w:t>ть?", "Сколько", "Играем со снежными комочками"</w:t>
            </w:r>
          </w:p>
        </w:tc>
        <w:tc>
          <w:tcPr>
            <w:tcW w:w="1842" w:type="dxa"/>
            <w:shd w:val="clear" w:color="auto" w:fill="auto"/>
          </w:tcPr>
          <w:p w:rsidR="00C52E5C" w:rsidRPr="00A35C3E" w:rsidRDefault="00C52E5C" w:rsidP="00AA5E60">
            <w:pPr>
              <w:rPr>
                <w:sz w:val="18"/>
                <w:szCs w:val="18"/>
              </w:rPr>
            </w:pPr>
            <w:r w:rsidRPr="00A35C3E">
              <w:rPr>
                <w:sz w:val="18"/>
                <w:szCs w:val="18"/>
              </w:rPr>
              <w:t>Игры со снежками на прогулке</w:t>
            </w:r>
          </w:p>
        </w:tc>
        <w:tc>
          <w:tcPr>
            <w:tcW w:w="3118" w:type="dxa"/>
            <w:shd w:val="clear" w:color="auto" w:fill="auto"/>
          </w:tcPr>
          <w:p w:rsidR="00C52E5C" w:rsidRPr="00A35C3E" w:rsidRDefault="00C52E5C" w:rsidP="00AA5E60">
            <w:pPr>
              <w:rPr>
                <w:sz w:val="18"/>
                <w:szCs w:val="18"/>
              </w:rPr>
            </w:pPr>
            <w:r w:rsidRPr="00A35C3E">
              <w:rPr>
                <w:sz w:val="18"/>
                <w:szCs w:val="18"/>
              </w:rPr>
              <w:t>Игры со снежками на прогулке, закрепляя в речи слова: один, много, большой, маленький.</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ind w:right="-108"/>
              <w:jc w:val="center"/>
              <w:rPr>
                <w:sz w:val="18"/>
                <w:szCs w:val="18"/>
              </w:rPr>
            </w:pPr>
            <w:r>
              <w:rPr>
                <w:sz w:val="18"/>
                <w:szCs w:val="18"/>
              </w:rPr>
              <w:t>1</w:t>
            </w:r>
            <w:r w:rsidR="00D02829">
              <w:rPr>
                <w:sz w:val="18"/>
                <w:szCs w:val="18"/>
              </w:rPr>
              <w:t>9</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Игра с мячами</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-много. </w:t>
            </w:r>
          </w:p>
          <w:p w:rsidR="00C52E5C" w:rsidRPr="00A35C3E" w:rsidRDefault="00C52E5C" w:rsidP="00AA5E60">
            <w:pPr>
              <w:jc w:val="both"/>
              <w:rPr>
                <w:sz w:val="18"/>
                <w:szCs w:val="18"/>
              </w:rPr>
            </w:pPr>
            <w:r w:rsidRPr="00A35C3E">
              <w:rPr>
                <w:sz w:val="18"/>
                <w:szCs w:val="18"/>
              </w:rPr>
              <w:t>Материал: большие и маленькие мячи одного цвета, 2корзины.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мячей  в корзинке</w:t>
            </w:r>
          </w:p>
          <w:p w:rsidR="00C52E5C" w:rsidRPr="00A35C3E" w:rsidRDefault="00C52E5C" w:rsidP="00AA5E60">
            <w:pPr>
              <w:rPr>
                <w:sz w:val="18"/>
                <w:szCs w:val="18"/>
              </w:rPr>
            </w:pPr>
            <w:r w:rsidRPr="00A35C3E">
              <w:rPr>
                <w:sz w:val="18"/>
                <w:szCs w:val="18"/>
              </w:rPr>
              <w:t>Игр.упр-ния: "Что это?, "Сколько?", "Догони мяч"</w:t>
            </w:r>
          </w:p>
        </w:tc>
        <w:tc>
          <w:tcPr>
            <w:tcW w:w="1842" w:type="dxa"/>
            <w:shd w:val="clear" w:color="auto" w:fill="auto"/>
          </w:tcPr>
          <w:p w:rsidR="00C52E5C" w:rsidRPr="00A35C3E" w:rsidRDefault="00C52E5C" w:rsidP="00AA5E60">
            <w:pPr>
              <w:rPr>
                <w:sz w:val="18"/>
                <w:szCs w:val="18"/>
              </w:rPr>
            </w:pPr>
            <w:r w:rsidRPr="00A35C3E">
              <w:rPr>
                <w:sz w:val="18"/>
                <w:szCs w:val="18"/>
              </w:rPr>
              <w:t>Игры с мячами</w:t>
            </w:r>
          </w:p>
        </w:tc>
        <w:tc>
          <w:tcPr>
            <w:tcW w:w="3118" w:type="dxa"/>
            <w:shd w:val="clear" w:color="auto" w:fill="auto"/>
          </w:tcPr>
          <w:p w:rsidR="00C52E5C" w:rsidRPr="00A35C3E" w:rsidRDefault="00C52E5C" w:rsidP="00AA5E60">
            <w:pPr>
              <w:rPr>
                <w:sz w:val="18"/>
                <w:szCs w:val="18"/>
              </w:rPr>
            </w:pPr>
            <w:r w:rsidRPr="00A35C3E">
              <w:rPr>
                <w:sz w:val="18"/>
                <w:szCs w:val="18"/>
              </w:rPr>
              <w:t>Игры с мячом дома</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20</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Встречаем гостей</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по количеству: много - мало, мало -много.</w:t>
            </w:r>
          </w:p>
          <w:p w:rsidR="00C52E5C" w:rsidRPr="00A35C3E" w:rsidRDefault="00C52E5C" w:rsidP="00AA5E60">
            <w:pPr>
              <w:jc w:val="both"/>
              <w:rPr>
                <w:sz w:val="18"/>
                <w:szCs w:val="18"/>
              </w:rPr>
            </w:pPr>
            <w:r w:rsidRPr="00A35C3E">
              <w:rPr>
                <w:sz w:val="18"/>
                <w:szCs w:val="18"/>
              </w:rPr>
              <w:t>Материал: зеленый лист бумаги "полянка", 2 коробки, зайчики, елочки, елка на подставке.</w:t>
            </w:r>
          </w:p>
        </w:tc>
        <w:tc>
          <w:tcPr>
            <w:tcW w:w="2835" w:type="dxa"/>
            <w:shd w:val="clear" w:color="auto" w:fill="auto"/>
          </w:tcPr>
          <w:p w:rsidR="00C52E5C" w:rsidRPr="00A35C3E" w:rsidRDefault="00C52E5C" w:rsidP="00AA5E60">
            <w:pPr>
              <w:rPr>
                <w:sz w:val="18"/>
                <w:szCs w:val="18"/>
              </w:rPr>
            </w:pPr>
            <w:r w:rsidRPr="00A35C3E">
              <w:rPr>
                <w:sz w:val="18"/>
                <w:szCs w:val="18"/>
              </w:rPr>
              <w:t>Внесение и рассматривание игрушек -зайчиков</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Рассматривание елочек</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Хоровод "В лесу родилась елочка"</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t xml:space="preserve">Февраль </w:t>
            </w:r>
          </w:p>
        </w:tc>
        <w:tc>
          <w:tcPr>
            <w:tcW w:w="709" w:type="dxa"/>
            <w:shd w:val="clear" w:color="auto" w:fill="auto"/>
          </w:tcPr>
          <w:p w:rsidR="00C52E5C" w:rsidRPr="00A35C3E" w:rsidRDefault="00D02829" w:rsidP="00AA5E60">
            <w:pPr>
              <w:jc w:val="center"/>
              <w:rPr>
                <w:sz w:val="18"/>
                <w:szCs w:val="18"/>
              </w:rPr>
            </w:pPr>
            <w:r>
              <w:rPr>
                <w:sz w:val="18"/>
                <w:szCs w:val="18"/>
              </w:rPr>
              <w:t>21</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Собираем башенку и пирамидку</w:t>
            </w:r>
          </w:p>
          <w:p w:rsidR="00C52E5C" w:rsidRPr="00A35C3E" w:rsidRDefault="00C52E5C" w:rsidP="00AA5E60">
            <w:pPr>
              <w:jc w:val="both"/>
              <w:rPr>
                <w:sz w:val="18"/>
                <w:szCs w:val="18"/>
              </w:rPr>
            </w:pPr>
            <w:r w:rsidRPr="00A35C3E">
              <w:rPr>
                <w:sz w:val="18"/>
                <w:szCs w:val="18"/>
              </w:rPr>
              <w:t xml:space="preserve">Прогр.сод-ние: Формировать умения различать предметы по форме и называть их: кубик., шарик. Развитие умения различать количество предметов: один -много, развитие предметных действий. </w:t>
            </w:r>
          </w:p>
          <w:p w:rsidR="00C52E5C" w:rsidRPr="00A35C3E" w:rsidRDefault="00C52E5C" w:rsidP="00AA5E60">
            <w:pPr>
              <w:jc w:val="both"/>
              <w:rPr>
                <w:sz w:val="18"/>
                <w:szCs w:val="18"/>
              </w:rPr>
            </w:pPr>
            <w:r w:rsidRPr="00A35C3E">
              <w:rPr>
                <w:sz w:val="18"/>
                <w:szCs w:val="18"/>
              </w:rPr>
              <w:t>Материал: кубики и шарики (для нанизывания на палочку) одинакового цвета и величины, 2 машины.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машины с кубиками и шариками</w:t>
            </w:r>
          </w:p>
          <w:p w:rsidR="00C52E5C" w:rsidRPr="00A35C3E" w:rsidRDefault="00C52E5C" w:rsidP="00AA5E60">
            <w:pPr>
              <w:rPr>
                <w:sz w:val="18"/>
                <w:szCs w:val="18"/>
              </w:rPr>
            </w:pPr>
            <w:r w:rsidRPr="00A35C3E">
              <w:rPr>
                <w:sz w:val="18"/>
                <w:szCs w:val="18"/>
              </w:rPr>
              <w:t>Игр.упр-ния: "Что это?, "Сколько?"</w:t>
            </w:r>
          </w:p>
          <w:p w:rsidR="00C52E5C" w:rsidRPr="00A35C3E" w:rsidRDefault="00C52E5C" w:rsidP="00AA5E60">
            <w:pPr>
              <w:rPr>
                <w:sz w:val="18"/>
                <w:szCs w:val="18"/>
              </w:rPr>
            </w:pPr>
            <w:r w:rsidRPr="00A35C3E">
              <w:rPr>
                <w:sz w:val="18"/>
                <w:szCs w:val="18"/>
              </w:rPr>
              <w:t>Нанизывание шариков на палочку,</w:t>
            </w:r>
          </w:p>
          <w:p w:rsidR="00C52E5C" w:rsidRPr="00A35C3E" w:rsidRDefault="00C52E5C" w:rsidP="00AA5E60">
            <w:pPr>
              <w:rPr>
                <w:sz w:val="18"/>
                <w:szCs w:val="18"/>
              </w:rPr>
            </w:pPr>
            <w:r w:rsidRPr="00A35C3E">
              <w:rPr>
                <w:sz w:val="18"/>
                <w:szCs w:val="18"/>
              </w:rPr>
              <w:t>Конструирование башенки</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p w:rsidR="00C52E5C" w:rsidRPr="00A35C3E" w:rsidRDefault="00C52E5C" w:rsidP="00AA5E60">
            <w:pPr>
              <w:rPr>
                <w:sz w:val="18"/>
                <w:szCs w:val="18"/>
              </w:rPr>
            </w:pPr>
            <w:r w:rsidRPr="00A35C3E">
              <w:rPr>
                <w:sz w:val="18"/>
                <w:szCs w:val="18"/>
              </w:rPr>
              <w:t>Нанизывание шариков на палочку,</w:t>
            </w:r>
          </w:p>
          <w:p w:rsidR="00C52E5C" w:rsidRPr="00A35C3E" w:rsidRDefault="00C52E5C" w:rsidP="00AA5E60">
            <w:pPr>
              <w:rPr>
                <w:sz w:val="18"/>
                <w:szCs w:val="18"/>
              </w:rPr>
            </w:pPr>
            <w:r w:rsidRPr="00A35C3E">
              <w:rPr>
                <w:sz w:val="18"/>
                <w:szCs w:val="18"/>
              </w:rPr>
              <w:t>Конструирование башенки</w:t>
            </w:r>
          </w:p>
        </w:tc>
        <w:tc>
          <w:tcPr>
            <w:tcW w:w="3118" w:type="dxa"/>
            <w:shd w:val="clear" w:color="auto" w:fill="auto"/>
          </w:tcPr>
          <w:p w:rsidR="00C52E5C" w:rsidRPr="00A35C3E" w:rsidRDefault="00C52E5C" w:rsidP="00AA5E60">
            <w:pPr>
              <w:rPr>
                <w:sz w:val="18"/>
                <w:szCs w:val="18"/>
              </w:rPr>
            </w:pPr>
            <w:r w:rsidRPr="00A35C3E">
              <w:rPr>
                <w:sz w:val="18"/>
                <w:szCs w:val="18"/>
              </w:rPr>
              <w:t>Предложить ребенку игры на развитие мелкой моторики собери пирамидку, шнуровка, вкладыши и т.д.</w:t>
            </w:r>
          </w:p>
        </w:tc>
      </w:tr>
      <w:tr w:rsidR="00C52E5C" w:rsidRPr="00A35C3E" w:rsidTr="00AA5E60">
        <w:trPr>
          <w:cantSplit/>
          <w:trHeight w:val="1056"/>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2</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Подарим игрушки зайчику и мишке</w:t>
            </w:r>
          </w:p>
          <w:p w:rsidR="00C52E5C" w:rsidRPr="00A35C3E" w:rsidRDefault="00C52E5C" w:rsidP="00AA5E60">
            <w:pPr>
              <w:jc w:val="both"/>
              <w:rPr>
                <w:sz w:val="18"/>
                <w:szCs w:val="18"/>
              </w:rPr>
            </w:pPr>
            <w:r w:rsidRPr="00A35C3E">
              <w:rPr>
                <w:sz w:val="18"/>
                <w:szCs w:val="18"/>
              </w:rPr>
              <w:t>Прогр.сод-ние: Формировать умения различать предметы по форме и называть их: кубик., шарик. Развитие умения различать количество предметов: много -много.</w:t>
            </w:r>
          </w:p>
          <w:p w:rsidR="00C52E5C" w:rsidRPr="00A35C3E" w:rsidRDefault="00C52E5C" w:rsidP="00AA5E60">
            <w:pPr>
              <w:jc w:val="both"/>
              <w:rPr>
                <w:sz w:val="18"/>
                <w:szCs w:val="18"/>
              </w:rPr>
            </w:pPr>
            <w:r w:rsidRPr="00A35C3E">
              <w:rPr>
                <w:sz w:val="18"/>
                <w:szCs w:val="18"/>
              </w:rPr>
              <w:t>Материал: Кубики и шарики одинакового цвета и величины, игрушечные заяц и медведь, 2 корзины, коробка с лентой.</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игрушек : зайчика и мишки</w:t>
            </w:r>
          </w:p>
          <w:p w:rsidR="00C52E5C" w:rsidRPr="00A35C3E" w:rsidRDefault="00C52E5C" w:rsidP="00AA5E60">
            <w:pPr>
              <w:rPr>
                <w:sz w:val="18"/>
                <w:szCs w:val="18"/>
              </w:rPr>
            </w:pPr>
            <w:r w:rsidRPr="00A35C3E">
              <w:rPr>
                <w:sz w:val="18"/>
                <w:szCs w:val="18"/>
              </w:rPr>
              <w:t>Внесение коробки с кубиками и шариками</w:t>
            </w:r>
          </w:p>
          <w:p w:rsidR="00C52E5C" w:rsidRPr="00A35C3E" w:rsidRDefault="00C52E5C" w:rsidP="00AA5E60">
            <w:pPr>
              <w:jc w:val="both"/>
              <w:rPr>
                <w:sz w:val="18"/>
                <w:szCs w:val="18"/>
              </w:rPr>
            </w:pPr>
            <w:r w:rsidRPr="00A35C3E">
              <w:rPr>
                <w:sz w:val="18"/>
                <w:szCs w:val="18"/>
              </w:rPr>
              <w:t>Игр. сит-ия "Подарим игрушки зайчику и мишке"</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шариками и кубиками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3</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Игра с мячами</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предметов и различать их количество: много -много. Развитие предметных действий.</w:t>
            </w:r>
          </w:p>
          <w:p w:rsidR="00C52E5C" w:rsidRPr="00A35C3E" w:rsidRDefault="00C52E5C" w:rsidP="00AA5E60">
            <w:pPr>
              <w:jc w:val="both"/>
              <w:rPr>
                <w:sz w:val="18"/>
                <w:szCs w:val="18"/>
              </w:rPr>
            </w:pPr>
            <w:r w:rsidRPr="00A35C3E">
              <w:rPr>
                <w:sz w:val="18"/>
                <w:szCs w:val="18"/>
              </w:rPr>
              <w:t>Материал: кегли мячи одного цвета, 2 сетки для физкульт.оборудования, кегли.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кеглей</w:t>
            </w:r>
          </w:p>
          <w:p w:rsidR="00C52E5C" w:rsidRPr="00A35C3E" w:rsidRDefault="00C52E5C" w:rsidP="00AA5E60">
            <w:pPr>
              <w:rPr>
                <w:sz w:val="18"/>
                <w:szCs w:val="18"/>
              </w:rPr>
            </w:pPr>
            <w:r w:rsidRPr="00A35C3E">
              <w:rPr>
                <w:sz w:val="18"/>
                <w:szCs w:val="18"/>
              </w:rPr>
              <w:t>Игр.упр-ния: "Что это?, "Сколько?"</w:t>
            </w:r>
          </w:p>
          <w:p w:rsidR="00C52E5C" w:rsidRPr="00A35C3E" w:rsidRDefault="00C52E5C" w:rsidP="00AA5E60">
            <w:pPr>
              <w:jc w:val="both"/>
              <w:rPr>
                <w:sz w:val="18"/>
                <w:szCs w:val="18"/>
              </w:rPr>
            </w:pPr>
            <w:r w:rsidRPr="00A35C3E">
              <w:rPr>
                <w:sz w:val="18"/>
                <w:szCs w:val="18"/>
              </w:rPr>
              <w:t>Игра с мячами</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Игра с кеглями и мячами</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 один (одна).</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4</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Найди пару</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предметов,  и различать их кол-во: много - один, один - много, много -много.</w:t>
            </w:r>
          </w:p>
          <w:p w:rsidR="00C52E5C" w:rsidRPr="00A35C3E" w:rsidRDefault="00C52E5C" w:rsidP="00AA5E60">
            <w:pPr>
              <w:jc w:val="both"/>
              <w:rPr>
                <w:sz w:val="18"/>
                <w:szCs w:val="18"/>
              </w:rPr>
            </w:pPr>
            <w:r w:rsidRPr="00A35C3E">
              <w:rPr>
                <w:sz w:val="18"/>
                <w:szCs w:val="18"/>
              </w:rPr>
              <w:t>Материал: большие и маленькие пирамидки, салфетка.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пирамидок разной величины</w:t>
            </w:r>
          </w:p>
          <w:p w:rsidR="00C52E5C" w:rsidRPr="00A35C3E" w:rsidRDefault="00C52E5C" w:rsidP="00AA5E60">
            <w:pPr>
              <w:rPr>
                <w:sz w:val="18"/>
                <w:szCs w:val="18"/>
              </w:rPr>
            </w:pPr>
            <w:r w:rsidRPr="00A35C3E">
              <w:rPr>
                <w:sz w:val="18"/>
                <w:szCs w:val="18"/>
              </w:rPr>
              <w:t>Игр.упр-ние "Собери пирамидку"</w:t>
            </w:r>
          </w:p>
          <w:p w:rsidR="00C52E5C" w:rsidRPr="00A35C3E" w:rsidRDefault="00C52E5C" w:rsidP="00AA5E60">
            <w:pPr>
              <w:rPr>
                <w:sz w:val="18"/>
                <w:szCs w:val="18"/>
              </w:rPr>
            </w:pPr>
            <w:r w:rsidRPr="00A35C3E">
              <w:rPr>
                <w:sz w:val="18"/>
                <w:szCs w:val="18"/>
              </w:rPr>
              <w:t>"Сделай, как я"</w:t>
            </w:r>
          </w:p>
        </w:tc>
        <w:tc>
          <w:tcPr>
            <w:tcW w:w="1842" w:type="dxa"/>
            <w:shd w:val="clear" w:color="auto" w:fill="auto"/>
          </w:tcPr>
          <w:p w:rsidR="00C52E5C" w:rsidRPr="00A35C3E" w:rsidRDefault="00C52E5C" w:rsidP="00AA5E60">
            <w:pPr>
              <w:rPr>
                <w:sz w:val="18"/>
                <w:szCs w:val="18"/>
              </w:rPr>
            </w:pPr>
            <w:r w:rsidRPr="00A35C3E">
              <w:rPr>
                <w:sz w:val="18"/>
                <w:szCs w:val="18"/>
              </w:rPr>
              <w:t>Игры с пирамидками</w:t>
            </w:r>
          </w:p>
        </w:tc>
        <w:tc>
          <w:tcPr>
            <w:tcW w:w="3118" w:type="dxa"/>
            <w:shd w:val="clear" w:color="auto" w:fill="auto"/>
          </w:tcPr>
          <w:p w:rsidR="00C52E5C" w:rsidRPr="00A35C3E" w:rsidRDefault="00C52E5C" w:rsidP="00AA5E60">
            <w:pPr>
              <w:rPr>
                <w:sz w:val="18"/>
                <w:szCs w:val="18"/>
              </w:rPr>
            </w:pPr>
            <w:r w:rsidRPr="00A35C3E">
              <w:rPr>
                <w:sz w:val="18"/>
                <w:szCs w:val="18"/>
              </w:rPr>
              <w:t>Предложить ребенку собрать и разобрать пирамидку</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t>март</w:t>
            </w: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5</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Закати шарик в домик</w:t>
            </w:r>
          </w:p>
          <w:p w:rsidR="00C52E5C" w:rsidRPr="00A35C3E" w:rsidRDefault="00C52E5C" w:rsidP="00AA5E60">
            <w:pPr>
              <w:jc w:val="both"/>
              <w:rPr>
                <w:sz w:val="18"/>
                <w:szCs w:val="18"/>
              </w:rPr>
            </w:pPr>
            <w:r w:rsidRPr="00A35C3E">
              <w:rPr>
                <w:sz w:val="18"/>
                <w:szCs w:val="18"/>
              </w:rPr>
              <w:t>Прогр.сод-ние: Развитие умения различать предметы, контрастные по величине и форме, формировать их в группы по обозначать в речи большой, маленький, кубик, шарик,  много -много.</w:t>
            </w:r>
          </w:p>
          <w:p w:rsidR="00C52E5C" w:rsidRPr="00A35C3E" w:rsidRDefault="00C52E5C" w:rsidP="00AA5E60">
            <w:pPr>
              <w:jc w:val="both"/>
              <w:rPr>
                <w:sz w:val="18"/>
                <w:szCs w:val="18"/>
              </w:rPr>
            </w:pPr>
            <w:r w:rsidRPr="00A35C3E">
              <w:rPr>
                <w:sz w:val="18"/>
                <w:szCs w:val="18"/>
              </w:rPr>
              <w:t xml:space="preserve">Материал: большие кубики и маленькие шарики одинакового цвета, большой и маленький грузовики. </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грузовика с кубиками и шариками</w:t>
            </w:r>
          </w:p>
          <w:p w:rsidR="00C52E5C" w:rsidRPr="00A35C3E" w:rsidRDefault="00C52E5C" w:rsidP="00AA5E60">
            <w:pPr>
              <w:rPr>
                <w:sz w:val="18"/>
                <w:szCs w:val="18"/>
              </w:rPr>
            </w:pPr>
            <w:r w:rsidRPr="00A35C3E">
              <w:rPr>
                <w:sz w:val="18"/>
                <w:szCs w:val="18"/>
              </w:rPr>
              <w:t xml:space="preserve">Игры с кубиками и шариками </w:t>
            </w:r>
          </w:p>
          <w:p w:rsidR="00C52E5C" w:rsidRPr="00A35C3E" w:rsidRDefault="00C52E5C" w:rsidP="00AA5E60">
            <w:pPr>
              <w:rPr>
                <w:sz w:val="18"/>
                <w:szCs w:val="18"/>
              </w:rPr>
            </w:pPr>
            <w:r w:rsidRPr="00A35C3E">
              <w:rPr>
                <w:sz w:val="18"/>
                <w:szCs w:val="18"/>
              </w:rPr>
              <w:t>Конструирование домика "загончика" для шариков</w:t>
            </w:r>
          </w:p>
          <w:p w:rsidR="00C52E5C" w:rsidRPr="00A35C3E" w:rsidRDefault="00C52E5C" w:rsidP="00AA5E60">
            <w:pPr>
              <w:rPr>
                <w:sz w:val="18"/>
                <w:szCs w:val="18"/>
              </w:rPr>
            </w:pPr>
            <w:r w:rsidRPr="00A35C3E">
              <w:rPr>
                <w:sz w:val="18"/>
                <w:szCs w:val="18"/>
              </w:rPr>
              <w:t>Игр.упр-ние  "Разложи кубики и шарики в грузовики"</w:t>
            </w:r>
          </w:p>
        </w:tc>
        <w:tc>
          <w:tcPr>
            <w:tcW w:w="1842" w:type="dxa"/>
            <w:shd w:val="clear" w:color="auto" w:fill="auto"/>
          </w:tcPr>
          <w:p w:rsidR="00C52E5C" w:rsidRPr="00A35C3E" w:rsidRDefault="00C52E5C" w:rsidP="00AA5E60">
            <w:pPr>
              <w:rPr>
                <w:sz w:val="18"/>
                <w:szCs w:val="18"/>
              </w:rPr>
            </w:pPr>
            <w:r w:rsidRPr="00A35C3E">
              <w:rPr>
                <w:sz w:val="18"/>
                <w:szCs w:val="18"/>
              </w:rPr>
              <w:t>Игры с машинками, шариками и  кубиками</w:t>
            </w:r>
          </w:p>
        </w:tc>
        <w:tc>
          <w:tcPr>
            <w:tcW w:w="3118" w:type="dxa"/>
            <w:shd w:val="clear" w:color="auto" w:fill="auto"/>
          </w:tcPr>
          <w:p w:rsidR="00C52E5C" w:rsidRPr="00A35C3E" w:rsidRDefault="00C52E5C" w:rsidP="00AA5E60">
            <w:pPr>
              <w:rPr>
                <w:sz w:val="18"/>
                <w:szCs w:val="18"/>
              </w:rPr>
            </w:pPr>
            <w:r w:rsidRPr="00A35C3E">
              <w:rPr>
                <w:sz w:val="18"/>
                <w:szCs w:val="18"/>
              </w:rPr>
              <w:t xml:space="preserve">Поиграть в игру "Сколько?", употребляя в речи слова "много", "мало", один (одна), большой, маленький  </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6</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Строим ворота для шариков</w:t>
            </w:r>
          </w:p>
          <w:p w:rsidR="00C52E5C" w:rsidRPr="00A35C3E" w:rsidRDefault="00C52E5C" w:rsidP="00AA5E60">
            <w:pPr>
              <w:jc w:val="both"/>
              <w:rPr>
                <w:sz w:val="18"/>
                <w:szCs w:val="18"/>
              </w:rPr>
            </w:pPr>
            <w:r w:rsidRPr="00A35C3E">
              <w:rPr>
                <w:sz w:val="18"/>
                <w:szCs w:val="18"/>
              </w:rPr>
              <w:t>Прогр.сод-ние: Формирование умения различать предметы по форме и кол-ву  и обозначить их словами: шарик, кубик, кирпичик, много -много. Формирование умения сооружать простейшие постройки.</w:t>
            </w:r>
          </w:p>
          <w:p w:rsidR="00C52E5C" w:rsidRPr="00A35C3E" w:rsidRDefault="00C52E5C" w:rsidP="00AA5E60">
            <w:pPr>
              <w:jc w:val="both"/>
              <w:rPr>
                <w:sz w:val="18"/>
                <w:szCs w:val="18"/>
              </w:rPr>
            </w:pPr>
            <w:r w:rsidRPr="00A35C3E">
              <w:rPr>
                <w:sz w:val="18"/>
                <w:szCs w:val="18"/>
              </w:rPr>
              <w:t>Материал: кирпичики и шарики одинакового цвета, 2 кирпичика того же цвета, корзинка.</w:t>
            </w:r>
          </w:p>
        </w:tc>
        <w:tc>
          <w:tcPr>
            <w:tcW w:w="2835" w:type="dxa"/>
            <w:shd w:val="clear" w:color="auto" w:fill="auto"/>
          </w:tcPr>
          <w:p w:rsidR="00C52E5C" w:rsidRPr="00A35C3E" w:rsidRDefault="00C52E5C" w:rsidP="00AA5E60">
            <w:pPr>
              <w:rPr>
                <w:sz w:val="18"/>
                <w:szCs w:val="18"/>
              </w:rPr>
            </w:pPr>
            <w:r w:rsidRPr="00A35C3E">
              <w:rPr>
                <w:sz w:val="18"/>
                <w:szCs w:val="18"/>
              </w:rPr>
              <w:t>Внесение корзины с кубиками, шариками и кирпичиками</w:t>
            </w:r>
          </w:p>
          <w:p w:rsidR="00C52E5C" w:rsidRPr="00A35C3E" w:rsidRDefault="00C52E5C" w:rsidP="00AA5E60">
            <w:pPr>
              <w:rPr>
                <w:sz w:val="18"/>
                <w:szCs w:val="18"/>
              </w:rPr>
            </w:pPr>
            <w:r w:rsidRPr="00A35C3E">
              <w:rPr>
                <w:sz w:val="18"/>
                <w:szCs w:val="18"/>
              </w:rPr>
              <w:t>Игр.упр-ние "Что в корзине?", "Сколько?"</w:t>
            </w:r>
          </w:p>
          <w:p w:rsidR="00C52E5C" w:rsidRPr="00A35C3E" w:rsidRDefault="00C52E5C" w:rsidP="00AA5E60">
            <w:pPr>
              <w:rPr>
                <w:sz w:val="18"/>
                <w:szCs w:val="18"/>
              </w:rPr>
            </w:pPr>
            <w:r w:rsidRPr="00A35C3E">
              <w:rPr>
                <w:sz w:val="18"/>
                <w:szCs w:val="18"/>
              </w:rPr>
              <w:t xml:space="preserve">Конструирование ворот из кубиков и кирпичиков </w:t>
            </w:r>
          </w:p>
          <w:p w:rsidR="00C52E5C" w:rsidRPr="00A35C3E" w:rsidRDefault="00C52E5C" w:rsidP="00AA5E60">
            <w:pPr>
              <w:rPr>
                <w:sz w:val="18"/>
                <w:szCs w:val="18"/>
              </w:rPr>
            </w:pPr>
            <w:r w:rsidRPr="00A35C3E">
              <w:rPr>
                <w:sz w:val="18"/>
                <w:szCs w:val="18"/>
              </w:rPr>
              <w:t>Игр.упр-ние "Прокати шарик"</w:t>
            </w:r>
          </w:p>
        </w:tc>
        <w:tc>
          <w:tcPr>
            <w:tcW w:w="1842" w:type="dxa"/>
            <w:shd w:val="clear" w:color="auto" w:fill="auto"/>
          </w:tcPr>
          <w:p w:rsidR="00C52E5C" w:rsidRPr="00A35C3E" w:rsidRDefault="00C52E5C" w:rsidP="00AA5E60">
            <w:pPr>
              <w:rPr>
                <w:sz w:val="18"/>
                <w:szCs w:val="18"/>
              </w:rPr>
            </w:pPr>
            <w:r w:rsidRPr="00A35C3E">
              <w:rPr>
                <w:sz w:val="18"/>
                <w:szCs w:val="18"/>
              </w:rPr>
              <w:t xml:space="preserve">Конструирование ворот из кубиков и кирпичиков </w:t>
            </w:r>
          </w:p>
          <w:p w:rsidR="00C52E5C" w:rsidRPr="00A35C3E" w:rsidRDefault="00C52E5C" w:rsidP="00AA5E60">
            <w:pPr>
              <w:rPr>
                <w:sz w:val="18"/>
                <w:szCs w:val="18"/>
              </w:rPr>
            </w:pPr>
            <w:r w:rsidRPr="00A35C3E">
              <w:rPr>
                <w:sz w:val="18"/>
                <w:szCs w:val="18"/>
              </w:rPr>
              <w:t>Игр.упр-ние "Прокати шарик"</w:t>
            </w:r>
          </w:p>
        </w:tc>
        <w:tc>
          <w:tcPr>
            <w:tcW w:w="3118" w:type="dxa"/>
            <w:shd w:val="clear" w:color="auto" w:fill="auto"/>
          </w:tcPr>
          <w:p w:rsidR="00C52E5C" w:rsidRPr="00A35C3E" w:rsidRDefault="00C52E5C" w:rsidP="00AA5E60">
            <w:pPr>
              <w:rPr>
                <w:sz w:val="18"/>
                <w:szCs w:val="18"/>
              </w:rPr>
            </w:pPr>
            <w:r w:rsidRPr="00A35C3E">
              <w:rPr>
                <w:sz w:val="18"/>
                <w:szCs w:val="18"/>
              </w:rPr>
              <w:t xml:space="preserve">Поиграть в игру "Сколько?", употребляя в речи слова "много", "мало", один (одна), большой, маленький  </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7</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Собираем игрушки для матрешки</w:t>
            </w:r>
          </w:p>
          <w:p w:rsidR="00C52E5C" w:rsidRPr="00A35C3E" w:rsidRDefault="00C52E5C" w:rsidP="00AA5E60">
            <w:pPr>
              <w:jc w:val="both"/>
              <w:rPr>
                <w:sz w:val="18"/>
                <w:szCs w:val="18"/>
              </w:rPr>
            </w:pPr>
            <w:r w:rsidRPr="00A35C3E">
              <w:rPr>
                <w:sz w:val="18"/>
                <w:szCs w:val="18"/>
              </w:rPr>
              <w:t>Прогр.сод-ние: Формирование умения различать предметы по форме и кол-ву  и обозначить их словами: шарик, кубик, кирпичик, много -много. Формирование умения  сооружать различные постройки.</w:t>
            </w:r>
          </w:p>
          <w:p w:rsidR="00C52E5C" w:rsidRPr="00A35C3E" w:rsidRDefault="00C52E5C" w:rsidP="00AA5E60">
            <w:pPr>
              <w:jc w:val="both"/>
              <w:rPr>
                <w:sz w:val="18"/>
                <w:szCs w:val="18"/>
              </w:rPr>
            </w:pPr>
            <w:r w:rsidRPr="00A35C3E">
              <w:rPr>
                <w:sz w:val="18"/>
                <w:szCs w:val="18"/>
              </w:rPr>
              <w:t>Материал: матрешка, близкие по величине  шарики с отверстиями для пирамидки одинакового цвета, кубики, кирпичики, коробка, стержень на подставке для нанизывания шариков.</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матрешки, коробки</w:t>
            </w:r>
          </w:p>
          <w:p w:rsidR="00C52E5C" w:rsidRPr="00A35C3E" w:rsidRDefault="00C52E5C" w:rsidP="00AA5E60">
            <w:pPr>
              <w:rPr>
                <w:sz w:val="18"/>
                <w:szCs w:val="18"/>
              </w:rPr>
            </w:pPr>
            <w:r w:rsidRPr="00A35C3E">
              <w:rPr>
                <w:sz w:val="18"/>
                <w:szCs w:val="18"/>
              </w:rPr>
              <w:t>Игр.упр-ние "Что в коробке?", "Сколько?"</w:t>
            </w:r>
          </w:p>
          <w:p w:rsidR="00C52E5C" w:rsidRPr="00A35C3E" w:rsidRDefault="00C52E5C" w:rsidP="00AA5E60">
            <w:pPr>
              <w:rPr>
                <w:sz w:val="18"/>
                <w:szCs w:val="18"/>
              </w:rPr>
            </w:pPr>
            <w:r w:rsidRPr="00A35C3E">
              <w:rPr>
                <w:sz w:val="18"/>
                <w:szCs w:val="18"/>
              </w:rPr>
              <w:t>Игры с шариками,  кубиками и кирпичиками</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 xml:space="preserve">Конструирование столика </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кубиками и кирпичиками</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Конструирование столика</w:t>
            </w:r>
          </w:p>
        </w:tc>
        <w:tc>
          <w:tcPr>
            <w:tcW w:w="3118" w:type="dxa"/>
            <w:shd w:val="clear" w:color="auto" w:fill="auto"/>
          </w:tcPr>
          <w:p w:rsidR="00C52E5C" w:rsidRPr="00A35C3E" w:rsidRDefault="00C52E5C" w:rsidP="00AA5E60">
            <w:pPr>
              <w:rPr>
                <w:sz w:val="18"/>
                <w:szCs w:val="18"/>
              </w:rPr>
            </w:pPr>
            <w:r w:rsidRPr="00A35C3E">
              <w:rPr>
                <w:sz w:val="18"/>
                <w:szCs w:val="18"/>
              </w:rPr>
              <w:t>Игры с конструктором, повторить название деталей "шар", "кирпичик", "кубик"</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8</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Построим диванчики для кукол</w:t>
            </w:r>
          </w:p>
          <w:p w:rsidR="00C52E5C" w:rsidRPr="00A35C3E" w:rsidRDefault="00C52E5C" w:rsidP="00AA5E60">
            <w:pPr>
              <w:jc w:val="both"/>
              <w:rPr>
                <w:sz w:val="18"/>
                <w:szCs w:val="18"/>
              </w:rPr>
            </w:pPr>
            <w:r w:rsidRPr="00A35C3E">
              <w:rPr>
                <w:sz w:val="18"/>
                <w:szCs w:val="18"/>
              </w:rPr>
              <w:t xml:space="preserve">Прогр.сод-ние: Формирование умения различать предметы по форме (кубик, кирпичик) и цвету. Развитие умения различать и показывать части своего тела. </w:t>
            </w:r>
          </w:p>
          <w:p w:rsidR="00C52E5C" w:rsidRPr="00A35C3E" w:rsidRDefault="00C52E5C" w:rsidP="00AA5E60">
            <w:pPr>
              <w:jc w:val="both"/>
              <w:rPr>
                <w:sz w:val="18"/>
                <w:szCs w:val="18"/>
              </w:rPr>
            </w:pPr>
            <w:r w:rsidRPr="00A35C3E">
              <w:rPr>
                <w:sz w:val="18"/>
                <w:szCs w:val="18"/>
              </w:rPr>
              <w:t>Материал: Коробка, 2 куклы, 3 кубика и 3 кирпичика красного цвета, 3 кубика и 3 кирпичика желтого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кукол</w:t>
            </w:r>
          </w:p>
          <w:p w:rsidR="00C52E5C" w:rsidRPr="00A35C3E" w:rsidRDefault="00C52E5C" w:rsidP="00AA5E60">
            <w:pPr>
              <w:rPr>
                <w:sz w:val="18"/>
                <w:szCs w:val="18"/>
              </w:rPr>
            </w:pPr>
            <w:r w:rsidRPr="00A35C3E">
              <w:rPr>
                <w:sz w:val="18"/>
                <w:szCs w:val="18"/>
              </w:rPr>
              <w:t xml:space="preserve">Игр.упр-ния: "Что это?", "Какого цвета?", </w:t>
            </w:r>
          </w:p>
          <w:p w:rsidR="00C52E5C" w:rsidRPr="00A35C3E" w:rsidRDefault="00C52E5C" w:rsidP="00AA5E60">
            <w:pPr>
              <w:rPr>
                <w:sz w:val="18"/>
                <w:szCs w:val="18"/>
              </w:rPr>
            </w:pPr>
            <w:r w:rsidRPr="00A35C3E">
              <w:rPr>
                <w:sz w:val="18"/>
                <w:szCs w:val="18"/>
              </w:rPr>
              <w:t>Конструирование диванчиков из кубиков и кирпичиков разного цвета</w:t>
            </w:r>
          </w:p>
          <w:p w:rsidR="00C52E5C" w:rsidRPr="00A35C3E" w:rsidRDefault="00C52E5C" w:rsidP="00AA5E60">
            <w:pPr>
              <w:rPr>
                <w:sz w:val="18"/>
                <w:szCs w:val="18"/>
              </w:rPr>
            </w:pPr>
            <w:r w:rsidRPr="00A35C3E">
              <w:rPr>
                <w:sz w:val="18"/>
                <w:szCs w:val="18"/>
              </w:rPr>
              <w:t xml:space="preserve">Игра "Где же наши ручки?" </w:t>
            </w:r>
          </w:p>
        </w:tc>
        <w:tc>
          <w:tcPr>
            <w:tcW w:w="1842" w:type="dxa"/>
            <w:shd w:val="clear" w:color="auto" w:fill="auto"/>
          </w:tcPr>
          <w:p w:rsidR="00C52E5C" w:rsidRPr="00A35C3E" w:rsidRDefault="00C52E5C" w:rsidP="00AA5E60">
            <w:pPr>
              <w:rPr>
                <w:sz w:val="18"/>
                <w:szCs w:val="18"/>
              </w:rPr>
            </w:pPr>
            <w:r w:rsidRPr="00A35C3E">
              <w:rPr>
                <w:sz w:val="18"/>
                <w:szCs w:val="18"/>
              </w:rPr>
              <w:t>Конструирование диванчиков из кубиков и кирпичиков разного цвета</w:t>
            </w:r>
          </w:p>
          <w:p w:rsidR="00C52E5C" w:rsidRPr="00A35C3E" w:rsidRDefault="00C52E5C" w:rsidP="00AA5E60">
            <w:pPr>
              <w:rPr>
                <w:sz w:val="18"/>
                <w:szCs w:val="18"/>
              </w:rPr>
            </w:pPr>
            <w:r w:rsidRPr="00A35C3E">
              <w:rPr>
                <w:sz w:val="18"/>
                <w:szCs w:val="18"/>
              </w:rPr>
              <w:t>Игры с игрушками</w:t>
            </w:r>
          </w:p>
        </w:tc>
        <w:tc>
          <w:tcPr>
            <w:tcW w:w="3118" w:type="dxa"/>
            <w:shd w:val="clear" w:color="auto" w:fill="auto"/>
          </w:tcPr>
          <w:p w:rsidR="00C52E5C" w:rsidRPr="00A35C3E" w:rsidRDefault="00C52E5C" w:rsidP="00AA5E60">
            <w:pPr>
              <w:rPr>
                <w:sz w:val="18"/>
                <w:szCs w:val="18"/>
              </w:rPr>
            </w:pPr>
            <w:r w:rsidRPr="00A35C3E">
              <w:rPr>
                <w:sz w:val="18"/>
                <w:szCs w:val="18"/>
              </w:rPr>
              <w:t>Игры с конструктором, повторить название деталей "шар", "кирпичик", "кубик"</w:t>
            </w:r>
          </w:p>
        </w:tc>
      </w:tr>
      <w:tr w:rsidR="00C52E5C" w:rsidRPr="00A35C3E" w:rsidTr="00AA5E60">
        <w:trPr>
          <w:cantSplit/>
          <w:trHeight w:val="531"/>
        </w:trPr>
        <w:tc>
          <w:tcPr>
            <w:tcW w:w="992" w:type="dxa"/>
            <w:shd w:val="clear" w:color="auto" w:fill="auto"/>
          </w:tcPr>
          <w:p w:rsidR="00C52E5C" w:rsidRPr="00A35C3E" w:rsidRDefault="00997BE5" w:rsidP="00AA5E60">
            <w:pPr>
              <w:jc w:val="center"/>
              <w:rPr>
                <w:sz w:val="18"/>
                <w:szCs w:val="18"/>
              </w:rPr>
            </w:pPr>
            <w:r>
              <w:rPr>
                <w:sz w:val="18"/>
                <w:szCs w:val="18"/>
              </w:rPr>
              <w:lastRenderedPageBreak/>
              <w:t xml:space="preserve">Апрель </w:t>
            </w: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9</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Подарки для ежиков</w:t>
            </w:r>
          </w:p>
          <w:p w:rsidR="00C52E5C" w:rsidRPr="00A35C3E" w:rsidRDefault="00C52E5C" w:rsidP="00AA5E60">
            <w:pPr>
              <w:jc w:val="both"/>
              <w:rPr>
                <w:sz w:val="18"/>
                <w:szCs w:val="18"/>
              </w:rPr>
            </w:pPr>
            <w:r w:rsidRPr="00A35C3E">
              <w:rPr>
                <w:sz w:val="18"/>
                <w:szCs w:val="18"/>
              </w:rPr>
              <w:t xml:space="preserve">Прогр.сод-ние: Формирование умения различать предметы по величине и цвету. Развитие предметных действий. </w:t>
            </w:r>
          </w:p>
          <w:p w:rsidR="00C52E5C" w:rsidRPr="00A35C3E" w:rsidRDefault="00C52E5C" w:rsidP="00AA5E60">
            <w:pPr>
              <w:jc w:val="both"/>
              <w:rPr>
                <w:sz w:val="18"/>
                <w:szCs w:val="18"/>
              </w:rPr>
            </w:pPr>
            <w:r w:rsidRPr="00A35C3E">
              <w:rPr>
                <w:sz w:val="18"/>
                <w:szCs w:val="18"/>
              </w:rPr>
              <w:t>Материал: большая и маленькая подушечки в форме ежей с нашитыми пуговицами, большие зеленые листочки, маленькие желтые листочки с петельками для пуговиц, корзинка.</w:t>
            </w:r>
          </w:p>
        </w:tc>
        <w:tc>
          <w:tcPr>
            <w:tcW w:w="2835" w:type="dxa"/>
            <w:shd w:val="clear" w:color="auto" w:fill="auto"/>
          </w:tcPr>
          <w:p w:rsidR="00C52E5C" w:rsidRPr="00A35C3E" w:rsidRDefault="00C52E5C" w:rsidP="00AA5E60">
            <w:pPr>
              <w:rPr>
                <w:sz w:val="18"/>
                <w:szCs w:val="18"/>
              </w:rPr>
            </w:pPr>
            <w:r w:rsidRPr="00A35C3E">
              <w:rPr>
                <w:sz w:val="18"/>
                <w:szCs w:val="18"/>
              </w:rPr>
              <w:t>Пальч.гимнастика "ежик"</w:t>
            </w:r>
          </w:p>
          <w:p w:rsidR="00C52E5C" w:rsidRPr="00A35C3E" w:rsidRDefault="00C52E5C" w:rsidP="00AA5E60">
            <w:pPr>
              <w:rPr>
                <w:sz w:val="18"/>
                <w:szCs w:val="18"/>
              </w:rPr>
            </w:pPr>
            <w:r w:rsidRPr="00A35C3E">
              <w:rPr>
                <w:sz w:val="18"/>
                <w:szCs w:val="18"/>
              </w:rPr>
              <w:t>Рассматривание листочков в корзине</w:t>
            </w:r>
          </w:p>
          <w:p w:rsidR="00C52E5C" w:rsidRPr="00A35C3E" w:rsidRDefault="00C52E5C" w:rsidP="00AA5E60">
            <w:pPr>
              <w:rPr>
                <w:sz w:val="18"/>
                <w:szCs w:val="18"/>
              </w:rPr>
            </w:pPr>
          </w:p>
          <w:p w:rsidR="00C52E5C" w:rsidRPr="00A35C3E" w:rsidRDefault="00C52E5C" w:rsidP="00AA5E60">
            <w:pPr>
              <w:jc w:val="both"/>
              <w:rPr>
                <w:sz w:val="18"/>
                <w:szCs w:val="18"/>
              </w:rPr>
            </w:pPr>
            <w:r w:rsidRPr="00A35C3E">
              <w:rPr>
                <w:sz w:val="18"/>
                <w:szCs w:val="18"/>
              </w:rPr>
              <w:t>Игр.упр-ние "Подарки для ежиков"</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ежиками , игрушками</w:t>
            </w:r>
          </w:p>
        </w:tc>
        <w:tc>
          <w:tcPr>
            <w:tcW w:w="3118" w:type="dxa"/>
            <w:shd w:val="clear" w:color="auto" w:fill="auto"/>
          </w:tcPr>
          <w:p w:rsidR="00C52E5C" w:rsidRPr="00A35C3E" w:rsidRDefault="00C52E5C" w:rsidP="00AA5E60">
            <w:pPr>
              <w:rPr>
                <w:sz w:val="18"/>
                <w:szCs w:val="18"/>
              </w:rPr>
            </w:pPr>
            <w:r w:rsidRPr="00A35C3E">
              <w:rPr>
                <w:sz w:val="18"/>
                <w:szCs w:val="18"/>
              </w:rPr>
              <w:t xml:space="preserve">Поиграть в игры "Сколько?", употребляя в речи слова "много", "мало", один (одна), большой, маленький  </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30</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Где спрятались игрушки?</w:t>
            </w:r>
          </w:p>
          <w:p w:rsidR="00C52E5C" w:rsidRPr="00A35C3E" w:rsidRDefault="00C52E5C" w:rsidP="00AA5E60">
            <w:pPr>
              <w:jc w:val="both"/>
              <w:rPr>
                <w:sz w:val="18"/>
                <w:szCs w:val="18"/>
              </w:rPr>
            </w:pPr>
            <w:r w:rsidRPr="00A35C3E">
              <w:rPr>
                <w:sz w:val="18"/>
                <w:szCs w:val="18"/>
              </w:rPr>
              <w:t>Прогр.сод-ние: Развитие умения слышать и называть пространственные предлоги и наречия, соотносить их с местом расположения конкретного предмета (в, на, под, здесь, там, тут)</w:t>
            </w:r>
          </w:p>
          <w:p w:rsidR="00C52E5C" w:rsidRPr="00A35C3E" w:rsidRDefault="00C52E5C" w:rsidP="00AA5E60">
            <w:pPr>
              <w:jc w:val="both"/>
              <w:rPr>
                <w:sz w:val="18"/>
                <w:szCs w:val="18"/>
              </w:rPr>
            </w:pPr>
            <w:r w:rsidRPr="00A35C3E">
              <w:rPr>
                <w:sz w:val="18"/>
                <w:szCs w:val="18"/>
              </w:rPr>
              <w:t>Материал: игрушки (петух, курица, собака, кошка, мышка, корова), иллюстрации с изображением этих игрушек.</w:t>
            </w:r>
          </w:p>
        </w:tc>
        <w:tc>
          <w:tcPr>
            <w:tcW w:w="2835" w:type="dxa"/>
            <w:shd w:val="clear" w:color="auto" w:fill="auto"/>
          </w:tcPr>
          <w:p w:rsidR="00C52E5C" w:rsidRPr="00A35C3E" w:rsidRDefault="00C52E5C" w:rsidP="00AA5E60">
            <w:pPr>
              <w:rPr>
                <w:sz w:val="18"/>
                <w:szCs w:val="18"/>
              </w:rPr>
            </w:pPr>
            <w:r w:rsidRPr="00A35C3E">
              <w:rPr>
                <w:sz w:val="18"/>
                <w:szCs w:val="18"/>
              </w:rPr>
              <w:t>Игр.упр-ние" Где спрятались игрушки?", "Кто как кричит?"</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3118" w:type="dxa"/>
            <w:shd w:val="clear" w:color="auto" w:fill="auto"/>
          </w:tcPr>
          <w:p w:rsidR="00C52E5C" w:rsidRPr="00A35C3E" w:rsidRDefault="00C52E5C" w:rsidP="00AA5E60">
            <w:pPr>
              <w:rPr>
                <w:sz w:val="18"/>
                <w:szCs w:val="18"/>
              </w:rPr>
            </w:pPr>
            <w:r w:rsidRPr="00A35C3E">
              <w:rPr>
                <w:sz w:val="18"/>
                <w:szCs w:val="18"/>
              </w:rPr>
              <w:t>Поиграть в игру "Кто как голос подает?"</w:t>
            </w:r>
          </w:p>
          <w:p w:rsidR="00C52E5C" w:rsidRPr="00A35C3E" w:rsidRDefault="00C52E5C" w:rsidP="00AA5E60">
            <w:pPr>
              <w:rPr>
                <w:sz w:val="18"/>
                <w:szCs w:val="18"/>
              </w:rPr>
            </w:pP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31</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Путешествие на поезде</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их количество и обозначать соответствующими словами: много -один, один -много, много - мало, много -много. Развитие умения двигаться за взрослым в определенном направлении. </w:t>
            </w:r>
          </w:p>
          <w:p w:rsidR="00C52E5C" w:rsidRPr="00A35C3E" w:rsidRDefault="00C52E5C" w:rsidP="00AA5E60">
            <w:pPr>
              <w:jc w:val="both"/>
              <w:rPr>
                <w:sz w:val="18"/>
                <w:szCs w:val="18"/>
              </w:rPr>
            </w:pPr>
            <w:r w:rsidRPr="00A35C3E">
              <w:rPr>
                <w:sz w:val="18"/>
                <w:szCs w:val="18"/>
              </w:rPr>
              <w:t>Материал: "полянка", изготовленная из плотного картона, зайчики, елочки (1 большая и несколько маленьких), 2 корзины, одинаковые мячи (на 2 больше, чем детей), дорожка из плотного картона.</w:t>
            </w:r>
          </w:p>
        </w:tc>
        <w:tc>
          <w:tcPr>
            <w:tcW w:w="2835" w:type="dxa"/>
            <w:shd w:val="clear" w:color="auto" w:fill="auto"/>
          </w:tcPr>
          <w:p w:rsidR="00C52E5C" w:rsidRPr="00A35C3E" w:rsidRDefault="00C52E5C" w:rsidP="00AA5E60">
            <w:pPr>
              <w:rPr>
                <w:sz w:val="18"/>
                <w:szCs w:val="18"/>
              </w:rPr>
            </w:pPr>
            <w:r w:rsidRPr="00A35C3E">
              <w:rPr>
                <w:sz w:val="18"/>
                <w:szCs w:val="18"/>
              </w:rPr>
              <w:t>Игр.упр-ние " Путешествие на поезде"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Рассматривание зайчиков и елочек, игр.упр-ние "Сколько?"</w:t>
            </w:r>
          </w:p>
          <w:p w:rsidR="00C52E5C" w:rsidRPr="00A35C3E" w:rsidRDefault="00C52E5C" w:rsidP="00AA5E60">
            <w:pPr>
              <w:rPr>
                <w:sz w:val="18"/>
                <w:szCs w:val="18"/>
              </w:rPr>
            </w:pPr>
            <w:r w:rsidRPr="00A35C3E">
              <w:rPr>
                <w:sz w:val="18"/>
                <w:szCs w:val="18"/>
              </w:rPr>
              <w:t xml:space="preserve">Рассматривание корзины с мячами </w:t>
            </w:r>
          </w:p>
          <w:p w:rsidR="00C52E5C" w:rsidRPr="00A35C3E" w:rsidRDefault="00C52E5C" w:rsidP="00AA5E60">
            <w:pPr>
              <w:rPr>
                <w:sz w:val="18"/>
                <w:szCs w:val="18"/>
              </w:rPr>
            </w:pPr>
            <w:r w:rsidRPr="00A35C3E">
              <w:rPr>
                <w:sz w:val="18"/>
                <w:szCs w:val="18"/>
              </w:rPr>
              <w:t>Чтение стих-ния .Маршака "Мяч"</w:t>
            </w:r>
          </w:p>
          <w:p w:rsidR="00C52E5C" w:rsidRPr="00A35C3E" w:rsidRDefault="00C52E5C" w:rsidP="00AA5E60">
            <w:pPr>
              <w:rPr>
                <w:sz w:val="18"/>
                <w:szCs w:val="18"/>
              </w:rPr>
            </w:pPr>
            <w:r w:rsidRPr="00A35C3E">
              <w:rPr>
                <w:sz w:val="18"/>
                <w:szCs w:val="18"/>
              </w:rPr>
              <w:t>Игр.упр-ние "прокати мяч по дорожке"</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и мячами</w:t>
            </w:r>
          </w:p>
        </w:tc>
        <w:tc>
          <w:tcPr>
            <w:tcW w:w="3118"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AA5E60">
        <w:trPr>
          <w:cantSplit/>
          <w:trHeight w:val="531"/>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2</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Мы плывем на лодке</w:t>
            </w:r>
          </w:p>
          <w:p w:rsidR="00C52E5C" w:rsidRPr="00A35C3E" w:rsidRDefault="00C52E5C" w:rsidP="00AA5E60">
            <w:pPr>
              <w:jc w:val="both"/>
              <w:rPr>
                <w:sz w:val="18"/>
                <w:szCs w:val="18"/>
              </w:rPr>
            </w:pPr>
            <w:r w:rsidRPr="00A35C3E">
              <w:rPr>
                <w:sz w:val="18"/>
                <w:szCs w:val="18"/>
              </w:rPr>
              <w:t>Прогр.сод-ние: Развитие умения различать количество предметов (много - один), использовать в речи сущ-ные во множеств. и единств.числе. Развитие умения двигаться за взрослым в определенном порядке.</w:t>
            </w:r>
          </w:p>
          <w:p w:rsidR="00C52E5C" w:rsidRPr="00A35C3E" w:rsidRDefault="00C52E5C" w:rsidP="00AA5E60">
            <w:pPr>
              <w:jc w:val="both"/>
              <w:rPr>
                <w:sz w:val="18"/>
                <w:szCs w:val="18"/>
              </w:rPr>
            </w:pPr>
            <w:r w:rsidRPr="00A35C3E">
              <w:rPr>
                <w:sz w:val="18"/>
                <w:szCs w:val="18"/>
              </w:rPr>
              <w:t>Материал: тазик с водой, бумажные или пластмассовые лодочки одного цвета и размера, поднос, салфетка.</w:t>
            </w:r>
          </w:p>
        </w:tc>
        <w:tc>
          <w:tcPr>
            <w:tcW w:w="2835" w:type="dxa"/>
            <w:shd w:val="clear" w:color="auto" w:fill="auto"/>
          </w:tcPr>
          <w:p w:rsidR="00C52E5C" w:rsidRPr="00A35C3E" w:rsidRDefault="00C52E5C" w:rsidP="00AA5E60">
            <w:pPr>
              <w:rPr>
                <w:sz w:val="18"/>
                <w:szCs w:val="18"/>
              </w:rPr>
            </w:pPr>
            <w:r w:rsidRPr="00A35C3E">
              <w:rPr>
                <w:sz w:val="18"/>
                <w:szCs w:val="18"/>
              </w:rPr>
              <w:t>Игр.ситуация "Мы плывем на лодке"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 xml:space="preserve">Чтение стих-ния О.Новиковской </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Пальчик.гимнастика "Лодочка"</w:t>
            </w:r>
          </w:p>
          <w:p w:rsidR="00C52E5C" w:rsidRPr="00A35C3E" w:rsidRDefault="00C52E5C" w:rsidP="00AA5E60">
            <w:pPr>
              <w:rPr>
                <w:sz w:val="18"/>
                <w:szCs w:val="18"/>
              </w:rPr>
            </w:pPr>
            <w:r w:rsidRPr="00A35C3E">
              <w:rPr>
                <w:sz w:val="18"/>
                <w:szCs w:val="18"/>
              </w:rPr>
              <w:t>Игр.упр-ние  "Сколько"</w:t>
            </w:r>
          </w:p>
        </w:tc>
        <w:tc>
          <w:tcPr>
            <w:tcW w:w="1842" w:type="dxa"/>
            <w:shd w:val="clear" w:color="auto" w:fill="auto"/>
          </w:tcPr>
          <w:p w:rsidR="00C52E5C" w:rsidRPr="00A35C3E" w:rsidRDefault="00C52E5C" w:rsidP="00AA5E60">
            <w:pPr>
              <w:rPr>
                <w:sz w:val="18"/>
                <w:szCs w:val="18"/>
              </w:rPr>
            </w:pPr>
            <w:r w:rsidRPr="00A35C3E">
              <w:rPr>
                <w:sz w:val="18"/>
                <w:szCs w:val="18"/>
              </w:rPr>
              <w:t>Игры с лодочками, игрушками</w:t>
            </w:r>
          </w:p>
        </w:tc>
        <w:tc>
          <w:tcPr>
            <w:tcW w:w="3118"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912811">
        <w:trPr>
          <w:cantSplit/>
          <w:trHeight w:val="1185"/>
        </w:trPr>
        <w:tc>
          <w:tcPr>
            <w:tcW w:w="992" w:type="dxa"/>
            <w:shd w:val="clear" w:color="auto" w:fill="auto"/>
          </w:tcPr>
          <w:p w:rsidR="00C52E5C" w:rsidRPr="00A35C3E" w:rsidRDefault="00997BE5" w:rsidP="00AA5E60">
            <w:pPr>
              <w:jc w:val="center"/>
              <w:rPr>
                <w:sz w:val="18"/>
                <w:szCs w:val="18"/>
              </w:rPr>
            </w:pPr>
            <w:r>
              <w:rPr>
                <w:sz w:val="18"/>
                <w:szCs w:val="18"/>
              </w:rPr>
              <w:t xml:space="preserve">Май </w:t>
            </w: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3</w:t>
            </w:r>
          </w:p>
        </w:tc>
        <w:tc>
          <w:tcPr>
            <w:tcW w:w="5103" w:type="dxa"/>
            <w:shd w:val="clear" w:color="auto" w:fill="auto"/>
          </w:tcPr>
          <w:p w:rsidR="00C52E5C" w:rsidRPr="00A35C3E" w:rsidRDefault="00C52E5C" w:rsidP="00AA5E60">
            <w:pPr>
              <w:jc w:val="both"/>
              <w:rPr>
                <w:sz w:val="18"/>
                <w:szCs w:val="18"/>
              </w:rPr>
            </w:pPr>
            <w:r w:rsidRPr="00A35C3E">
              <w:rPr>
                <w:sz w:val="18"/>
                <w:szCs w:val="18"/>
              </w:rPr>
              <w:t>Тема: Выкладываем, перекладываем, собираем.</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их количество и обозначать соответствующими словами: один - много,  много -один , много - мало, много -много. Развитие предметных действий.</w:t>
            </w:r>
          </w:p>
          <w:p w:rsidR="00912811" w:rsidRPr="00A35C3E" w:rsidRDefault="00C52E5C" w:rsidP="00AA5E60">
            <w:pPr>
              <w:jc w:val="both"/>
              <w:rPr>
                <w:sz w:val="18"/>
                <w:szCs w:val="18"/>
              </w:rPr>
            </w:pPr>
            <w:r w:rsidRPr="00A35C3E">
              <w:rPr>
                <w:sz w:val="18"/>
                <w:szCs w:val="18"/>
              </w:rPr>
              <w:t>Материал: зайчик, коробочки, 4 матрешки, 4 кубика, 4 колечка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зайчика, чтение стих-ния.</w:t>
            </w:r>
          </w:p>
          <w:p w:rsidR="00C52E5C" w:rsidRPr="00A35C3E" w:rsidRDefault="00C52E5C" w:rsidP="00AA5E60">
            <w:pPr>
              <w:rPr>
                <w:sz w:val="18"/>
                <w:szCs w:val="18"/>
              </w:rPr>
            </w:pPr>
            <w:r w:rsidRPr="00A35C3E">
              <w:rPr>
                <w:sz w:val="18"/>
                <w:szCs w:val="18"/>
              </w:rPr>
              <w:t>Пальч.гимнастика "Зайчик"</w:t>
            </w:r>
          </w:p>
          <w:p w:rsidR="00C52E5C" w:rsidRPr="00A35C3E" w:rsidRDefault="00C52E5C" w:rsidP="00AA5E60">
            <w:pPr>
              <w:rPr>
                <w:sz w:val="18"/>
                <w:szCs w:val="18"/>
              </w:rPr>
            </w:pPr>
            <w:r w:rsidRPr="00A35C3E">
              <w:rPr>
                <w:sz w:val="18"/>
                <w:szCs w:val="18"/>
              </w:rPr>
              <w:t>Рассматривание коробочек с игрушками, игры с колечками, кубиками, матрешками.</w:t>
            </w:r>
          </w:p>
        </w:tc>
        <w:tc>
          <w:tcPr>
            <w:tcW w:w="1842" w:type="dxa"/>
            <w:shd w:val="clear" w:color="auto" w:fill="auto"/>
          </w:tcPr>
          <w:p w:rsidR="00C52E5C" w:rsidRPr="00A35C3E" w:rsidRDefault="00C52E5C" w:rsidP="00AA5E60">
            <w:pPr>
              <w:rPr>
                <w:sz w:val="18"/>
                <w:szCs w:val="18"/>
              </w:rPr>
            </w:pPr>
            <w:r w:rsidRPr="00A35C3E">
              <w:rPr>
                <w:sz w:val="18"/>
                <w:szCs w:val="18"/>
              </w:rPr>
              <w:t>игры с колечками, кубиками, матрешками.</w:t>
            </w:r>
          </w:p>
        </w:tc>
        <w:tc>
          <w:tcPr>
            <w:tcW w:w="3118"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912811" w:rsidRPr="00A35C3E" w:rsidTr="00912811">
        <w:trPr>
          <w:cantSplit/>
          <w:trHeight w:val="1344"/>
        </w:trPr>
        <w:tc>
          <w:tcPr>
            <w:tcW w:w="992" w:type="dxa"/>
            <w:shd w:val="clear" w:color="auto" w:fill="auto"/>
          </w:tcPr>
          <w:p w:rsidR="00912811" w:rsidRPr="00A35C3E" w:rsidRDefault="00997BE5" w:rsidP="00AA5E60">
            <w:pPr>
              <w:jc w:val="center"/>
              <w:rPr>
                <w:sz w:val="18"/>
                <w:szCs w:val="18"/>
              </w:rPr>
            </w:pPr>
            <w:r>
              <w:rPr>
                <w:sz w:val="18"/>
                <w:szCs w:val="18"/>
              </w:rPr>
              <w:t xml:space="preserve">Май </w:t>
            </w:r>
          </w:p>
        </w:tc>
        <w:tc>
          <w:tcPr>
            <w:tcW w:w="709" w:type="dxa"/>
            <w:shd w:val="clear" w:color="auto" w:fill="auto"/>
          </w:tcPr>
          <w:p w:rsidR="00912811" w:rsidRDefault="00912811" w:rsidP="00AA5E60">
            <w:pPr>
              <w:jc w:val="center"/>
              <w:rPr>
                <w:sz w:val="18"/>
                <w:szCs w:val="18"/>
              </w:rPr>
            </w:pPr>
            <w:r>
              <w:rPr>
                <w:sz w:val="18"/>
                <w:szCs w:val="18"/>
              </w:rPr>
              <w:t>3</w:t>
            </w:r>
            <w:r w:rsidR="00D02829">
              <w:rPr>
                <w:sz w:val="18"/>
                <w:szCs w:val="18"/>
              </w:rPr>
              <w:t>4</w:t>
            </w:r>
          </w:p>
        </w:tc>
        <w:tc>
          <w:tcPr>
            <w:tcW w:w="5103" w:type="dxa"/>
            <w:shd w:val="clear" w:color="auto" w:fill="auto"/>
          </w:tcPr>
          <w:p w:rsidR="00912811" w:rsidRPr="00A35C3E" w:rsidRDefault="00912811" w:rsidP="00912811">
            <w:pPr>
              <w:jc w:val="both"/>
              <w:rPr>
                <w:sz w:val="18"/>
                <w:szCs w:val="18"/>
              </w:rPr>
            </w:pPr>
            <w:r w:rsidRPr="00A35C3E">
              <w:rPr>
                <w:sz w:val="18"/>
                <w:szCs w:val="18"/>
              </w:rPr>
              <w:t>Тема: Выкладываем, перекладываем, собираем.</w:t>
            </w:r>
          </w:p>
          <w:p w:rsidR="00912811" w:rsidRPr="00A35C3E" w:rsidRDefault="00912811" w:rsidP="00912811">
            <w:pPr>
              <w:jc w:val="both"/>
              <w:rPr>
                <w:sz w:val="18"/>
                <w:szCs w:val="18"/>
              </w:rPr>
            </w:pPr>
            <w:r w:rsidRPr="00A35C3E">
              <w:rPr>
                <w:sz w:val="18"/>
                <w:szCs w:val="18"/>
              </w:rPr>
              <w:t>Прогр.сод-ние: Развитие умения формировать  группы однородных предметов, различать их количество и обозначать соответствующими словами: один - много,  много -один , много - мало, много -много. Развитие предметных действий.</w:t>
            </w:r>
          </w:p>
          <w:p w:rsidR="00912811" w:rsidRPr="00A35C3E" w:rsidRDefault="00912811" w:rsidP="00AA5E60">
            <w:pPr>
              <w:jc w:val="both"/>
              <w:rPr>
                <w:sz w:val="18"/>
                <w:szCs w:val="18"/>
              </w:rPr>
            </w:pPr>
            <w:r w:rsidRPr="00A35C3E">
              <w:rPr>
                <w:sz w:val="18"/>
                <w:szCs w:val="18"/>
              </w:rPr>
              <w:t>Материал: зайчик, коробочки, 4 матрешки, 4 кубика, 4 колечка</w:t>
            </w:r>
          </w:p>
        </w:tc>
        <w:tc>
          <w:tcPr>
            <w:tcW w:w="2835" w:type="dxa"/>
            <w:shd w:val="clear" w:color="auto" w:fill="auto"/>
          </w:tcPr>
          <w:p w:rsidR="00D02829" w:rsidRPr="00A35C3E" w:rsidRDefault="00D02829" w:rsidP="00D02829">
            <w:pPr>
              <w:rPr>
                <w:sz w:val="18"/>
                <w:szCs w:val="18"/>
              </w:rPr>
            </w:pPr>
            <w:r w:rsidRPr="00A35C3E">
              <w:rPr>
                <w:sz w:val="18"/>
                <w:szCs w:val="18"/>
              </w:rPr>
              <w:t>Рассматривание зайчика, чтение стих-ния.</w:t>
            </w:r>
          </w:p>
          <w:p w:rsidR="00D02829" w:rsidRPr="00A35C3E" w:rsidRDefault="00D02829" w:rsidP="00D02829">
            <w:pPr>
              <w:rPr>
                <w:sz w:val="18"/>
                <w:szCs w:val="18"/>
              </w:rPr>
            </w:pPr>
            <w:r w:rsidRPr="00A35C3E">
              <w:rPr>
                <w:sz w:val="18"/>
                <w:szCs w:val="18"/>
              </w:rPr>
              <w:t>Пальч.гимнастика "Зайчик"</w:t>
            </w:r>
          </w:p>
          <w:p w:rsidR="00912811" w:rsidRPr="00A35C3E" w:rsidRDefault="00D02829" w:rsidP="00D02829">
            <w:pPr>
              <w:rPr>
                <w:sz w:val="18"/>
                <w:szCs w:val="18"/>
              </w:rPr>
            </w:pPr>
            <w:r w:rsidRPr="00A35C3E">
              <w:rPr>
                <w:sz w:val="18"/>
                <w:szCs w:val="18"/>
              </w:rPr>
              <w:t>Рассматривание коробочек с игрушками, игры с колечками, кубиками, матрешками.</w:t>
            </w:r>
          </w:p>
        </w:tc>
        <w:tc>
          <w:tcPr>
            <w:tcW w:w="1842" w:type="dxa"/>
            <w:shd w:val="clear" w:color="auto" w:fill="auto"/>
          </w:tcPr>
          <w:p w:rsidR="00912811" w:rsidRPr="00A35C3E" w:rsidRDefault="00D02829" w:rsidP="00AA5E60">
            <w:pPr>
              <w:rPr>
                <w:sz w:val="18"/>
                <w:szCs w:val="18"/>
              </w:rPr>
            </w:pPr>
            <w:r w:rsidRPr="00A35C3E">
              <w:rPr>
                <w:sz w:val="18"/>
                <w:szCs w:val="18"/>
              </w:rPr>
              <w:t>игры с колечками, кубиками, матрешками.</w:t>
            </w:r>
          </w:p>
        </w:tc>
        <w:tc>
          <w:tcPr>
            <w:tcW w:w="3118" w:type="dxa"/>
            <w:shd w:val="clear" w:color="auto" w:fill="auto"/>
          </w:tcPr>
          <w:p w:rsidR="00912811" w:rsidRPr="00A35C3E" w:rsidRDefault="00D02829"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D02829">
        <w:trPr>
          <w:cantSplit/>
          <w:trHeight w:val="1035"/>
        </w:trPr>
        <w:tc>
          <w:tcPr>
            <w:tcW w:w="992" w:type="dxa"/>
            <w:shd w:val="clear" w:color="auto" w:fill="auto"/>
          </w:tcPr>
          <w:p w:rsidR="00C52E5C" w:rsidRPr="00A35C3E" w:rsidRDefault="00997BE5" w:rsidP="00AA5E60">
            <w:pPr>
              <w:jc w:val="center"/>
              <w:rPr>
                <w:sz w:val="18"/>
                <w:szCs w:val="18"/>
              </w:rPr>
            </w:pPr>
            <w:r>
              <w:rPr>
                <w:sz w:val="18"/>
                <w:szCs w:val="18"/>
              </w:rPr>
              <w:lastRenderedPageBreak/>
              <w:t xml:space="preserve">Май </w:t>
            </w: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5</w:t>
            </w:r>
          </w:p>
        </w:tc>
        <w:tc>
          <w:tcPr>
            <w:tcW w:w="5103" w:type="dxa"/>
            <w:shd w:val="clear" w:color="auto" w:fill="auto"/>
          </w:tcPr>
          <w:p w:rsidR="00C52E5C" w:rsidRPr="00A35C3E" w:rsidRDefault="00C52E5C" w:rsidP="00AA5E60">
            <w:pPr>
              <w:jc w:val="both"/>
              <w:rPr>
                <w:sz w:val="18"/>
                <w:szCs w:val="18"/>
              </w:rPr>
            </w:pPr>
            <w:r w:rsidRPr="00A35C3E">
              <w:rPr>
                <w:sz w:val="18"/>
                <w:szCs w:val="18"/>
              </w:rPr>
              <w:t xml:space="preserve">Тема: Делаем куличики большие и маленькие </w:t>
            </w:r>
          </w:p>
          <w:p w:rsidR="00C52E5C" w:rsidRPr="00A35C3E" w:rsidRDefault="00C52E5C" w:rsidP="00AA5E60">
            <w:pPr>
              <w:jc w:val="both"/>
              <w:rPr>
                <w:sz w:val="18"/>
                <w:szCs w:val="18"/>
              </w:rPr>
            </w:pPr>
            <w:r w:rsidRPr="00A35C3E">
              <w:rPr>
                <w:sz w:val="18"/>
                <w:szCs w:val="18"/>
              </w:rPr>
              <w:t>Прогр.сод-ние:   Формировать умения различать предметы по величине и обозначать их словами: большой, маленький. Развитие предметных действий.</w:t>
            </w:r>
          </w:p>
          <w:p w:rsidR="00D02829" w:rsidRPr="00A35C3E" w:rsidRDefault="00C52E5C" w:rsidP="00AA5E60">
            <w:pPr>
              <w:jc w:val="both"/>
              <w:rPr>
                <w:sz w:val="18"/>
                <w:szCs w:val="18"/>
              </w:rPr>
            </w:pPr>
            <w:r w:rsidRPr="00A35C3E">
              <w:rPr>
                <w:sz w:val="18"/>
                <w:szCs w:val="18"/>
              </w:rPr>
              <w:t>Материал: большие и маленькие ведерки, совочки.</w:t>
            </w:r>
          </w:p>
        </w:tc>
        <w:tc>
          <w:tcPr>
            <w:tcW w:w="2835" w:type="dxa"/>
            <w:shd w:val="clear" w:color="auto" w:fill="auto"/>
          </w:tcPr>
          <w:p w:rsidR="00C52E5C" w:rsidRPr="00A35C3E" w:rsidRDefault="00C52E5C" w:rsidP="00AA5E60">
            <w:pPr>
              <w:jc w:val="both"/>
              <w:rPr>
                <w:sz w:val="18"/>
                <w:szCs w:val="18"/>
              </w:rPr>
            </w:pPr>
            <w:r w:rsidRPr="00A35C3E">
              <w:rPr>
                <w:sz w:val="18"/>
                <w:szCs w:val="18"/>
              </w:rPr>
              <w:t>Игра "Делаем куличики большие и маленькие"</w:t>
            </w:r>
          </w:p>
          <w:p w:rsidR="00C52E5C" w:rsidRPr="00A35C3E" w:rsidRDefault="00C52E5C" w:rsidP="00AA5E60">
            <w:pPr>
              <w:jc w:val="both"/>
              <w:rPr>
                <w:sz w:val="18"/>
                <w:szCs w:val="18"/>
              </w:rPr>
            </w:pPr>
            <w:r w:rsidRPr="00A35C3E">
              <w:rPr>
                <w:sz w:val="18"/>
                <w:szCs w:val="18"/>
              </w:rPr>
              <w:t xml:space="preserve">Изготовление куличиков из песка </w:t>
            </w:r>
          </w:p>
        </w:tc>
        <w:tc>
          <w:tcPr>
            <w:tcW w:w="1842" w:type="dxa"/>
            <w:shd w:val="clear" w:color="auto" w:fill="auto"/>
          </w:tcPr>
          <w:p w:rsidR="00C52E5C" w:rsidRPr="00A35C3E" w:rsidRDefault="00C52E5C" w:rsidP="00AA5E60">
            <w:pPr>
              <w:rPr>
                <w:sz w:val="18"/>
                <w:szCs w:val="18"/>
              </w:rPr>
            </w:pPr>
            <w:r w:rsidRPr="00A35C3E">
              <w:rPr>
                <w:sz w:val="18"/>
                <w:szCs w:val="18"/>
              </w:rPr>
              <w:t>Игры с песком</w:t>
            </w:r>
          </w:p>
          <w:p w:rsidR="00C52E5C" w:rsidRPr="00A35C3E" w:rsidRDefault="00C52E5C" w:rsidP="00AA5E60">
            <w:pPr>
              <w:rPr>
                <w:sz w:val="18"/>
                <w:szCs w:val="18"/>
              </w:rPr>
            </w:pPr>
            <w:r w:rsidRPr="00A35C3E">
              <w:rPr>
                <w:sz w:val="18"/>
                <w:szCs w:val="18"/>
              </w:rPr>
              <w:t xml:space="preserve">Изготовление куличиков </w:t>
            </w:r>
          </w:p>
        </w:tc>
        <w:tc>
          <w:tcPr>
            <w:tcW w:w="3118"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 большой, маленький</w:t>
            </w:r>
          </w:p>
        </w:tc>
      </w:tr>
      <w:tr w:rsidR="00D02829" w:rsidRPr="00A35C3E" w:rsidTr="00AA5E60">
        <w:trPr>
          <w:cantSplit/>
          <w:trHeight w:val="813"/>
        </w:trPr>
        <w:tc>
          <w:tcPr>
            <w:tcW w:w="992" w:type="dxa"/>
            <w:shd w:val="clear" w:color="auto" w:fill="auto"/>
          </w:tcPr>
          <w:p w:rsidR="00D02829" w:rsidRPr="00A35C3E" w:rsidRDefault="00997BE5" w:rsidP="00AA5E60">
            <w:pPr>
              <w:jc w:val="center"/>
              <w:rPr>
                <w:sz w:val="18"/>
                <w:szCs w:val="18"/>
              </w:rPr>
            </w:pPr>
            <w:r>
              <w:rPr>
                <w:sz w:val="18"/>
                <w:szCs w:val="18"/>
              </w:rPr>
              <w:t xml:space="preserve">Май </w:t>
            </w:r>
          </w:p>
        </w:tc>
        <w:tc>
          <w:tcPr>
            <w:tcW w:w="709" w:type="dxa"/>
            <w:shd w:val="clear" w:color="auto" w:fill="auto"/>
          </w:tcPr>
          <w:p w:rsidR="00D02829" w:rsidRDefault="00D02829" w:rsidP="00AA5E60">
            <w:pPr>
              <w:jc w:val="center"/>
              <w:rPr>
                <w:sz w:val="18"/>
                <w:szCs w:val="18"/>
              </w:rPr>
            </w:pPr>
            <w:r>
              <w:rPr>
                <w:sz w:val="18"/>
                <w:szCs w:val="18"/>
              </w:rPr>
              <w:t>36</w:t>
            </w:r>
          </w:p>
        </w:tc>
        <w:tc>
          <w:tcPr>
            <w:tcW w:w="5103" w:type="dxa"/>
            <w:shd w:val="clear" w:color="auto" w:fill="auto"/>
          </w:tcPr>
          <w:p w:rsidR="00D02829" w:rsidRPr="00A35C3E" w:rsidRDefault="00D02829" w:rsidP="00D02829">
            <w:pPr>
              <w:jc w:val="both"/>
              <w:rPr>
                <w:sz w:val="18"/>
                <w:szCs w:val="18"/>
              </w:rPr>
            </w:pPr>
            <w:r w:rsidRPr="00A35C3E">
              <w:rPr>
                <w:sz w:val="18"/>
                <w:szCs w:val="18"/>
              </w:rPr>
              <w:t xml:space="preserve">Тема: Делаем куличики большие и маленькие </w:t>
            </w:r>
          </w:p>
          <w:p w:rsidR="00D02829" w:rsidRPr="00A35C3E" w:rsidRDefault="00D02829" w:rsidP="00D02829">
            <w:pPr>
              <w:jc w:val="both"/>
              <w:rPr>
                <w:sz w:val="18"/>
                <w:szCs w:val="18"/>
              </w:rPr>
            </w:pPr>
            <w:r w:rsidRPr="00A35C3E">
              <w:rPr>
                <w:sz w:val="18"/>
                <w:szCs w:val="18"/>
              </w:rPr>
              <w:t>Прогр.сод-ние:   Формировать умения различать предметы по величине и обозначать их словами: большой, маленький. Развитие предметных действий.</w:t>
            </w:r>
          </w:p>
          <w:p w:rsidR="00D02829" w:rsidRPr="00A35C3E" w:rsidRDefault="00D02829" w:rsidP="00AA5E60">
            <w:pPr>
              <w:jc w:val="both"/>
              <w:rPr>
                <w:sz w:val="18"/>
                <w:szCs w:val="18"/>
              </w:rPr>
            </w:pPr>
            <w:r w:rsidRPr="00A35C3E">
              <w:rPr>
                <w:sz w:val="18"/>
                <w:szCs w:val="18"/>
              </w:rPr>
              <w:t>Материал: большие и маленькие ведерки, совочки.</w:t>
            </w:r>
          </w:p>
        </w:tc>
        <w:tc>
          <w:tcPr>
            <w:tcW w:w="2835" w:type="dxa"/>
            <w:shd w:val="clear" w:color="auto" w:fill="auto"/>
          </w:tcPr>
          <w:p w:rsidR="00D02829" w:rsidRPr="00A35C3E" w:rsidRDefault="00D02829" w:rsidP="00D02829">
            <w:pPr>
              <w:jc w:val="both"/>
              <w:rPr>
                <w:sz w:val="18"/>
                <w:szCs w:val="18"/>
              </w:rPr>
            </w:pPr>
            <w:r w:rsidRPr="00A35C3E">
              <w:rPr>
                <w:sz w:val="18"/>
                <w:szCs w:val="18"/>
              </w:rPr>
              <w:t>Игра "Делаем куличики большие и маленькие"</w:t>
            </w:r>
          </w:p>
          <w:p w:rsidR="00D02829" w:rsidRPr="00A35C3E" w:rsidRDefault="00D02829" w:rsidP="00D02829">
            <w:pPr>
              <w:jc w:val="both"/>
              <w:rPr>
                <w:sz w:val="18"/>
                <w:szCs w:val="18"/>
              </w:rPr>
            </w:pPr>
            <w:r w:rsidRPr="00A35C3E">
              <w:rPr>
                <w:sz w:val="18"/>
                <w:szCs w:val="18"/>
              </w:rPr>
              <w:t>Изготовление куличиков из песка</w:t>
            </w:r>
          </w:p>
        </w:tc>
        <w:tc>
          <w:tcPr>
            <w:tcW w:w="1842" w:type="dxa"/>
            <w:shd w:val="clear" w:color="auto" w:fill="auto"/>
          </w:tcPr>
          <w:p w:rsidR="00D02829" w:rsidRPr="00A35C3E" w:rsidRDefault="00D02829" w:rsidP="00D02829">
            <w:pPr>
              <w:rPr>
                <w:sz w:val="18"/>
                <w:szCs w:val="18"/>
              </w:rPr>
            </w:pPr>
            <w:r w:rsidRPr="00A35C3E">
              <w:rPr>
                <w:sz w:val="18"/>
                <w:szCs w:val="18"/>
              </w:rPr>
              <w:t>Игры с песком</w:t>
            </w:r>
          </w:p>
          <w:p w:rsidR="00D02829" w:rsidRPr="00A35C3E" w:rsidRDefault="00D02829" w:rsidP="00D02829">
            <w:pPr>
              <w:rPr>
                <w:sz w:val="18"/>
                <w:szCs w:val="18"/>
              </w:rPr>
            </w:pPr>
            <w:r w:rsidRPr="00A35C3E">
              <w:rPr>
                <w:sz w:val="18"/>
                <w:szCs w:val="18"/>
              </w:rPr>
              <w:t>Изготовление куличиков</w:t>
            </w:r>
          </w:p>
        </w:tc>
        <w:tc>
          <w:tcPr>
            <w:tcW w:w="3118" w:type="dxa"/>
            <w:shd w:val="clear" w:color="auto" w:fill="auto"/>
          </w:tcPr>
          <w:p w:rsidR="00D02829" w:rsidRPr="00A35C3E" w:rsidRDefault="00D02829" w:rsidP="00AA5E60">
            <w:pPr>
              <w:rPr>
                <w:sz w:val="18"/>
                <w:szCs w:val="18"/>
              </w:rPr>
            </w:pPr>
            <w:r w:rsidRPr="00A35C3E">
              <w:rPr>
                <w:sz w:val="18"/>
                <w:szCs w:val="18"/>
              </w:rPr>
              <w:t>Сравнивать группы предметов, употребляя в речи слова "много", "мало", один (одна), большой, маленький</w:t>
            </w:r>
          </w:p>
        </w:tc>
      </w:tr>
    </w:tbl>
    <w:p w:rsidR="00C52E5C" w:rsidRPr="00584A7F" w:rsidRDefault="00C52E5C" w:rsidP="00C52E5C">
      <w:pPr>
        <w:jc w:val="center"/>
        <w:rPr>
          <w:b/>
        </w:rPr>
      </w:pPr>
    </w:p>
    <w:p w:rsidR="00C52E5C" w:rsidRDefault="00C52E5C" w:rsidP="00C52E5C">
      <w:pPr>
        <w:jc w:val="center"/>
        <w:rPr>
          <w:b/>
        </w:rPr>
      </w:pPr>
    </w:p>
    <w:p w:rsidR="00C52E5C" w:rsidRPr="00584A7F" w:rsidRDefault="00C52E5C" w:rsidP="00C52E5C">
      <w:pPr>
        <w:jc w:val="center"/>
        <w:rPr>
          <w:b/>
        </w:rPr>
      </w:pPr>
      <w:r w:rsidRPr="00584A7F">
        <w:rPr>
          <w:b/>
        </w:rPr>
        <w:t>Тематический блок "Ознакомление с миром природы"</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709"/>
        <w:gridCol w:w="4819"/>
        <w:gridCol w:w="3119"/>
        <w:gridCol w:w="2693"/>
        <w:gridCol w:w="2126"/>
      </w:tblGrid>
      <w:tr w:rsidR="00C52E5C" w:rsidRPr="00A35C3E" w:rsidTr="00AA5E60">
        <w:trPr>
          <w:cantSplit/>
          <w:trHeight w:val="722"/>
        </w:trPr>
        <w:tc>
          <w:tcPr>
            <w:tcW w:w="992" w:type="dxa"/>
            <w:shd w:val="clear" w:color="auto" w:fill="auto"/>
          </w:tcPr>
          <w:p w:rsidR="00C52E5C" w:rsidRPr="00A35C3E" w:rsidRDefault="00C52E5C" w:rsidP="00AA5E60">
            <w:pPr>
              <w:jc w:val="center"/>
              <w:rPr>
                <w:sz w:val="18"/>
                <w:szCs w:val="18"/>
              </w:rPr>
            </w:pPr>
            <w:r w:rsidRPr="00A35C3E">
              <w:rPr>
                <w:sz w:val="18"/>
                <w:szCs w:val="18"/>
              </w:rPr>
              <w:t>Месяц,</w:t>
            </w:r>
          </w:p>
          <w:p w:rsidR="00C52E5C" w:rsidRPr="00A35C3E" w:rsidRDefault="00C52E5C" w:rsidP="00AA5E60">
            <w:pPr>
              <w:jc w:val="center"/>
              <w:rPr>
                <w:sz w:val="18"/>
                <w:szCs w:val="18"/>
              </w:rPr>
            </w:pPr>
            <w:r w:rsidRPr="00A35C3E">
              <w:rPr>
                <w:sz w:val="18"/>
                <w:szCs w:val="18"/>
              </w:rPr>
              <w:t>№ недели</w:t>
            </w:r>
          </w:p>
        </w:tc>
        <w:tc>
          <w:tcPr>
            <w:tcW w:w="709" w:type="dxa"/>
            <w:shd w:val="clear" w:color="auto" w:fill="auto"/>
          </w:tcPr>
          <w:p w:rsidR="00C52E5C" w:rsidRPr="00A35C3E" w:rsidRDefault="00C52E5C" w:rsidP="00AA5E60">
            <w:pPr>
              <w:jc w:val="center"/>
              <w:rPr>
                <w:sz w:val="18"/>
                <w:szCs w:val="18"/>
              </w:rPr>
            </w:pPr>
            <w:r w:rsidRPr="00A35C3E">
              <w:rPr>
                <w:sz w:val="18"/>
                <w:szCs w:val="18"/>
              </w:rPr>
              <w:t xml:space="preserve">№ </w:t>
            </w:r>
          </w:p>
          <w:p w:rsidR="00C52E5C" w:rsidRPr="00A35C3E" w:rsidRDefault="00C52E5C" w:rsidP="00AA5E60">
            <w:pPr>
              <w:jc w:val="center"/>
              <w:rPr>
                <w:sz w:val="18"/>
                <w:szCs w:val="18"/>
              </w:rPr>
            </w:pPr>
            <w:r w:rsidRPr="00A35C3E">
              <w:rPr>
                <w:sz w:val="18"/>
                <w:szCs w:val="18"/>
              </w:rPr>
              <w:t>НОД</w:t>
            </w:r>
          </w:p>
        </w:tc>
        <w:tc>
          <w:tcPr>
            <w:tcW w:w="4819" w:type="dxa"/>
            <w:shd w:val="clear" w:color="auto" w:fill="auto"/>
          </w:tcPr>
          <w:p w:rsidR="00C52E5C" w:rsidRPr="00A35C3E" w:rsidRDefault="00C52E5C" w:rsidP="00AA5E60">
            <w:pPr>
              <w:jc w:val="center"/>
              <w:rPr>
                <w:sz w:val="18"/>
                <w:szCs w:val="18"/>
              </w:rPr>
            </w:pPr>
            <w:r w:rsidRPr="00A35C3E">
              <w:rPr>
                <w:sz w:val="18"/>
                <w:szCs w:val="18"/>
              </w:rPr>
              <w:t xml:space="preserve">Организованная  образовательная деятельность </w:t>
            </w:r>
          </w:p>
          <w:p w:rsidR="00C52E5C" w:rsidRPr="00A35C3E" w:rsidRDefault="00C52E5C" w:rsidP="00AA5E60">
            <w:pPr>
              <w:jc w:val="center"/>
              <w:rPr>
                <w:sz w:val="18"/>
                <w:szCs w:val="18"/>
              </w:rPr>
            </w:pPr>
            <w:r w:rsidRPr="00A35C3E">
              <w:rPr>
                <w:sz w:val="18"/>
                <w:szCs w:val="18"/>
              </w:rPr>
              <w:t>(тема, задачи, материал)</w:t>
            </w:r>
          </w:p>
        </w:tc>
        <w:tc>
          <w:tcPr>
            <w:tcW w:w="3119" w:type="dxa"/>
            <w:shd w:val="clear" w:color="auto" w:fill="auto"/>
          </w:tcPr>
          <w:p w:rsidR="00C52E5C" w:rsidRPr="00A35C3E" w:rsidRDefault="00C52E5C" w:rsidP="00AA5E60">
            <w:pPr>
              <w:jc w:val="center"/>
              <w:rPr>
                <w:sz w:val="18"/>
                <w:szCs w:val="18"/>
              </w:rPr>
            </w:pPr>
            <w:r w:rsidRPr="00A35C3E">
              <w:rPr>
                <w:sz w:val="18"/>
                <w:szCs w:val="18"/>
              </w:rPr>
              <w:t>Образовательная деятельность, осуществляемая в ходе режимных моментов</w:t>
            </w:r>
          </w:p>
        </w:tc>
        <w:tc>
          <w:tcPr>
            <w:tcW w:w="2693" w:type="dxa"/>
            <w:shd w:val="clear" w:color="auto" w:fill="auto"/>
          </w:tcPr>
          <w:p w:rsidR="00C52E5C" w:rsidRPr="00A35C3E" w:rsidRDefault="00C52E5C" w:rsidP="00AA5E60">
            <w:pPr>
              <w:jc w:val="center"/>
              <w:rPr>
                <w:sz w:val="18"/>
                <w:szCs w:val="18"/>
                <w:lang w:val="en-US"/>
              </w:rPr>
            </w:pPr>
            <w:r w:rsidRPr="00A35C3E">
              <w:rPr>
                <w:sz w:val="18"/>
                <w:szCs w:val="18"/>
              </w:rPr>
              <w:t>Самостоятельная деятельность</w:t>
            </w:r>
          </w:p>
          <w:p w:rsidR="00C52E5C" w:rsidRPr="00A35C3E" w:rsidRDefault="00C52E5C" w:rsidP="00AA5E60">
            <w:pPr>
              <w:jc w:val="center"/>
              <w:rPr>
                <w:sz w:val="18"/>
                <w:szCs w:val="18"/>
                <w:lang w:val="en-US"/>
              </w:rPr>
            </w:pPr>
          </w:p>
        </w:tc>
        <w:tc>
          <w:tcPr>
            <w:tcW w:w="2126" w:type="dxa"/>
            <w:shd w:val="clear" w:color="auto" w:fill="auto"/>
          </w:tcPr>
          <w:p w:rsidR="00C52E5C" w:rsidRPr="00A35C3E" w:rsidRDefault="00C52E5C" w:rsidP="00AA5E60">
            <w:pPr>
              <w:jc w:val="center"/>
              <w:rPr>
                <w:sz w:val="18"/>
                <w:szCs w:val="18"/>
              </w:rPr>
            </w:pPr>
            <w:r w:rsidRPr="00A35C3E">
              <w:rPr>
                <w:sz w:val="18"/>
                <w:szCs w:val="18"/>
              </w:rPr>
              <w:t xml:space="preserve">Взаимодействие </w:t>
            </w:r>
          </w:p>
          <w:p w:rsidR="00C52E5C" w:rsidRPr="00A35C3E" w:rsidRDefault="00C52E5C" w:rsidP="00AA5E60">
            <w:pPr>
              <w:jc w:val="center"/>
              <w:rPr>
                <w:sz w:val="18"/>
                <w:szCs w:val="18"/>
                <w:lang w:val="en-US"/>
              </w:rPr>
            </w:pPr>
            <w:r w:rsidRPr="00A35C3E">
              <w:rPr>
                <w:sz w:val="18"/>
                <w:szCs w:val="18"/>
              </w:rPr>
              <w:t>с семьей</w:t>
            </w:r>
          </w:p>
          <w:p w:rsidR="00C52E5C" w:rsidRPr="00A35C3E" w:rsidRDefault="00C52E5C" w:rsidP="00AA5E60">
            <w:pPr>
              <w:jc w:val="center"/>
              <w:rPr>
                <w:sz w:val="18"/>
                <w:szCs w:val="18"/>
                <w:lang w:val="en-US"/>
              </w:rPr>
            </w:pPr>
          </w:p>
        </w:tc>
      </w:tr>
      <w:tr w:rsidR="00C52E5C" w:rsidRPr="00A35C3E" w:rsidTr="00AA5E60">
        <w:trPr>
          <w:cantSplit/>
          <w:trHeight w:val="722"/>
        </w:trPr>
        <w:tc>
          <w:tcPr>
            <w:tcW w:w="992" w:type="dxa"/>
            <w:shd w:val="clear" w:color="auto" w:fill="auto"/>
          </w:tcPr>
          <w:p w:rsidR="00C52E5C" w:rsidRPr="00A35C3E" w:rsidRDefault="00C52E5C" w:rsidP="00AA5E60">
            <w:pPr>
              <w:jc w:val="center"/>
              <w:rPr>
                <w:sz w:val="18"/>
                <w:szCs w:val="18"/>
              </w:rPr>
            </w:pPr>
            <w:r w:rsidRPr="00A35C3E">
              <w:rPr>
                <w:sz w:val="18"/>
                <w:szCs w:val="18"/>
              </w:rPr>
              <w:t>Сентябрь</w:t>
            </w:r>
          </w:p>
        </w:tc>
        <w:tc>
          <w:tcPr>
            <w:tcW w:w="709" w:type="dxa"/>
            <w:shd w:val="clear" w:color="auto" w:fill="auto"/>
          </w:tcPr>
          <w:p w:rsidR="00C52E5C" w:rsidRPr="00A35C3E" w:rsidRDefault="007F50EC" w:rsidP="00AA5E60">
            <w:pPr>
              <w:jc w:val="center"/>
              <w:rPr>
                <w:sz w:val="18"/>
                <w:szCs w:val="18"/>
              </w:rPr>
            </w:pPr>
            <w:r>
              <w:rPr>
                <w:sz w:val="18"/>
                <w:szCs w:val="18"/>
              </w:rPr>
              <w:t>1</w:t>
            </w:r>
          </w:p>
        </w:tc>
        <w:tc>
          <w:tcPr>
            <w:tcW w:w="4819"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«Морковка от зайчика»</w:t>
            </w:r>
          </w:p>
          <w:p w:rsidR="00C52E5C" w:rsidRPr="00A35C3E" w:rsidRDefault="00C52E5C" w:rsidP="00AA5E60">
            <w:pPr>
              <w:shd w:val="clear" w:color="auto" w:fill="FFFFFF"/>
              <w:ind w:firstLine="33"/>
              <w:jc w:val="both"/>
              <w:rPr>
                <w:sz w:val="18"/>
                <w:szCs w:val="18"/>
                <w:lang w:eastAsia="ru-RU"/>
              </w:rPr>
            </w:pPr>
            <w:bookmarkStart w:id="1" w:name="_bookmark2"/>
            <w:bookmarkEnd w:id="1"/>
            <w:r w:rsidRPr="00A35C3E">
              <w:rPr>
                <w:b/>
                <w:bCs/>
                <w:sz w:val="18"/>
                <w:szCs w:val="18"/>
                <w:lang w:eastAsia="ru-RU"/>
              </w:rPr>
              <w:t>Программное содержание.</w:t>
            </w:r>
            <w:r w:rsidRPr="00A35C3E">
              <w:rPr>
                <w:sz w:val="18"/>
                <w:szCs w:val="18"/>
                <w:lang w:eastAsia="ru-RU"/>
              </w:rPr>
              <w:t> Расширять представления детей об овощах (о моркови). Формировать доброжелательное отношение к окружающим.</w:t>
            </w:r>
          </w:p>
          <w:p w:rsidR="00C52E5C" w:rsidRPr="00A35C3E" w:rsidRDefault="00C52E5C" w:rsidP="00AA5E60">
            <w:pPr>
              <w:ind w:firstLine="33"/>
              <w:jc w:val="both"/>
              <w:rPr>
                <w:sz w:val="18"/>
                <w:szCs w:val="18"/>
              </w:rPr>
            </w:pPr>
            <w:r w:rsidRPr="00A35C3E">
              <w:rPr>
                <w:b/>
                <w:bCs/>
                <w:sz w:val="18"/>
                <w:szCs w:val="18"/>
                <w:lang w:eastAsia="ru-RU"/>
              </w:rPr>
              <w:t>Материалы.</w:t>
            </w:r>
            <w:r w:rsidRPr="00A35C3E">
              <w:rPr>
                <w:sz w:val="18"/>
                <w:szCs w:val="18"/>
                <w:lang w:eastAsia="ru-RU"/>
              </w:rPr>
              <w:t> Игрушечный зайчик, целая и тертая морковь.</w:t>
            </w:r>
          </w:p>
        </w:tc>
        <w:tc>
          <w:tcPr>
            <w:tcW w:w="3119"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Рассматривание овощей и фруктов, иллюстраций с их изображением. Лепка моркови. Подвижная игра «Зайка беленький сидит».</w:t>
            </w:r>
          </w:p>
        </w:tc>
        <w:tc>
          <w:tcPr>
            <w:tcW w:w="2693" w:type="dxa"/>
            <w:shd w:val="clear" w:color="auto" w:fill="auto"/>
          </w:tcPr>
          <w:p w:rsidR="00C52E5C" w:rsidRPr="00A35C3E" w:rsidRDefault="00C52E5C" w:rsidP="00AA5E60">
            <w:pPr>
              <w:rPr>
                <w:sz w:val="18"/>
                <w:szCs w:val="18"/>
              </w:rPr>
            </w:pPr>
            <w:r w:rsidRPr="00A35C3E">
              <w:rPr>
                <w:sz w:val="18"/>
                <w:szCs w:val="18"/>
                <w:lang w:eastAsia="ru-RU"/>
              </w:rPr>
              <w:t>Игры с муляжами овощей.</w:t>
            </w:r>
          </w:p>
        </w:tc>
        <w:tc>
          <w:tcPr>
            <w:tcW w:w="2126"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овощей и фруктов, иллюстраций с их изображением.</w:t>
            </w:r>
          </w:p>
        </w:tc>
      </w:tr>
      <w:tr w:rsidR="00C52E5C" w:rsidRPr="00A35C3E" w:rsidTr="00AA5E60">
        <w:trPr>
          <w:cantSplit/>
          <w:trHeight w:val="722"/>
        </w:trPr>
        <w:tc>
          <w:tcPr>
            <w:tcW w:w="992" w:type="dxa"/>
            <w:shd w:val="clear" w:color="auto" w:fill="auto"/>
          </w:tcPr>
          <w:p w:rsidR="00C52E5C" w:rsidRPr="00A35C3E" w:rsidRDefault="00DE4A71" w:rsidP="00AA5E60">
            <w:pPr>
              <w:jc w:val="center"/>
              <w:rPr>
                <w:sz w:val="18"/>
                <w:szCs w:val="18"/>
              </w:rPr>
            </w:pPr>
            <w:r>
              <w:rPr>
                <w:sz w:val="18"/>
                <w:szCs w:val="18"/>
              </w:rPr>
              <w:t xml:space="preserve">Октябрь </w:t>
            </w:r>
          </w:p>
        </w:tc>
        <w:tc>
          <w:tcPr>
            <w:tcW w:w="709" w:type="dxa"/>
            <w:shd w:val="clear" w:color="auto" w:fill="auto"/>
          </w:tcPr>
          <w:p w:rsidR="00C52E5C" w:rsidRPr="00A35C3E" w:rsidRDefault="007F50EC" w:rsidP="00AA5E60">
            <w:pPr>
              <w:jc w:val="center"/>
              <w:rPr>
                <w:sz w:val="18"/>
                <w:szCs w:val="18"/>
              </w:rPr>
            </w:pPr>
            <w:r>
              <w:rPr>
                <w:sz w:val="18"/>
                <w:szCs w:val="18"/>
              </w:rPr>
              <w:t>2</w:t>
            </w:r>
          </w:p>
        </w:tc>
        <w:tc>
          <w:tcPr>
            <w:tcW w:w="4819"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«Листопад, листопад, листья желтые летят…»</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Материалы.</w:t>
            </w:r>
            <w:r w:rsidRPr="00A35C3E">
              <w:rPr>
                <w:sz w:val="18"/>
                <w:szCs w:val="18"/>
                <w:lang w:eastAsia="ru-RU"/>
              </w:rPr>
              <w:t> Кукла Маша и одежда для нее.</w:t>
            </w:r>
          </w:p>
        </w:tc>
        <w:tc>
          <w:tcPr>
            <w:tcW w:w="3119"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Наблюдения за ветром, дождем, солнцем, небом. Игры «Мы осенние листочки», «Солнышко и дождик». Рисование осенних листочков. Слушание произведения С.Майкапара «Осенью».</w:t>
            </w:r>
          </w:p>
        </w:tc>
        <w:tc>
          <w:tcPr>
            <w:tcW w:w="2693" w:type="dxa"/>
            <w:shd w:val="clear" w:color="auto" w:fill="auto"/>
          </w:tcPr>
          <w:p w:rsidR="00C52E5C" w:rsidRPr="00A35C3E" w:rsidRDefault="00C52E5C" w:rsidP="00AA5E60">
            <w:pPr>
              <w:rPr>
                <w:sz w:val="18"/>
                <w:szCs w:val="18"/>
              </w:rPr>
            </w:pPr>
            <w:r w:rsidRPr="00A35C3E">
              <w:rPr>
                <w:sz w:val="18"/>
                <w:szCs w:val="18"/>
                <w:lang w:eastAsia="ru-RU"/>
              </w:rPr>
              <w:t>Рассматривание осенних листьев.</w:t>
            </w:r>
          </w:p>
        </w:tc>
        <w:tc>
          <w:tcPr>
            <w:tcW w:w="2126" w:type="dxa"/>
            <w:shd w:val="clear" w:color="auto" w:fill="auto"/>
          </w:tcPr>
          <w:p w:rsidR="00C52E5C" w:rsidRPr="00A35C3E" w:rsidRDefault="00C52E5C" w:rsidP="00AA5E60">
            <w:pPr>
              <w:jc w:val="both"/>
              <w:rPr>
                <w:sz w:val="18"/>
                <w:szCs w:val="18"/>
              </w:rPr>
            </w:pPr>
            <w:r w:rsidRPr="00A35C3E">
              <w:rPr>
                <w:sz w:val="18"/>
                <w:szCs w:val="18"/>
                <w:lang w:eastAsia="ru-RU"/>
              </w:rPr>
              <w:t>Рисование солнышка и дождика.</w:t>
            </w:r>
          </w:p>
        </w:tc>
      </w:tr>
      <w:tr w:rsidR="00C52E5C" w:rsidRPr="00A35C3E" w:rsidTr="00AA5E60">
        <w:trPr>
          <w:cantSplit/>
          <w:trHeight w:val="722"/>
        </w:trPr>
        <w:tc>
          <w:tcPr>
            <w:tcW w:w="992" w:type="dxa"/>
            <w:shd w:val="clear" w:color="auto" w:fill="auto"/>
          </w:tcPr>
          <w:p w:rsidR="00C52E5C" w:rsidRPr="00A35C3E" w:rsidRDefault="00DE4A71" w:rsidP="00AA5E60">
            <w:pPr>
              <w:jc w:val="center"/>
              <w:rPr>
                <w:sz w:val="18"/>
                <w:szCs w:val="18"/>
              </w:rPr>
            </w:pPr>
            <w:r>
              <w:rPr>
                <w:sz w:val="18"/>
                <w:szCs w:val="18"/>
              </w:rPr>
              <w:t xml:space="preserve">Ноябрь </w:t>
            </w:r>
          </w:p>
        </w:tc>
        <w:tc>
          <w:tcPr>
            <w:tcW w:w="709" w:type="dxa"/>
            <w:shd w:val="clear" w:color="auto" w:fill="auto"/>
          </w:tcPr>
          <w:p w:rsidR="00C52E5C" w:rsidRPr="00A35C3E" w:rsidRDefault="007F50EC" w:rsidP="00AA5E60">
            <w:pPr>
              <w:jc w:val="center"/>
              <w:rPr>
                <w:sz w:val="18"/>
                <w:szCs w:val="18"/>
              </w:rPr>
            </w:pPr>
            <w:r>
              <w:rPr>
                <w:sz w:val="18"/>
                <w:szCs w:val="18"/>
              </w:rPr>
              <w:t>3</w:t>
            </w:r>
          </w:p>
        </w:tc>
        <w:tc>
          <w:tcPr>
            <w:tcW w:w="4819"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«Рыбка плавает в воде»</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об аквариумных рыбах. Формировать интерес к обитателям аквариума.</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Материалы.</w:t>
            </w:r>
            <w:r w:rsidRPr="00A35C3E">
              <w:rPr>
                <w:sz w:val="18"/>
                <w:szCs w:val="18"/>
                <w:lang w:eastAsia="ru-RU"/>
              </w:rPr>
              <w:t> Аквариум с золотой рыбкой. Корм для рыб.</w:t>
            </w:r>
          </w:p>
        </w:tc>
        <w:tc>
          <w:tcPr>
            <w:tcW w:w="3119"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Пальчиковая игра «Рыбка плавает в водице».</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ракушек и камушек в аквариуме.</w:t>
            </w:r>
          </w:p>
        </w:tc>
        <w:tc>
          <w:tcPr>
            <w:tcW w:w="2126" w:type="dxa"/>
            <w:shd w:val="clear" w:color="auto" w:fill="auto"/>
          </w:tcPr>
          <w:p w:rsidR="00C52E5C" w:rsidRPr="00A35C3E" w:rsidRDefault="00C52E5C" w:rsidP="00AA5E60">
            <w:pPr>
              <w:jc w:val="both"/>
              <w:rPr>
                <w:sz w:val="18"/>
                <w:szCs w:val="18"/>
              </w:rPr>
            </w:pPr>
            <w:r w:rsidRPr="00A35C3E">
              <w:rPr>
                <w:sz w:val="18"/>
                <w:szCs w:val="18"/>
              </w:rPr>
              <w:t xml:space="preserve">Рассмотреть иллюстрации с изображением рыбок </w:t>
            </w:r>
          </w:p>
        </w:tc>
      </w:tr>
      <w:tr w:rsidR="00C52E5C" w:rsidRPr="00A35C3E" w:rsidTr="00AA5E60">
        <w:trPr>
          <w:cantSplit/>
          <w:trHeight w:val="722"/>
        </w:trPr>
        <w:tc>
          <w:tcPr>
            <w:tcW w:w="992" w:type="dxa"/>
            <w:shd w:val="clear" w:color="auto" w:fill="auto"/>
          </w:tcPr>
          <w:p w:rsidR="00C52E5C" w:rsidRPr="00A35C3E" w:rsidRDefault="00DE4A71" w:rsidP="00AA5E60">
            <w:pPr>
              <w:jc w:val="center"/>
              <w:rPr>
                <w:sz w:val="18"/>
                <w:szCs w:val="18"/>
              </w:rPr>
            </w:pPr>
            <w:r>
              <w:rPr>
                <w:sz w:val="18"/>
                <w:szCs w:val="18"/>
              </w:rPr>
              <w:t xml:space="preserve">Декабрь </w:t>
            </w:r>
          </w:p>
        </w:tc>
        <w:tc>
          <w:tcPr>
            <w:tcW w:w="709" w:type="dxa"/>
            <w:shd w:val="clear" w:color="auto" w:fill="auto"/>
          </w:tcPr>
          <w:p w:rsidR="00C52E5C" w:rsidRPr="00A35C3E" w:rsidRDefault="007F50EC" w:rsidP="00AA5E60">
            <w:pPr>
              <w:jc w:val="center"/>
              <w:rPr>
                <w:sz w:val="18"/>
                <w:szCs w:val="18"/>
              </w:rPr>
            </w:pPr>
            <w:r>
              <w:rPr>
                <w:sz w:val="18"/>
                <w:szCs w:val="18"/>
              </w:rPr>
              <w:t>4</w:t>
            </w:r>
          </w:p>
        </w:tc>
        <w:tc>
          <w:tcPr>
            <w:tcW w:w="4819" w:type="dxa"/>
            <w:shd w:val="clear" w:color="auto" w:fill="auto"/>
          </w:tcPr>
          <w:p w:rsidR="00C52E5C" w:rsidRPr="00A35C3E" w:rsidRDefault="00C52E5C" w:rsidP="00AA5E60">
            <w:pPr>
              <w:shd w:val="clear" w:color="auto" w:fill="FFFFFF"/>
              <w:ind w:firstLine="240"/>
              <w:jc w:val="both"/>
              <w:outlineLvl w:val="4"/>
              <w:rPr>
                <w:b/>
                <w:bCs/>
                <w:sz w:val="18"/>
                <w:szCs w:val="18"/>
                <w:lang w:eastAsia="ru-RU"/>
              </w:rPr>
            </w:pPr>
            <w:r w:rsidRPr="00A35C3E">
              <w:rPr>
                <w:b/>
                <w:bCs/>
                <w:sz w:val="18"/>
                <w:szCs w:val="18"/>
                <w:lang w:eastAsia="ru-RU"/>
              </w:rPr>
              <w:t>«У кормушки»</w:t>
            </w:r>
          </w:p>
          <w:p w:rsidR="00C52E5C" w:rsidRPr="00A35C3E" w:rsidRDefault="00C52E5C" w:rsidP="00AA5E60">
            <w:pPr>
              <w:shd w:val="clear" w:color="auto" w:fill="FFFFFF"/>
              <w:ind w:firstLine="240"/>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 кормушках для птиц. Формировать доброе отношение к птицам, желание заботиться о них.</w:t>
            </w:r>
          </w:p>
          <w:p w:rsidR="00C52E5C" w:rsidRPr="00A35C3E" w:rsidRDefault="00C52E5C" w:rsidP="00AB6FF6">
            <w:pPr>
              <w:shd w:val="clear" w:color="auto" w:fill="FFFFFF"/>
              <w:ind w:firstLine="240"/>
              <w:jc w:val="both"/>
              <w:rPr>
                <w:sz w:val="18"/>
                <w:szCs w:val="18"/>
                <w:lang w:eastAsia="ru-RU"/>
              </w:rPr>
            </w:pPr>
            <w:r w:rsidRPr="00A35C3E">
              <w:rPr>
                <w:b/>
                <w:bCs/>
                <w:sz w:val="18"/>
                <w:szCs w:val="18"/>
                <w:lang w:eastAsia="ru-RU"/>
              </w:rPr>
              <w:t>Материалы.</w:t>
            </w:r>
            <w:r w:rsidRPr="00A35C3E">
              <w:rPr>
                <w:sz w:val="18"/>
                <w:szCs w:val="18"/>
                <w:lang w:eastAsia="ru-RU"/>
              </w:rPr>
              <w:t> Кормушка для птиц, конверт с письмом, корм для птиц (семечки, зернышки, хлебные крошки).</w:t>
            </w:r>
          </w:p>
        </w:tc>
        <w:tc>
          <w:tcPr>
            <w:tcW w:w="3119"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Наблюдение за птицами, прилетающими на участок. Рисование «Корм для птичек». Подвижные игры «Птички летают», «Птички в гнездышках», «Воробушки и автомобиль».</w:t>
            </w:r>
          </w:p>
        </w:tc>
        <w:tc>
          <w:tcPr>
            <w:tcW w:w="2693" w:type="dxa"/>
            <w:shd w:val="clear" w:color="auto" w:fill="auto"/>
          </w:tcPr>
          <w:p w:rsidR="00C52E5C" w:rsidRPr="00A35C3E" w:rsidRDefault="00C52E5C" w:rsidP="00AA5E60">
            <w:pPr>
              <w:jc w:val="both"/>
              <w:rPr>
                <w:sz w:val="18"/>
                <w:szCs w:val="18"/>
              </w:rPr>
            </w:pPr>
            <w:r w:rsidRPr="00A35C3E">
              <w:rPr>
                <w:sz w:val="18"/>
                <w:szCs w:val="18"/>
              </w:rPr>
              <w:t>Рассматривание иллюстраций с изображением зимующих птиц</w:t>
            </w:r>
          </w:p>
        </w:tc>
        <w:tc>
          <w:tcPr>
            <w:tcW w:w="2126" w:type="dxa"/>
            <w:shd w:val="clear" w:color="auto" w:fill="auto"/>
          </w:tcPr>
          <w:p w:rsidR="00C52E5C" w:rsidRPr="00A35C3E" w:rsidRDefault="00C52E5C" w:rsidP="00AA5E60">
            <w:pPr>
              <w:jc w:val="both"/>
              <w:rPr>
                <w:sz w:val="18"/>
                <w:szCs w:val="18"/>
              </w:rPr>
            </w:pPr>
            <w:r w:rsidRPr="00A35C3E">
              <w:rPr>
                <w:sz w:val="18"/>
                <w:szCs w:val="18"/>
              </w:rPr>
              <w:t>Покормить птиц на прогулке с ребенком</w:t>
            </w:r>
          </w:p>
        </w:tc>
      </w:tr>
      <w:tr w:rsidR="00C52E5C" w:rsidRPr="00A35C3E" w:rsidTr="00AA5E60">
        <w:trPr>
          <w:cantSplit/>
          <w:trHeight w:val="722"/>
        </w:trPr>
        <w:tc>
          <w:tcPr>
            <w:tcW w:w="992" w:type="dxa"/>
            <w:shd w:val="clear" w:color="auto" w:fill="auto"/>
          </w:tcPr>
          <w:p w:rsidR="00C52E5C" w:rsidRPr="00A35C3E" w:rsidRDefault="00DE4A71" w:rsidP="00AA5E60">
            <w:pPr>
              <w:jc w:val="center"/>
              <w:rPr>
                <w:sz w:val="18"/>
                <w:szCs w:val="18"/>
              </w:rPr>
            </w:pPr>
            <w:r>
              <w:rPr>
                <w:sz w:val="18"/>
                <w:szCs w:val="18"/>
              </w:rPr>
              <w:lastRenderedPageBreak/>
              <w:t xml:space="preserve">Январь </w:t>
            </w:r>
          </w:p>
        </w:tc>
        <w:tc>
          <w:tcPr>
            <w:tcW w:w="709" w:type="dxa"/>
            <w:shd w:val="clear" w:color="auto" w:fill="auto"/>
          </w:tcPr>
          <w:p w:rsidR="00C52E5C" w:rsidRPr="00A35C3E" w:rsidRDefault="007F50EC" w:rsidP="00AA5E60">
            <w:pPr>
              <w:jc w:val="center"/>
              <w:rPr>
                <w:sz w:val="18"/>
                <w:szCs w:val="18"/>
              </w:rPr>
            </w:pPr>
            <w:r>
              <w:rPr>
                <w:sz w:val="18"/>
                <w:szCs w:val="18"/>
              </w:rPr>
              <w:t>5</w:t>
            </w:r>
          </w:p>
        </w:tc>
        <w:tc>
          <w:tcPr>
            <w:tcW w:w="4819"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«Снеговичок и елочка»</w:t>
            </w:r>
          </w:p>
          <w:p w:rsidR="00C52E5C" w:rsidRPr="00A35C3E" w:rsidRDefault="00C52E5C" w:rsidP="00AA5E60">
            <w:pPr>
              <w:shd w:val="clear" w:color="auto" w:fill="FFFFFF"/>
              <w:ind w:firstLine="33"/>
              <w:jc w:val="both"/>
              <w:rPr>
                <w:sz w:val="18"/>
                <w:szCs w:val="18"/>
                <w:lang w:eastAsia="ru-RU"/>
              </w:rPr>
            </w:pPr>
            <w:bookmarkStart w:id="2" w:name="_bookmark6"/>
            <w:bookmarkEnd w:id="2"/>
            <w:r w:rsidRPr="00A35C3E">
              <w:rPr>
                <w:b/>
                <w:bCs/>
                <w:sz w:val="18"/>
                <w:szCs w:val="18"/>
                <w:lang w:eastAsia="ru-RU"/>
              </w:rPr>
              <w:t>Программное содержание.</w:t>
            </w:r>
            <w:r w:rsidRPr="00A35C3E">
              <w:rPr>
                <w:sz w:val="18"/>
                <w:szCs w:val="18"/>
                <w:lang w:eastAsia="ru-RU"/>
              </w:rPr>
              <w:t> Расширять представления детей о деревьях. Показать свойства снега. Формировать доброжелательное отношение к окружающему миру.</w:t>
            </w:r>
          </w:p>
          <w:p w:rsidR="00C52E5C" w:rsidRPr="00A35C3E" w:rsidRDefault="00C52E5C" w:rsidP="00AB6FF6">
            <w:pPr>
              <w:shd w:val="clear" w:color="auto" w:fill="FFFFFF"/>
              <w:ind w:firstLine="33"/>
              <w:jc w:val="both"/>
              <w:rPr>
                <w:sz w:val="18"/>
                <w:szCs w:val="18"/>
                <w:lang w:eastAsia="ru-RU"/>
              </w:rPr>
            </w:pPr>
            <w:r w:rsidRPr="00A35C3E">
              <w:rPr>
                <w:b/>
                <w:bCs/>
                <w:sz w:val="18"/>
                <w:szCs w:val="18"/>
                <w:lang w:eastAsia="ru-RU"/>
              </w:rPr>
              <w:t>Материал.</w:t>
            </w:r>
            <w:r w:rsidRPr="00A35C3E">
              <w:rPr>
                <w:sz w:val="18"/>
                <w:szCs w:val="18"/>
                <w:lang w:eastAsia="ru-RU"/>
              </w:rPr>
              <w:t> Игрушка Снеговик, или снеговик, вылепленный из снега; цветные льдинки с петельками. Ель (растущая на участке или дерево, поставленное в сугроб после новогоднего праздника).</w:t>
            </w:r>
          </w:p>
        </w:tc>
        <w:tc>
          <w:tcPr>
            <w:tcW w:w="3119" w:type="dxa"/>
            <w:shd w:val="clear" w:color="auto" w:fill="auto"/>
          </w:tcPr>
          <w:p w:rsidR="00C52E5C" w:rsidRPr="00A35C3E" w:rsidRDefault="00C52E5C" w:rsidP="00AA5E60">
            <w:pPr>
              <w:jc w:val="both"/>
              <w:rPr>
                <w:sz w:val="18"/>
                <w:szCs w:val="18"/>
              </w:rPr>
            </w:pPr>
            <w:r w:rsidRPr="00A35C3E">
              <w:rPr>
                <w:sz w:val="18"/>
                <w:szCs w:val="18"/>
                <w:lang w:eastAsia="ru-RU"/>
              </w:rPr>
              <w:t>Новогодний праздник. Разучивание стихотворений о природе. Рисование елочки. Лепка неваляшки и снеговика. Исполнение песни «Елочка», муз. Е. Тиличеевой, сл. М.Булатова.</w:t>
            </w:r>
          </w:p>
        </w:tc>
        <w:tc>
          <w:tcPr>
            <w:tcW w:w="2693" w:type="dxa"/>
            <w:shd w:val="clear" w:color="auto" w:fill="auto"/>
          </w:tcPr>
          <w:p w:rsidR="00C52E5C" w:rsidRPr="00A35C3E" w:rsidRDefault="00C52E5C" w:rsidP="00AA5E60">
            <w:pPr>
              <w:rPr>
                <w:sz w:val="18"/>
                <w:szCs w:val="18"/>
              </w:rPr>
            </w:pPr>
            <w:r w:rsidRPr="00A35C3E">
              <w:rPr>
                <w:sz w:val="18"/>
                <w:szCs w:val="18"/>
              </w:rPr>
              <w:t>Рассматривание иллюстраций с изображением снеговика, новогодней елочки</w:t>
            </w:r>
          </w:p>
        </w:tc>
        <w:tc>
          <w:tcPr>
            <w:tcW w:w="2126" w:type="dxa"/>
            <w:shd w:val="clear" w:color="auto" w:fill="auto"/>
          </w:tcPr>
          <w:p w:rsidR="00C52E5C" w:rsidRPr="00A35C3E" w:rsidRDefault="00C52E5C" w:rsidP="00AA5E60">
            <w:pPr>
              <w:rPr>
                <w:sz w:val="18"/>
                <w:szCs w:val="18"/>
              </w:rPr>
            </w:pPr>
            <w:r w:rsidRPr="00A35C3E">
              <w:rPr>
                <w:sz w:val="18"/>
                <w:szCs w:val="18"/>
              </w:rPr>
              <w:t>Рассмотреть фото, иллюстрации с прошедшего Новогоднего праздника, рассмотреть елочку на улице, вылепить снеговика на прогулке</w:t>
            </w:r>
          </w:p>
        </w:tc>
      </w:tr>
      <w:tr w:rsidR="00C52E5C" w:rsidRPr="00A35C3E" w:rsidTr="00AA5E60">
        <w:trPr>
          <w:cantSplit/>
          <w:trHeight w:val="722"/>
        </w:trPr>
        <w:tc>
          <w:tcPr>
            <w:tcW w:w="992" w:type="dxa"/>
            <w:shd w:val="clear" w:color="auto" w:fill="auto"/>
          </w:tcPr>
          <w:p w:rsidR="00C52E5C" w:rsidRPr="00A35C3E" w:rsidRDefault="00532694" w:rsidP="00AA5E60">
            <w:pPr>
              <w:jc w:val="center"/>
              <w:rPr>
                <w:sz w:val="18"/>
                <w:szCs w:val="18"/>
              </w:rPr>
            </w:pPr>
            <w:r>
              <w:rPr>
                <w:sz w:val="18"/>
                <w:szCs w:val="18"/>
              </w:rPr>
              <w:t xml:space="preserve">Февраль </w:t>
            </w:r>
          </w:p>
        </w:tc>
        <w:tc>
          <w:tcPr>
            <w:tcW w:w="709" w:type="dxa"/>
            <w:shd w:val="clear" w:color="auto" w:fill="auto"/>
          </w:tcPr>
          <w:p w:rsidR="00C52E5C" w:rsidRPr="00A35C3E" w:rsidRDefault="007F50EC" w:rsidP="00AA5E60">
            <w:pPr>
              <w:jc w:val="center"/>
              <w:rPr>
                <w:sz w:val="18"/>
                <w:szCs w:val="18"/>
              </w:rPr>
            </w:pPr>
            <w:r>
              <w:rPr>
                <w:sz w:val="18"/>
                <w:szCs w:val="18"/>
              </w:rPr>
              <w:t>6</w:t>
            </w:r>
          </w:p>
        </w:tc>
        <w:tc>
          <w:tcPr>
            <w:tcW w:w="4819"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«Котенок Пушок»</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представления о домашних животных и их детенышах. Знакомить с русским бытом. Формировать доброе отношение к животным.</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w:t>
            </w:r>
            <w:r w:rsidRPr="00A35C3E">
              <w:rPr>
                <w:sz w:val="18"/>
                <w:szCs w:val="18"/>
                <w:lang w:eastAsia="ru-RU"/>
              </w:rPr>
              <w:t> Панорама русской избы, печь, игрушечный котенок.</w:t>
            </w:r>
          </w:p>
          <w:p w:rsidR="00C52E5C" w:rsidRPr="00A35C3E" w:rsidRDefault="00C52E5C" w:rsidP="00AA5E60">
            <w:pPr>
              <w:jc w:val="both"/>
              <w:rPr>
                <w:sz w:val="18"/>
                <w:szCs w:val="18"/>
              </w:rPr>
            </w:pPr>
          </w:p>
        </w:tc>
        <w:tc>
          <w:tcPr>
            <w:tcW w:w="3119" w:type="dxa"/>
            <w:shd w:val="clear" w:color="auto" w:fill="auto"/>
          </w:tcPr>
          <w:p w:rsidR="00C52E5C" w:rsidRPr="00A35C3E" w:rsidRDefault="00C52E5C" w:rsidP="00AA5E60">
            <w:pPr>
              <w:shd w:val="clear" w:color="auto" w:fill="FFFFFF"/>
              <w:jc w:val="both"/>
              <w:rPr>
                <w:sz w:val="18"/>
                <w:szCs w:val="18"/>
                <w:lang w:eastAsia="ru-RU"/>
              </w:rPr>
            </w:pPr>
            <w:r w:rsidRPr="00A35C3E">
              <w:rPr>
                <w:sz w:val="18"/>
                <w:szCs w:val="18"/>
                <w:lang w:eastAsia="ru-RU"/>
              </w:rPr>
              <w:t>Рассказывание потешки «Пошел котик на Торжок». Рассказывание стихотворения В. Берестова «Котенок». Слушание песенки «Кошка», муз. Ан. Александрова, сл. Н. Френкель.</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иллюстраций с изображением домашних животных.</w:t>
            </w:r>
          </w:p>
        </w:tc>
        <w:tc>
          <w:tcPr>
            <w:tcW w:w="2126" w:type="dxa"/>
            <w:shd w:val="clear" w:color="auto" w:fill="auto"/>
          </w:tcPr>
          <w:p w:rsidR="00C52E5C" w:rsidRPr="00A35C3E" w:rsidRDefault="00C52E5C" w:rsidP="00AA5E60">
            <w:pPr>
              <w:jc w:val="both"/>
              <w:rPr>
                <w:sz w:val="18"/>
                <w:szCs w:val="18"/>
              </w:rPr>
            </w:pPr>
            <w:r w:rsidRPr="00A35C3E">
              <w:rPr>
                <w:sz w:val="18"/>
                <w:szCs w:val="18"/>
                <w:lang w:eastAsia="ru-RU"/>
              </w:rPr>
              <w:t>Рисование клубочка для котенка.</w:t>
            </w:r>
          </w:p>
        </w:tc>
      </w:tr>
      <w:tr w:rsidR="00C52E5C" w:rsidRPr="00A35C3E" w:rsidTr="00AA5E60">
        <w:trPr>
          <w:cantSplit/>
          <w:trHeight w:val="722"/>
        </w:trPr>
        <w:tc>
          <w:tcPr>
            <w:tcW w:w="992" w:type="dxa"/>
            <w:shd w:val="clear" w:color="auto" w:fill="auto"/>
          </w:tcPr>
          <w:p w:rsidR="00C52E5C" w:rsidRPr="00A35C3E" w:rsidRDefault="005606DB" w:rsidP="00AA5E60">
            <w:pPr>
              <w:jc w:val="center"/>
              <w:rPr>
                <w:sz w:val="18"/>
                <w:szCs w:val="18"/>
              </w:rPr>
            </w:pPr>
            <w:r>
              <w:rPr>
                <w:sz w:val="18"/>
                <w:szCs w:val="18"/>
              </w:rPr>
              <w:t xml:space="preserve">Март </w:t>
            </w:r>
          </w:p>
        </w:tc>
        <w:tc>
          <w:tcPr>
            <w:tcW w:w="709" w:type="dxa"/>
            <w:shd w:val="clear" w:color="auto" w:fill="auto"/>
          </w:tcPr>
          <w:p w:rsidR="00C52E5C" w:rsidRPr="00A35C3E" w:rsidRDefault="007F50EC" w:rsidP="00AA5E60">
            <w:pPr>
              <w:jc w:val="center"/>
              <w:rPr>
                <w:sz w:val="18"/>
                <w:szCs w:val="18"/>
              </w:rPr>
            </w:pPr>
            <w:r>
              <w:rPr>
                <w:sz w:val="18"/>
                <w:szCs w:val="18"/>
              </w:rPr>
              <w:t>7</w:t>
            </w:r>
          </w:p>
        </w:tc>
        <w:tc>
          <w:tcPr>
            <w:tcW w:w="4819"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«Петушок и его семейка»</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Расширять представления детей о домашних животных и их характерных особенностях. Формировать желание проявлять заботу о домашних птицах.</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w:t>
            </w:r>
            <w:r w:rsidRPr="00A35C3E">
              <w:rPr>
                <w:sz w:val="18"/>
                <w:szCs w:val="18"/>
                <w:lang w:eastAsia="ru-RU"/>
              </w:rPr>
              <w:t> Панорама птичьего двора, игрушки: петушок, курочка и цыплята. Пластилин, доски для лепки, салфетки.</w:t>
            </w:r>
          </w:p>
          <w:p w:rsidR="00C52E5C" w:rsidRPr="00A35C3E" w:rsidRDefault="00C52E5C" w:rsidP="00AA5E60">
            <w:pPr>
              <w:jc w:val="both"/>
              <w:rPr>
                <w:sz w:val="18"/>
                <w:szCs w:val="18"/>
              </w:rPr>
            </w:pPr>
          </w:p>
        </w:tc>
        <w:tc>
          <w:tcPr>
            <w:tcW w:w="3119" w:type="dxa"/>
            <w:shd w:val="clear" w:color="auto" w:fill="auto"/>
          </w:tcPr>
          <w:p w:rsidR="00C52E5C" w:rsidRPr="00A35C3E" w:rsidRDefault="00C52E5C" w:rsidP="00AA5E60">
            <w:pPr>
              <w:shd w:val="clear" w:color="auto" w:fill="FFFFFF"/>
              <w:ind w:firstLine="313"/>
              <w:jc w:val="both"/>
              <w:rPr>
                <w:sz w:val="18"/>
                <w:szCs w:val="18"/>
                <w:lang w:eastAsia="ru-RU"/>
              </w:rPr>
            </w:pPr>
            <w:r w:rsidRPr="00A35C3E">
              <w:rPr>
                <w:sz w:val="18"/>
                <w:szCs w:val="18"/>
                <w:lang w:eastAsia="ru-RU"/>
              </w:rPr>
              <w:t>Наблюдения за домашними животными (при наличии условий). Чтение стихотворения Г. Лагздынь «Петушок». Исполнение песни «Цыплята», муз. А. Филиппенко, сл. Т. Волгиной.</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Игры с игрушками – курочкой, петушком, цыплятами.</w:t>
            </w:r>
          </w:p>
        </w:tc>
        <w:tc>
          <w:tcPr>
            <w:tcW w:w="2126" w:type="dxa"/>
            <w:shd w:val="clear" w:color="auto" w:fill="auto"/>
          </w:tcPr>
          <w:p w:rsidR="00C52E5C" w:rsidRPr="00A35C3E" w:rsidRDefault="00C52E5C" w:rsidP="00AA5E60">
            <w:pPr>
              <w:shd w:val="clear" w:color="auto" w:fill="FFFFFF"/>
              <w:jc w:val="both"/>
              <w:rPr>
                <w:sz w:val="18"/>
                <w:szCs w:val="18"/>
                <w:lang w:eastAsia="ru-RU"/>
              </w:rPr>
            </w:pPr>
            <w:r w:rsidRPr="00A35C3E">
              <w:rPr>
                <w:sz w:val="18"/>
                <w:szCs w:val="18"/>
                <w:lang w:eastAsia="ru-RU"/>
              </w:rPr>
              <w:t>Прочитать потешку ребенку про петушка и курочку:</w:t>
            </w:r>
          </w:p>
          <w:p w:rsidR="00C52E5C" w:rsidRPr="00A35C3E" w:rsidRDefault="00C52E5C" w:rsidP="00AA5E60">
            <w:pPr>
              <w:jc w:val="center"/>
              <w:rPr>
                <w:sz w:val="18"/>
                <w:szCs w:val="18"/>
              </w:rPr>
            </w:pPr>
          </w:p>
        </w:tc>
      </w:tr>
      <w:tr w:rsidR="00C52E5C" w:rsidRPr="00A35C3E" w:rsidTr="00AA5E60">
        <w:trPr>
          <w:cantSplit/>
          <w:trHeight w:val="722"/>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8</w:t>
            </w:r>
          </w:p>
        </w:tc>
        <w:tc>
          <w:tcPr>
            <w:tcW w:w="4819"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«Солнышко, солнышко, выгляни в окошечко…»</w:t>
            </w:r>
          </w:p>
          <w:p w:rsidR="00C52E5C" w:rsidRPr="00A35C3E" w:rsidRDefault="00C52E5C" w:rsidP="00AA5E60">
            <w:pPr>
              <w:shd w:val="clear" w:color="auto" w:fill="FFFFFF"/>
              <w:ind w:firstLine="33"/>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представления о весенних изменениях в природе. Формировать интерес к явлениям природы. Учить передавать образ солнца в рисунке.</w:t>
            </w:r>
          </w:p>
          <w:p w:rsidR="00C52E5C" w:rsidRPr="00A35C3E" w:rsidRDefault="00C52E5C" w:rsidP="00AA5E60">
            <w:pPr>
              <w:shd w:val="clear" w:color="auto" w:fill="FFFFFF"/>
              <w:ind w:firstLine="33"/>
              <w:jc w:val="both"/>
              <w:rPr>
                <w:sz w:val="18"/>
                <w:szCs w:val="18"/>
                <w:lang w:eastAsia="ru-RU"/>
              </w:rPr>
            </w:pPr>
            <w:r w:rsidRPr="00A35C3E">
              <w:rPr>
                <w:b/>
                <w:bCs/>
                <w:sz w:val="18"/>
                <w:szCs w:val="18"/>
                <w:lang w:eastAsia="ru-RU"/>
              </w:rPr>
              <w:t>Материал.</w:t>
            </w:r>
            <w:r w:rsidRPr="00A35C3E">
              <w:rPr>
                <w:sz w:val="18"/>
                <w:szCs w:val="18"/>
                <w:lang w:eastAsia="ru-RU"/>
              </w:rPr>
              <w:t> Фланелеграф, силуэты для выкладывания весеннего пейзажа, большой лист бумаги с нарисованным солнечным кругом, гуашь красного цвета, кисточки, баночки для воды, салфетки. Нарисованная и вырезанная из бумаги тучка, зонт.</w:t>
            </w:r>
          </w:p>
          <w:p w:rsidR="00C52E5C" w:rsidRPr="00A35C3E" w:rsidRDefault="00C52E5C" w:rsidP="00AA5E60">
            <w:pPr>
              <w:jc w:val="both"/>
              <w:rPr>
                <w:sz w:val="18"/>
                <w:szCs w:val="18"/>
              </w:rPr>
            </w:pPr>
          </w:p>
        </w:tc>
        <w:tc>
          <w:tcPr>
            <w:tcW w:w="3119" w:type="dxa"/>
            <w:shd w:val="clear" w:color="auto" w:fill="auto"/>
          </w:tcPr>
          <w:p w:rsidR="00C52E5C" w:rsidRPr="00A35C3E" w:rsidRDefault="00C52E5C" w:rsidP="00AA5E60">
            <w:pPr>
              <w:shd w:val="clear" w:color="auto" w:fill="FFFFFF"/>
              <w:ind w:firstLine="313"/>
              <w:jc w:val="both"/>
              <w:rPr>
                <w:sz w:val="18"/>
                <w:szCs w:val="18"/>
                <w:lang w:eastAsia="ru-RU"/>
              </w:rPr>
            </w:pPr>
            <w:r w:rsidRPr="00A35C3E">
              <w:rPr>
                <w:sz w:val="18"/>
                <w:szCs w:val="18"/>
                <w:lang w:eastAsia="ru-RU"/>
              </w:rPr>
              <w:t>Чтение потешки «Солнышко, ведрышко». Наблюдения за весенними изменениями в природе, за изменениями погоды. Игры «Солнечный зайчик», «Солнышко и дождик». Рисование солнышка.</w:t>
            </w:r>
          </w:p>
          <w:p w:rsidR="00C52E5C" w:rsidRPr="00A35C3E" w:rsidRDefault="00C52E5C" w:rsidP="00AA5E60">
            <w:pPr>
              <w:jc w:val="center"/>
              <w:rPr>
                <w:sz w:val="18"/>
                <w:szCs w:val="18"/>
              </w:rPr>
            </w:pPr>
          </w:p>
        </w:tc>
        <w:tc>
          <w:tcPr>
            <w:tcW w:w="2693" w:type="dxa"/>
            <w:shd w:val="clear" w:color="auto" w:fill="auto"/>
          </w:tcPr>
          <w:p w:rsidR="00C52E5C" w:rsidRPr="00A35C3E" w:rsidRDefault="00C52E5C" w:rsidP="00AA5E60">
            <w:pPr>
              <w:jc w:val="center"/>
              <w:rPr>
                <w:sz w:val="18"/>
                <w:szCs w:val="18"/>
              </w:rPr>
            </w:pPr>
            <w:r w:rsidRPr="00A35C3E">
              <w:rPr>
                <w:sz w:val="18"/>
                <w:szCs w:val="18"/>
                <w:lang w:eastAsia="ru-RU"/>
              </w:rPr>
              <w:t>Рассматривание иллюстраций с изображением солнышка.</w:t>
            </w:r>
          </w:p>
        </w:tc>
        <w:tc>
          <w:tcPr>
            <w:tcW w:w="2126" w:type="dxa"/>
            <w:shd w:val="clear" w:color="auto" w:fill="auto"/>
          </w:tcPr>
          <w:p w:rsidR="00C52E5C" w:rsidRPr="00A35C3E" w:rsidRDefault="00C52E5C" w:rsidP="00AA5E60">
            <w:pPr>
              <w:jc w:val="both"/>
              <w:rPr>
                <w:sz w:val="18"/>
                <w:szCs w:val="18"/>
              </w:rPr>
            </w:pPr>
            <w:r w:rsidRPr="00A35C3E">
              <w:rPr>
                <w:sz w:val="18"/>
                <w:szCs w:val="18"/>
              </w:rPr>
              <w:t>Нарисовать солнышко пальчиками</w:t>
            </w:r>
          </w:p>
        </w:tc>
      </w:tr>
      <w:tr w:rsidR="00C52E5C" w:rsidRPr="00A35C3E" w:rsidTr="00AA5E60">
        <w:trPr>
          <w:cantSplit/>
          <w:trHeight w:val="722"/>
        </w:trPr>
        <w:tc>
          <w:tcPr>
            <w:tcW w:w="992"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9</w:t>
            </w:r>
          </w:p>
        </w:tc>
        <w:tc>
          <w:tcPr>
            <w:tcW w:w="4819" w:type="dxa"/>
            <w:shd w:val="clear" w:color="auto" w:fill="auto"/>
          </w:tcPr>
          <w:p w:rsidR="00C52E5C" w:rsidRPr="00A35C3E" w:rsidRDefault="00C52E5C" w:rsidP="00AA5E60">
            <w:pPr>
              <w:shd w:val="clear" w:color="auto" w:fill="FFFFFF"/>
              <w:ind w:firstLine="33"/>
              <w:outlineLvl w:val="4"/>
              <w:rPr>
                <w:b/>
                <w:bCs/>
                <w:sz w:val="18"/>
                <w:szCs w:val="18"/>
                <w:lang w:eastAsia="ru-RU"/>
              </w:rPr>
            </w:pPr>
            <w:r w:rsidRPr="00A35C3E">
              <w:rPr>
                <w:b/>
                <w:bCs/>
                <w:sz w:val="18"/>
                <w:szCs w:val="18"/>
                <w:lang w:eastAsia="ru-RU"/>
              </w:rPr>
              <w:t>«Там и тут, там и тут одуванчики цветут…»</w:t>
            </w:r>
          </w:p>
          <w:p w:rsidR="00C52E5C" w:rsidRPr="00A35C3E" w:rsidRDefault="00C52E5C" w:rsidP="00AA5E60">
            <w:pPr>
              <w:shd w:val="clear" w:color="auto" w:fill="FFFFFF"/>
              <w:ind w:firstLine="33"/>
              <w:rPr>
                <w:sz w:val="18"/>
                <w:szCs w:val="18"/>
                <w:lang w:eastAsia="ru-RU"/>
              </w:rPr>
            </w:pPr>
            <w:r w:rsidRPr="00A35C3E">
              <w:rPr>
                <w:b/>
                <w:bCs/>
                <w:sz w:val="18"/>
                <w:szCs w:val="18"/>
                <w:lang w:eastAsia="ru-RU"/>
              </w:rPr>
              <w:t>Программное содержание.</w:t>
            </w:r>
            <w:r w:rsidRPr="00A35C3E">
              <w:rPr>
                <w:sz w:val="18"/>
                <w:szCs w:val="18"/>
                <w:lang w:eastAsia="ru-RU"/>
              </w:rPr>
              <w:t> Формировать у детей представления о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p w:rsidR="00C52E5C" w:rsidRPr="00A35C3E" w:rsidRDefault="00C52E5C" w:rsidP="00AA5E60">
            <w:pPr>
              <w:shd w:val="clear" w:color="auto" w:fill="FFFFFF"/>
              <w:ind w:firstLine="33"/>
              <w:rPr>
                <w:sz w:val="18"/>
                <w:szCs w:val="18"/>
                <w:lang w:eastAsia="ru-RU"/>
              </w:rPr>
            </w:pPr>
            <w:r w:rsidRPr="00A35C3E">
              <w:rPr>
                <w:b/>
                <w:bCs/>
                <w:sz w:val="18"/>
                <w:szCs w:val="18"/>
                <w:lang w:eastAsia="ru-RU"/>
              </w:rPr>
              <w:t>Материал.</w:t>
            </w:r>
            <w:r w:rsidRPr="00A35C3E">
              <w:rPr>
                <w:sz w:val="18"/>
                <w:szCs w:val="18"/>
                <w:lang w:eastAsia="ru-RU"/>
              </w:rPr>
              <w:t> Кукла Маша, одуванчики.</w:t>
            </w:r>
          </w:p>
        </w:tc>
        <w:tc>
          <w:tcPr>
            <w:tcW w:w="3119" w:type="dxa"/>
            <w:shd w:val="clear" w:color="auto" w:fill="auto"/>
          </w:tcPr>
          <w:p w:rsidR="00C52E5C" w:rsidRPr="00A35C3E" w:rsidRDefault="00C52E5C" w:rsidP="00AA5E60">
            <w:pPr>
              <w:shd w:val="clear" w:color="auto" w:fill="FFFFFF"/>
              <w:ind w:firstLine="313"/>
              <w:rPr>
                <w:sz w:val="18"/>
                <w:szCs w:val="18"/>
                <w:lang w:eastAsia="ru-RU"/>
              </w:rPr>
            </w:pPr>
            <w:r w:rsidRPr="00A35C3E">
              <w:rPr>
                <w:sz w:val="18"/>
                <w:szCs w:val="18"/>
                <w:lang w:eastAsia="ru-RU"/>
              </w:rPr>
              <w:t>Наблюдения за весенними явлениями в природе. Рассматривание иллюстраций с изображением одуванчиков. Рисование одуванчиков.</w:t>
            </w:r>
          </w:p>
          <w:p w:rsidR="00C52E5C" w:rsidRPr="00A35C3E" w:rsidRDefault="00C52E5C" w:rsidP="00AA5E60">
            <w:pPr>
              <w:rPr>
                <w:sz w:val="18"/>
                <w:szCs w:val="18"/>
              </w:rPr>
            </w:pPr>
          </w:p>
        </w:tc>
        <w:tc>
          <w:tcPr>
            <w:tcW w:w="2693" w:type="dxa"/>
            <w:shd w:val="clear" w:color="auto" w:fill="auto"/>
          </w:tcPr>
          <w:p w:rsidR="00C52E5C" w:rsidRPr="00A35C3E" w:rsidRDefault="00C52E5C" w:rsidP="00AA5E60">
            <w:pPr>
              <w:rPr>
                <w:sz w:val="18"/>
                <w:szCs w:val="18"/>
              </w:rPr>
            </w:pPr>
            <w:r w:rsidRPr="00A35C3E">
              <w:rPr>
                <w:sz w:val="18"/>
                <w:szCs w:val="18"/>
                <w:lang w:eastAsia="ru-RU"/>
              </w:rPr>
              <w:t>Рассматривание иллюстраций с изображением одуванчиков</w:t>
            </w:r>
          </w:p>
        </w:tc>
        <w:tc>
          <w:tcPr>
            <w:tcW w:w="2126" w:type="dxa"/>
            <w:shd w:val="clear" w:color="auto" w:fill="auto"/>
          </w:tcPr>
          <w:p w:rsidR="00C52E5C" w:rsidRPr="00A35C3E" w:rsidRDefault="00C52E5C" w:rsidP="00AA5E60">
            <w:pPr>
              <w:rPr>
                <w:sz w:val="18"/>
                <w:szCs w:val="18"/>
              </w:rPr>
            </w:pPr>
            <w:r w:rsidRPr="00A35C3E">
              <w:rPr>
                <w:sz w:val="18"/>
                <w:szCs w:val="18"/>
                <w:lang w:eastAsia="ru-RU"/>
              </w:rPr>
              <w:t>Наблюдения за весенними явлениями в природе</w:t>
            </w:r>
          </w:p>
        </w:tc>
      </w:tr>
    </w:tbl>
    <w:p w:rsidR="00C52E5C" w:rsidRPr="00584A7F" w:rsidRDefault="00C52E5C" w:rsidP="00C52E5C">
      <w:pPr>
        <w:jc w:val="center"/>
        <w:rPr>
          <w:sz w:val="24"/>
        </w:rPr>
      </w:pPr>
    </w:p>
    <w:p w:rsidR="00C52E5C" w:rsidRPr="00584A7F" w:rsidRDefault="00C52E5C" w:rsidP="00C52E5C">
      <w:pPr>
        <w:jc w:val="center"/>
        <w:rPr>
          <w:b/>
        </w:rPr>
      </w:pPr>
      <w:r w:rsidRPr="00584A7F">
        <w:rPr>
          <w:b/>
        </w:rPr>
        <w:t>Список литературы по образовательной области «Познавательное развитие»</w:t>
      </w:r>
    </w:p>
    <w:p w:rsidR="00C52E5C" w:rsidRPr="00584A7F" w:rsidRDefault="00C52E5C" w:rsidP="00C52E5C">
      <w:pPr>
        <w:tabs>
          <w:tab w:val="left" w:pos="142"/>
        </w:tabs>
        <w:ind w:left="142"/>
        <w:jc w:val="both"/>
      </w:pPr>
      <w:r w:rsidRPr="00584A7F">
        <w:t xml:space="preserve">      1.Комплексные занятия по программе «От рождения до школы» .Планирование работы воспиателя ДОО. Первая младшая группа. Н.Е.Веракса, Т.С.Комарова,  </w:t>
      </w:r>
    </w:p>
    <w:p w:rsidR="00C52E5C" w:rsidRPr="00584A7F" w:rsidRDefault="00C52E5C" w:rsidP="00C52E5C">
      <w:pPr>
        <w:tabs>
          <w:tab w:val="left" w:pos="142"/>
        </w:tabs>
        <w:ind w:left="142"/>
        <w:jc w:val="both"/>
      </w:pPr>
      <w:r w:rsidRPr="00584A7F">
        <w:t xml:space="preserve">         М.А.Васильева.</w:t>
      </w:r>
    </w:p>
    <w:p w:rsidR="00C52E5C" w:rsidRPr="00584A7F" w:rsidRDefault="00C52E5C" w:rsidP="00C52E5C">
      <w:pPr>
        <w:tabs>
          <w:tab w:val="left" w:pos="426"/>
        </w:tabs>
        <w:ind w:left="284"/>
        <w:jc w:val="both"/>
      </w:pPr>
      <w:r w:rsidRPr="00584A7F">
        <w:lastRenderedPageBreak/>
        <w:t xml:space="preserve">   2.Ознакомление с природой в детском саду.   О.А.Соломенникова</w:t>
      </w:r>
    </w:p>
    <w:p w:rsidR="00C52E5C" w:rsidRPr="00584A7F" w:rsidRDefault="00C52E5C" w:rsidP="00C52E5C">
      <w:pPr>
        <w:tabs>
          <w:tab w:val="left" w:pos="426"/>
        </w:tabs>
        <w:ind w:left="284"/>
        <w:jc w:val="both"/>
      </w:pPr>
      <w:r w:rsidRPr="00584A7F">
        <w:t xml:space="preserve">   3. Формирование элементарных математических представлений. И.А.Помораева, В.А.Позина.</w:t>
      </w:r>
    </w:p>
    <w:p w:rsidR="00C52E5C" w:rsidRPr="00584A7F" w:rsidRDefault="00C52E5C" w:rsidP="00C52E5C">
      <w:pPr>
        <w:tabs>
          <w:tab w:val="left" w:pos="426"/>
        </w:tabs>
        <w:ind w:left="284"/>
        <w:jc w:val="both"/>
      </w:pPr>
    </w:p>
    <w:tbl>
      <w:tblPr>
        <w:tblpPr w:leftFromText="180" w:rightFromText="180" w:vertAnchor="text" w:horzAnchor="margin" w:tblpX="-95" w:tblpY="48"/>
        <w:tblW w:w="14992" w:type="dxa"/>
        <w:tblLayout w:type="fixed"/>
        <w:tblLook w:val="0000"/>
      </w:tblPr>
      <w:tblGrid>
        <w:gridCol w:w="1803"/>
        <w:gridCol w:w="13189"/>
      </w:tblGrid>
      <w:tr w:rsidR="00C52E5C" w:rsidRPr="00A35C3E" w:rsidTr="00AA5E60">
        <w:tc>
          <w:tcPr>
            <w:tcW w:w="149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jc w:val="center"/>
              <w:rPr>
                <w:b/>
                <w:sz w:val="18"/>
                <w:szCs w:val="18"/>
              </w:rPr>
            </w:pPr>
            <w:r w:rsidRPr="00A35C3E">
              <w:rPr>
                <w:b/>
                <w:sz w:val="18"/>
                <w:szCs w:val="18"/>
              </w:rPr>
              <w:t>2.2.3. Основные цели и задачи образовательной области «Речевое развитие»:</w:t>
            </w:r>
          </w:p>
        </w:tc>
      </w:tr>
      <w:tr w:rsidR="00C52E5C" w:rsidRPr="00A35C3E" w:rsidTr="00AA5E60">
        <w:tc>
          <w:tcPr>
            <w:tcW w:w="149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b/>
                <w:sz w:val="18"/>
                <w:szCs w:val="18"/>
              </w:rPr>
            </w:pPr>
            <w:r w:rsidRPr="00A35C3E">
              <w:rPr>
                <w:b/>
                <w:i/>
                <w:sz w:val="18"/>
                <w:szCs w:val="18"/>
              </w:rPr>
              <w:t>1) РАЗВИТИЕ РЕЧИ</w:t>
            </w:r>
          </w:p>
        </w:tc>
      </w:tr>
      <w:tr w:rsidR="00C52E5C" w:rsidRPr="00A35C3E" w:rsidTr="00AA5E60">
        <w:tc>
          <w:tcPr>
            <w:tcW w:w="180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Развивающая речевая среда</w:t>
            </w:r>
          </w:p>
        </w:tc>
        <w:tc>
          <w:tcPr>
            <w:tcW w:w="1318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C52E5C" w:rsidRPr="00A35C3E" w:rsidRDefault="00C52E5C" w:rsidP="00AA5E60">
            <w:pPr>
              <w:autoSpaceDN w:val="0"/>
              <w:adjustRightInd w:val="0"/>
              <w:jc w:val="both"/>
              <w:rPr>
                <w:sz w:val="18"/>
                <w:szCs w:val="18"/>
              </w:rPr>
            </w:pPr>
            <w:r w:rsidRPr="00A35C3E">
              <w:rPr>
                <w:sz w:val="18"/>
                <w:szCs w:val="1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r w:rsidR="00C52E5C" w:rsidRPr="00A35C3E" w:rsidTr="00AA5E60">
        <w:tc>
          <w:tcPr>
            <w:tcW w:w="180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Формирование словаря</w:t>
            </w:r>
          </w:p>
        </w:tc>
        <w:tc>
          <w:tcPr>
            <w:tcW w:w="1318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Развивать понимание речи и активизировать словарь на основе расширения ориентировки детей в ближайшем окружении. </w:t>
            </w:r>
          </w:p>
          <w:p w:rsidR="00C52E5C" w:rsidRPr="00A35C3E" w:rsidRDefault="00C52E5C" w:rsidP="00AA5E60">
            <w:pPr>
              <w:autoSpaceDN w:val="0"/>
              <w:adjustRightInd w:val="0"/>
              <w:jc w:val="both"/>
              <w:rPr>
                <w:sz w:val="18"/>
                <w:szCs w:val="18"/>
              </w:rPr>
            </w:pPr>
            <w:r w:rsidRPr="00A35C3E">
              <w:rPr>
                <w:sz w:val="18"/>
                <w:szCs w:val="18"/>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C52E5C" w:rsidRPr="00A35C3E" w:rsidRDefault="00C52E5C" w:rsidP="00AA5E60">
            <w:pPr>
              <w:autoSpaceDN w:val="0"/>
              <w:adjustRightInd w:val="0"/>
              <w:jc w:val="both"/>
              <w:rPr>
                <w:sz w:val="18"/>
                <w:szCs w:val="18"/>
              </w:rPr>
            </w:pPr>
            <w:r w:rsidRPr="00A35C3E">
              <w:rPr>
                <w:sz w:val="18"/>
                <w:szCs w:val="18"/>
              </w:rPr>
              <w:t xml:space="preserve">Обогащать словарь детей: </w:t>
            </w:r>
          </w:p>
          <w:p w:rsidR="00C52E5C" w:rsidRPr="00A35C3E" w:rsidRDefault="00C52E5C" w:rsidP="00AA5E60">
            <w:pPr>
              <w:autoSpaceDN w:val="0"/>
              <w:adjustRightInd w:val="0"/>
              <w:jc w:val="both"/>
              <w:rPr>
                <w:sz w:val="18"/>
                <w:szCs w:val="18"/>
              </w:rPr>
            </w:pPr>
            <w:r w:rsidRPr="00A35C3E">
              <w:rPr>
                <w:sz w:val="18"/>
                <w:szCs w:val="1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C52E5C" w:rsidRPr="00A35C3E" w:rsidRDefault="00C52E5C" w:rsidP="00AA5E60">
            <w:pPr>
              <w:autoSpaceDN w:val="0"/>
              <w:adjustRightInd w:val="0"/>
              <w:jc w:val="both"/>
              <w:rPr>
                <w:sz w:val="18"/>
                <w:szCs w:val="18"/>
              </w:rPr>
            </w:pPr>
            <w:r w:rsidRPr="00A35C3E">
              <w:rPr>
                <w:sz w:val="18"/>
                <w:szCs w:val="1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C52E5C" w:rsidRPr="00A35C3E" w:rsidRDefault="00C52E5C" w:rsidP="00AA5E60">
            <w:pPr>
              <w:autoSpaceDN w:val="0"/>
              <w:adjustRightInd w:val="0"/>
              <w:jc w:val="both"/>
              <w:rPr>
                <w:sz w:val="18"/>
                <w:szCs w:val="18"/>
              </w:rPr>
            </w:pPr>
            <w:r w:rsidRPr="00A35C3E">
              <w:rPr>
                <w:sz w:val="18"/>
                <w:szCs w:val="18"/>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C52E5C" w:rsidRPr="00A35C3E" w:rsidRDefault="00C52E5C" w:rsidP="00AA5E60">
            <w:pPr>
              <w:autoSpaceDN w:val="0"/>
              <w:adjustRightInd w:val="0"/>
              <w:jc w:val="both"/>
              <w:rPr>
                <w:sz w:val="18"/>
                <w:szCs w:val="18"/>
              </w:rPr>
            </w:pPr>
            <w:r w:rsidRPr="00A35C3E">
              <w:rPr>
                <w:sz w:val="18"/>
                <w:szCs w:val="18"/>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tc>
      </w:tr>
      <w:tr w:rsidR="00C52E5C" w:rsidRPr="00A35C3E" w:rsidTr="00AA5E60">
        <w:tc>
          <w:tcPr>
            <w:tcW w:w="180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Звуковая культура речи</w:t>
            </w:r>
          </w:p>
        </w:tc>
        <w:tc>
          <w:tcPr>
            <w:tcW w:w="1318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tc>
      </w:tr>
      <w:tr w:rsidR="00C52E5C" w:rsidRPr="00A35C3E" w:rsidTr="00AA5E60">
        <w:tc>
          <w:tcPr>
            <w:tcW w:w="180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Грамматический строй речи</w:t>
            </w:r>
          </w:p>
        </w:tc>
        <w:tc>
          <w:tcPr>
            <w:tcW w:w="1318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C52E5C" w:rsidRPr="00A35C3E" w:rsidRDefault="00C52E5C" w:rsidP="00AA5E60">
            <w:pPr>
              <w:autoSpaceDN w:val="0"/>
              <w:adjustRightInd w:val="0"/>
              <w:jc w:val="both"/>
              <w:rPr>
                <w:sz w:val="18"/>
                <w:szCs w:val="18"/>
              </w:rPr>
            </w:pPr>
            <w:r w:rsidRPr="00A35C3E">
              <w:rPr>
                <w:sz w:val="18"/>
                <w:szCs w:val="18"/>
              </w:rPr>
              <w:t xml:space="preserve">Упражнять в употреблении некоторых вопросительных слов (кто, что, где) и несложных фраз, состоящих из 2–4 слов («Кисонька-мурысенька, куда пошла?»). Связная речь. Помогать детям отвечать на простейшие («Что?», «Кто?», «Что делает?») и более сложные вопросы («Во что одет?», «Что везет?», «Кому?», «Какой?», «Где?», «Когда?», «Куда?»). </w:t>
            </w:r>
          </w:p>
          <w:p w:rsidR="00C52E5C" w:rsidRPr="00A35C3E" w:rsidRDefault="00C52E5C" w:rsidP="00AA5E60">
            <w:pPr>
              <w:autoSpaceDN w:val="0"/>
              <w:adjustRightInd w:val="0"/>
              <w:jc w:val="both"/>
              <w:rPr>
                <w:sz w:val="18"/>
                <w:szCs w:val="18"/>
              </w:rPr>
            </w:pPr>
            <w:r w:rsidRPr="00A35C3E">
              <w:rPr>
                <w:sz w:val="18"/>
                <w:szCs w:val="1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C52E5C" w:rsidRPr="00A35C3E" w:rsidRDefault="00C52E5C" w:rsidP="00AA5E60">
            <w:pPr>
              <w:pStyle w:val="67"/>
              <w:shd w:val="clear" w:color="auto" w:fill="auto"/>
              <w:spacing w:after="0" w:line="240" w:lineRule="auto"/>
              <w:jc w:val="left"/>
              <w:rPr>
                <w:b/>
                <w:color w:val="auto"/>
                <w:sz w:val="18"/>
                <w:szCs w:val="18"/>
              </w:rPr>
            </w:pPr>
            <w:r w:rsidRPr="00A35C3E">
              <w:rPr>
                <w:color w:val="auto"/>
                <w:sz w:val="18"/>
                <w:szCs w:val="18"/>
              </w:rPr>
              <w:t>Учить слушать небольшие рассказы без наглядного сопровождения.</w:t>
            </w:r>
          </w:p>
        </w:tc>
      </w:tr>
      <w:tr w:rsidR="00C52E5C" w:rsidRPr="00A35C3E" w:rsidTr="00AA5E60">
        <w:trPr>
          <w:trHeight w:val="224"/>
        </w:trPr>
        <w:tc>
          <w:tcPr>
            <w:tcW w:w="149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sz w:val="18"/>
                <w:szCs w:val="18"/>
                <w:shd w:val="clear" w:color="auto" w:fill="FFFFFF"/>
              </w:rPr>
            </w:pPr>
            <w:r w:rsidRPr="00A35C3E">
              <w:rPr>
                <w:b/>
                <w:i/>
                <w:sz w:val="18"/>
                <w:szCs w:val="18"/>
              </w:rPr>
              <w:t>2) Приобщение к художественной литературе</w:t>
            </w:r>
          </w:p>
        </w:tc>
      </w:tr>
      <w:tr w:rsidR="00C52E5C" w:rsidRPr="00A35C3E" w:rsidTr="00AA5E60">
        <w:tc>
          <w:tcPr>
            <w:tcW w:w="149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i/>
                <w:sz w:val="18"/>
                <w:szCs w:val="18"/>
              </w:rPr>
              <w:t>Читать детям художественные произведения, предусмотренные программой для группы раннего возраста.</w:t>
            </w:r>
          </w:p>
          <w:p w:rsidR="00C52E5C" w:rsidRPr="00A35C3E" w:rsidRDefault="00C52E5C" w:rsidP="00AA5E60">
            <w:pPr>
              <w:autoSpaceDN w:val="0"/>
              <w:adjustRightInd w:val="0"/>
              <w:jc w:val="both"/>
              <w:rPr>
                <w:sz w:val="18"/>
                <w:szCs w:val="18"/>
              </w:rPr>
            </w:pPr>
            <w:r w:rsidRPr="00A35C3E">
              <w:rPr>
                <w:sz w:val="18"/>
                <w:szCs w:val="1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C52E5C" w:rsidRPr="00A35C3E" w:rsidRDefault="00C52E5C" w:rsidP="00AA5E60">
            <w:pPr>
              <w:autoSpaceDN w:val="0"/>
              <w:adjustRightInd w:val="0"/>
              <w:jc w:val="both"/>
              <w:rPr>
                <w:sz w:val="18"/>
                <w:szCs w:val="18"/>
              </w:rPr>
            </w:pPr>
            <w:r w:rsidRPr="00A35C3E">
              <w:rPr>
                <w:sz w:val="18"/>
                <w:szCs w:val="18"/>
              </w:rPr>
              <w:t xml:space="preserve">Сопровождать чтение небольших поэтических произведений игровыми действиями. </w:t>
            </w:r>
          </w:p>
          <w:p w:rsidR="00C52E5C" w:rsidRPr="00A35C3E" w:rsidRDefault="00C52E5C" w:rsidP="00AA5E60">
            <w:pPr>
              <w:autoSpaceDN w:val="0"/>
              <w:adjustRightInd w:val="0"/>
              <w:jc w:val="both"/>
              <w:rPr>
                <w:sz w:val="18"/>
                <w:szCs w:val="18"/>
              </w:rPr>
            </w:pPr>
            <w:r w:rsidRPr="00A35C3E">
              <w:rPr>
                <w:sz w:val="18"/>
                <w:szCs w:val="18"/>
              </w:rPr>
              <w:t xml:space="preserve">Предоставлять детям возможность договаривать слова, фразы при чтении воспитателем знакомых стихотворений. </w:t>
            </w:r>
          </w:p>
          <w:p w:rsidR="00C52E5C" w:rsidRPr="00A35C3E" w:rsidRDefault="00C52E5C" w:rsidP="00AA5E60">
            <w:pPr>
              <w:autoSpaceDN w:val="0"/>
              <w:adjustRightInd w:val="0"/>
              <w:jc w:val="both"/>
              <w:rPr>
                <w:sz w:val="18"/>
                <w:szCs w:val="18"/>
              </w:rPr>
            </w:pPr>
            <w:r w:rsidRPr="00A35C3E">
              <w:rPr>
                <w:sz w:val="18"/>
                <w:szCs w:val="18"/>
              </w:rPr>
              <w:t xml:space="preserve">Поощрять попытки прочесть стихотворный текст целиком с помощью взрослого. </w:t>
            </w:r>
          </w:p>
          <w:p w:rsidR="00C52E5C" w:rsidRPr="00A35C3E" w:rsidRDefault="00C52E5C" w:rsidP="00AA5E60">
            <w:pPr>
              <w:autoSpaceDN w:val="0"/>
              <w:adjustRightInd w:val="0"/>
              <w:jc w:val="both"/>
              <w:rPr>
                <w:sz w:val="18"/>
                <w:szCs w:val="18"/>
              </w:rPr>
            </w:pPr>
            <w:r w:rsidRPr="00A35C3E">
              <w:rPr>
                <w:sz w:val="18"/>
                <w:szCs w:val="18"/>
              </w:rPr>
              <w:t xml:space="preserve">Помогать детям старше 2 лет 6 месяцев играть в хорошо знакомую сказку. </w:t>
            </w:r>
          </w:p>
          <w:p w:rsidR="00C52E5C" w:rsidRPr="00A35C3E" w:rsidRDefault="00C52E5C" w:rsidP="00AA5E60">
            <w:pPr>
              <w:rPr>
                <w:b/>
                <w:i/>
                <w:sz w:val="18"/>
                <w:szCs w:val="18"/>
              </w:rPr>
            </w:pPr>
            <w:r w:rsidRPr="00A35C3E">
              <w:rPr>
                <w:sz w:val="18"/>
                <w:szCs w:val="1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bl>
    <w:p w:rsidR="00C52E5C" w:rsidRPr="00584A7F" w:rsidRDefault="00C52E5C" w:rsidP="00C52E5C"/>
    <w:p w:rsidR="00C52E5C" w:rsidRPr="00584A7F" w:rsidRDefault="00C52E5C" w:rsidP="00C52E5C">
      <w:pPr>
        <w:jc w:val="center"/>
      </w:pPr>
      <w:r w:rsidRPr="00584A7F">
        <w:rPr>
          <w:b/>
        </w:rPr>
        <w:t>Тематический блок "Развитие речи"</w:t>
      </w: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4820"/>
        <w:gridCol w:w="3402"/>
        <w:gridCol w:w="2268"/>
        <w:gridCol w:w="2976"/>
      </w:tblGrid>
      <w:tr w:rsidR="00C52E5C" w:rsidRPr="00A35C3E" w:rsidTr="00AA5E60">
        <w:trPr>
          <w:cantSplit/>
          <w:trHeight w:val="615"/>
        </w:trPr>
        <w:tc>
          <w:tcPr>
            <w:tcW w:w="992" w:type="dxa"/>
            <w:shd w:val="clear" w:color="auto" w:fill="auto"/>
          </w:tcPr>
          <w:p w:rsidR="00C52E5C" w:rsidRPr="00A35C3E" w:rsidRDefault="00C52E5C" w:rsidP="00AA5E60">
            <w:pPr>
              <w:jc w:val="center"/>
              <w:rPr>
                <w:sz w:val="18"/>
                <w:szCs w:val="18"/>
              </w:rPr>
            </w:pPr>
            <w:r w:rsidRPr="00A35C3E">
              <w:rPr>
                <w:sz w:val="18"/>
                <w:szCs w:val="18"/>
              </w:rPr>
              <w:t>Месяц,</w:t>
            </w:r>
          </w:p>
          <w:p w:rsidR="00C52E5C" w:rsidRPr="00A35C3E" w:rsidRDefault="00C52E5C" w:rsidP="00AA5E60">
            <w:pPr>
              <w:ind w:left="-142"/>
              <w:jc w:val="center"/>
              <w:rPr>
                <w:sz w:val="18"/>
                <w:szCs w:val="18"/>
              </w:rPr>
            </w:pPr>
            <w:r w:rsidRPr="00A35C3E">
              <w:rPr>
                <w:sz w:val="18"/>
                <w:szCs w:val="18"/>
              </w:rPr>
              <w:t xml:space="preserve">№ </w:t>
            </w:r>
          </w:p>
          <w:p w:rsidR="00C52E5C" w:rsidRPr="00A35C3E" w:rsidRDefault="00C52E5C" w:rsidP="00AA5E60">
            <w:pPr>
              <w:ind w:left="-142"/>
              <w:jc w:val="center"/>
              <w:rPr>
                <w:sz w:val="18"/>
                <w:szCs w:val="18"/>
              </w:rPr>
            </w:pPr>
            <w:r w:rsidRPr="00A35C3E">
              <w:rPr>
                <w:sz w:val="18"/>
                <w:szCs w:val="18"/>
              </w:rPr>
              <w:t>Недели</w:t>
            </w:r>
          </w:p>
        </w:tc>
        <w:tc>
          <w:tcPr>
            <w:tcW w:w="851" w:type="dxa"/>
            <w:shd w:val="clear" w:color="auto" w:fill="auto"/>
          </w:tcPr>
          <w:p w:rsidR="00C52E5C" w:rsidRPr="00A35C3E" w:rsidRDefault="00C52E5C" w:rsidP="00AA5E60">
            <w:pPr>
              <w:jc w:val="center"/>
              <w:rPr>
                <w:sz w:val="18"/>
                <w:szCs w:val="18"/>
              </w:rPr>
            </w:pPr>
            <w:r w:rsidRPr="00A35C3E">
              <w:rPr>
                <w:sz w:val="18"/>
                <w:szCs w:val="18"/>
              </w:rPr>
              <w:t>№</w:t>
            </w:r>
          </w:p>
          <w:p w:rsidR="00C52E5C" w:rsidRPr="00A35C3E" w:rsidRDefault="00C52E5C" w:rsidP="00AA5E60">
            <w:pPr>
              <w:jc w:val="center"/>
              <w:rPr>
                <w:sz w:val="18"/>
                <w:szCs w:val="18"/>
              </w:rPr>
            </w:pPr>
            <w:r w:rsidRPr="00A35C3E">
              <w:rPr>
                <w:sz w:val="18"/>
                <w:szCs w:val="18"/>
              </w:rPr>
              <w:t>НОД</w:t>
            </w:r>
          </w:p>
        </w:tc>
        <w:tc>
          <w:tcPr>
            <w:tcW w:w="4820" w:type="dxa"/>
            <w:shd w:val="clear" w:color="auto" w:fill="auto"/>
          </w:tcPr>
          <w:p w:rsidR="00C52E5C" w:rsidRPr="00A35C3E" w:rsidRDefault="00C52E5C" w:rsidP="00AA5E60">
            <w:pPr>
              <w:tabs>
                <w:tab w:val="left" w:pos="34"/>
              </w:tabs>
              <w:jc w:val="center"/>
              <w:rPr>
                <w:sz w:val="18"/>
                <w:szCs w:val="18"/>
              </w:rPr>
            </w:pPr>
            <w:r w:rsidRPr="00A35C3E">
              <w:rPr>
                <w:sz w:val="18"/>
                <w:szCs w:val="18"/>
              </w:rPr>
              <w:t>Организованная  образовательная деятельность</w:t>
            </w:r>
          </w:p>
          <w:p w:rsidR="00C52E5C" w:rsidRPr="00A35C3E" w:rsidRDefault="00C52E5C" w:rsidP="00AA5E60">
            <w:pPr>
              <w:tabs>
                <w:tab w:val="left" w:pos="34"/>
              </w:tabs>
              <w:jc w:val="center"/>
              <w:rPr>
                <w:sz w:val="18"/>
                <w:szCs w:val="18"/>
              </w:rPr>
            </w:pPr>
            <w:r w:rsidRPr="00A35C3E">
              <w:rPr>
                <w:sz w:val="18"/>
                <w:szCs w:val="18"/>
              </w:rPr>
              <w:t>(тема, задачи, материал)</w:t>
            </w:r>
          </w:p>
        </w:tc>
        <w:tc>
          <w:tcPr>
            <w:tcW w:w="3402" w:type="dxa"/>
            <w:shd w:val="clear" w:color="auto" w:fill="auto"/>
          </w:tcPr>
          <w:p w:rsidR="00C52E5C" w:rsidRPr="00A35C3E" w:rsidRDefault="00C52E5C" w:rsidP="00AA5E60">
            <w:pPr>
              <w:jc w:val="center"/>
              <w:rPr>
                <w:sz w:val="18"/>
                <w:szCs w:val="18"/>
              </w:rPr>
            </w:pPr>
            <w:r w:rsidRPr="00A35C3E">
              <w:rPr>
                <w:sz w:val="18"/>
                <w:szCs w:val="18"/>
              </w:rPr>
              <w:t>Образовательная деятельность, осуществляемая в ходе режимных моментов</w:t>
            </w:r>
          </w:p>
        </w:tc>
        <w:tc>
          <w:tcPr>
            <w:tcW w:w="2268" w:type="dxa"/>
            <w:shd w:val="clear" w:color="auto" w:fill="auto"/>
          </w:tcPr>
          <w:p w:rsidR="00C52E5C" w:rsidRPr="00A35C3E" w:rsidRDefault="00C52E5C" w:rsidP="00AA5E60">
            <w:pPr>
              <w:jc w:val="center"/>
              <w:rPr>
                <w:sz w:val="18"/>
                <w:szCs w:val="18"/>
                <w:lang w:val="en-US"/>
              </w:rPr>
            </w:pPr>
            <w:r w:rsidRPr="00A35C3E">
              <w:rPr>
                <w:sz w:val="18"/>
                <w:szCs w:val="18"/>
              </w:rPr>
              <w:t>Самостоятельная деятельность</w:t>
            </w:r>
          </w:p>
          <w:p w:rsidR="00C52E5C" w:rsidRPr="00A35C3E" w:rsidRDefault="00C52E5C" w:rsidP="00AA5E60">
            <w:pPr>
              <w:rPr>
                <w:sz w:val="18"/>
                <w:szCs w:val="18"/>
                <w:lang w:val="en-US"/>
              </w:rPr>
            </w:pPr>
          </w:p>
        </w:tc>
        <w:tc>
          <w:tcPr>
            <w:tcW w:w="2976" w:type="dxa"/>
            <w:shd w:val="clear" w:color="auto" w:fill="auto"/>
          </w:tcPr>
          <w:p w:rsidR="00C52E5C" w:rsidRPr="00A35C3E" w:rsidRDefault="00C52E5C" w:rsidP="00AA5E60">
            <w:pPr>
              <w:jc w:val="center"/>
              <w:rPr>
                <w:sz w:val="18"/>
                <w:szCs w:val="18"/>
              </w:rPr>
            </w:pPr>
            <w:r w:rsidRPr="00A35C3E">
              <w:rPr>
                <w:sz w:val="18"/>
                <w:szCs w:val="18"/>
              </w:rPr>
              <w:t>Взаимодействие</w:t>
            </w:r>
          </w:p>
          <w:p w:rsidR="00C52E5C" w:rsidRPr="00A35C3E" w:rsidRDefault="00C52E5C" w:rsidP="00AA5E60">
            <w:pPr>
              <w:jc w:val="center"/>
              <w:rPr>
                <w:sz w:val="18"/>
                <w:szCs w:val="18"/>
              </w:rPr>
            </w:pPr>
            <w:r w:rsidRPr="00A35C3E">
              <w:rPr>
                <w:sz w:val="18"/>
                <w:szCs w:val="18"/>
              </w:rPr>
              <w:t>с семьей</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r w:rsidRPr="00A35C3E">
              <w:rPr>
                <w:sz w:val="18"/>
                <w:szCs w:val="18"/>
              </w:rPr>
              <w:t>Сентябрь</w:t>
            </w:r>
          </w:p>
        </w:tc>
        <w:tc>
          <w:tcPr>
            <w:tcW w:w="851" w:type="dxa"/>
            <w:shd w:val="clear" w:color="auto" w:fill="auto"/>
          </w:tcPr>
          <w:p w:rsidR="00C52E5C" w:rsidRPr="00A35C3E" w:rsidRDefault="00465B16" w:rsidP="00AA5E60">
            <w:pPr>
              <w:jc w:val="center"/>
              <w:rPr>
                <w:sz w:val="18"/>
                <w:szCs w:val="18"/>
              </w:rPr>
            </w:pPr>
            <w:r>
              <w:rPr>
                <w:sz w:val="18"/>
                <w:szCs w:val="18"/>
              </w:rPr>
              <w:t>1</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Путешествие по территории участка</w:t>
            </w:r>
          </w:p>
          <w:p w:rsidR="00C52E5C" w:rsidRPr="00A35C3E" w:rsidRDefault="00C52E5C" w:rsidP="00AA5E60">
            <w:pPr>
              <w:widowControl/>
              <w:suppressAutoHyphens w:val="0"/>
              <w:autoSpaceDE/>
              <w:ind w:firstLine="312"/>
              <w:jc w:val="both"/>
              <w:rPr>
                <w:sz w:val="18"/>
                <w:szCs w:val="18"/>
                <w:lang w:eastAsia="ru-RU"/>
              </w:rPr>
            </w:pPr>
            <w:r w:rsidRPr="00A35C3E">
              <w:rPr>
                <w:b/>
                <w:bCs/>
                <w:sz w:val="18"/>
                <w:szCs w:val="18"/>
                <w:lang w:eastAsia="ru-RU"/>
              </w:rPr>
              <w:t>Цель.</w:t>
            </w:r>
            <w:r w:rsidRPr="00A35C3E">
              <w:rPr>
                <w:sz w:val="18"/>
                <w:szCs w:val="18"/>
                <w:lang w:eastAsia="ru-RU"/>
              </w:rPr>
              <w:t> 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3402" w:type="dxa"/>
            <w:shd w:val="clear" w:color="auto" w:fill="auto"/>
          </w:tcPr>
          <w:p w:rsidR="00C52E5C" w:rsidRPr="00A35C3E" w:rsidRDefault="00C52E5C" w:rsidP="00AA5E60">
            <w:pPr>
              <w:rPr>
                <w:sz w:val="18"/>
                <w:szCs w:val="18"/>
              </w:rPr>
            </w:pPr>
            <w:r w:rsidRPr="00A35C3E">
              <w:rPr>
                <w:sz w:val="18"/>
                <w:szCs w:val="18"/>
              </w:rPr>
              <w:t>Прогулка по участку,</w:t>
            </w:r>
          </w:p>
          <w:p w:rsidR="00C52E5C" w:rsidRPr="00A35C3E" w:rsidRDefault="00C52E5C" w:rsidP="00AA5E60">
            <w:pPr>
              <w:rPr>
                <w:sz w:val="18"/>
                <w:szCs w:val="18"/>
              </w:rPr>
            </w:pPr>
            <w:r w:rsidRPr="00A35C3E">
              <w:rPr>
                <w:sz w:val="18"/>
                <w:szCs w:val="18"/>
              </w:rPr>
              <w:t>Беседа с детьми о правилах поведения на участке</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 на участке</w:t>
            </w:r>
          </w:p>
        </w:tc>
        <w:tc>
          <w:tcPr>
            <w:tcW w:w="2976" w:type="dxa"/>
            <w:shd w:val="clear" w:color="auto" w:fill="auto"/>
          </w:tcPr>
          <w:p w:rsidR="00C52E5C" w:rsidRPr="00A35C3E" w:rsidRDefault="00C52E5C" w:rsidP="00AA5E60">
            <w:pPr>
              <w:rPr>
                <w:sz w:val="18"/>
                <w:szCs w:val="18"/>
              </w:rPr>
            </w:pPr>
            <w:r w:rsidRPr="00A35C3E">
              <w:rPr>
                <w:sz w:val="18"/>
                <w:szCs w:val="18"/>
              </w:rPr>
              <w:t>Проговаривать с ребенком о том, что можно гулять только на своем участке</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465B16" w:rsidP="00AA5E60">
            <w:pPr>
              <w:jc w:val="center"/>
              <w:rPr>
                <w:sz w:val="18"/>
                <w:szCs w:val="18"/>
              </w:rPr>
            </w:pPr>
            <w:r>
              <w:rPr>
                <w:sz w:val="18"/>
                <w:szCs w:val="18"/>
              </w:rPr>
              <w:t>2</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Путешествие по комнате</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p w:rsidR="00C52E5C" w:rsidRPr="00A35C3E" w:rsidRDefault="00C52E5C" w:rsidP="00AA5E60">
            <w:pPr>
              <w:widowControl/>
              <w:suppressAutoHyphens w:val="0"/>
              <w:autoSpaceDE/>
              <w:ind w:firstLine="34"/>
              <w:jc w:val="both"/>
              <w:rPr>
                <w:sz w:val="18"/>
                <w:szCs w:val="18"/>
                <w:lang w:eastAsia="ru-RU"/>
              </w:rPr>
            </w:pPr>
          </w:p>
        </w:tc>
        <w:tc>
          <w:tcPr>
            <w:tcW w:w="3402" w:type="dxa"/>
            <w:shd w:val="clear" w:color="auto" w:fill="auto"/>
          </w:tcPr>
          <w:p w:rsidR="00C52E5C" w:rsidRPr="00A35C3E" w:rsidRDefault="00C52E5C" w:rsidP="00AA5E60">
            <w:pPr>
              <w:rPr>
                <w:sz w:val="18"/>
                <w:szCs w:val="18"/>
              </w:rPr>
            </w:pPr>
            <w:r w:rsidRPr="00A35C3E">
              <w:rPr>
                <w:sz w:val="18"/>
                <w:szCs w:val="18"/>
              </w:rPr>
              <w:t xml:space="preserve">Экскурсия по группе, беседа воспитателя с детьми, рассказ и показ </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книжек и 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Беседа о правилах поведения в группе</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465B16" w:rsidP="00AA5E60">
            <w:pPr>
              <w:jc w:val="center"/>
              <w:rPr>
                <w:sz w:val="18"/>
                <w:szCs w:val="18"/>
              </w:rPr>
            </w:pPr>
            <w:r>
              <w:rPr>
                <w:sz w:val="18"/>
                <w:szCs w:val="18"/>
              </w:rPr>
              <w:t>3</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Игра "Кто у нас хороший, кто у нас пригожий"</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Вызвать у детей симпатию к сверстникам, помочь им запомнить имена товарищей (в том числе произнесенные взрослым по-разному (но без сюсюканья): </w:t>
            </w:r>
            <w:r w:rsidRPr="00A35C3E">
              <w:rPr>
                <w:i/>
                <w:iCs/>
                <w:sz w:val="18"/>
                <w:szCs w:val="18"/>
                <w:lang w:eastAsia="ru-RU"/>
              </w:rPr>
              <w:t>Саша – Сашенька – Сашуля),</w:t>
            </w:r>
            <w:r>
              <w:rPr>
                <w:sz w:val="18"/>
                <w:szCs w:val="18"/>
                <w:lang w:eastAsia="ru-RU"/>
              </w:rPr>
              <w:t> преодолеть застенчивость.</w:t>
            </w:r>
          </w:p>
        </w:tc>
        <w:tc>
          <w:tcPr>
            <w:tcW w:w="3402" w:type="dxa"/>
            <w:shd w:val="clear" w:color="auto" w:fill="auto"/>
          </w:tcPr>
          <w:p w:rsidR="00C52E5C" w:rsidRPr="00A35C3E" w:rsidRDefault="00C52E5C" w:rsidP="00AA5E60">
            <w:pPr>
              <w:rPr>
                <w:sz w:val="18"/>
                <w:szCs w:val="18"/>
              </w:rPr>
            </w:pPr>
            <w:r w:rsidRPr="00A35C3E">
              <w:rPr>
                <w:sz w:val="18"/>
                <w:szCs w:val="18"/>
              </w:rPr>
              <w:t>Проговаривание слов песенки</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Использование слов песенки "Кто у нас хороший?" дома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465B16" w:rsidP="00AA5E60">
            <w:pPr>
              <w:jc w:val="center"/>
              <w:rPr>
                <w:sz w:val="18"/>
                <w:szCs w:val="18"/>
              </w:rPr>
            </w:pPr>
            <w:r>
              <w:rPr>
                <w:sz w:val="18"/>
                <w:szCs w:val="18"/>
              </w:rPr>
              <w:t>4</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Игра-инсценировка "Про девочку Машу и Зайку – Длинное Ушко"</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3402"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Игра-инсценировка "Про девочку Машу и Зайку – Длинное Ушко"</w:t>
            </w:r>
          </w:p>
          <w:p w:rsidR="00C52E5C" w:rsidRPr="00A35C3E" w:rsidRDefault="00C52E5C" w:rsidP="00AA5E60">
            <w:pPr>
              <w:jc w:val="both"/>
              <w:rPr>
                <w:sz w:val="18"/>
                <w:szCs w:val="18"/>
              </w:rPr>
            </w:pPr>
          </w:p>
        </w:tc>
        <w:tc>
          <w:tcPr>
            <w:tcW w:w="2268" w:type="dxa"/>
            <w:shd w:val="clear" w:color="auto" w:fill="auto"/>
          </w:tcPr>
          <w:p w:rsidR="00C52E5C" w:rsidRPr="00A35C3E" w:rsidRDefault="00C52E5C" w:rsidP="00AA5E60">
            <w:pPr>
              <w:jc w:val="cente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jc w:val="both"/>
              <w:rPr>
                <w:sz w:val="18"/>
                <w:szCs w:val="18"/>
              </w:rPr>
            </w:pPr>
            <w:r w:rsidRPr="00A35C3E">
              <w:rPr>
                <w:sz w:val="18"/>
                <w:szCs w:val="18"/>
              </w:rPr>
              <w:t>Беседа о правилах поведения в группе</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465B16" w:rsidP="00AA5E60">
            <w:pPr>
              <w:jc w:val="center"/>
              <w:rPr>
                <w:sz w:val="18"/>
                <w:szCs w:val="18"/>
              </w:rPr>
            </w:pPr>
            <w:r>
              <w:rPr>
                <w:sz w:val="18"/>
                <w:szCs w:val="18"/>
              </w:rPr>
              <w:t>5</w:t>
            </w:r>
          </w:p>
        </w:tc>
        <w:tc>
          <w:tcPr>
            <w:tcW w:w="4820" w:type="dxa"/>
            <w:shd w:val="clear" w:color="auto" w:fill="auto"/>
          </w:tcPr>
          <w:p w:rsidR="00C52E5C" w:rsidRPr="00A35C3E" w:rsidRDefault="00C52E5C" w:rsidP="00AA5E60">
            <w:pPr>
              <w:tabs>
                <w:tab w:val="left" w:pos="34"/>
              </w:tabs>
              <w:jc w:val="both"/>
              <w:rPr>
                <w:sz w:val="18"/>
                <w:szCs w:val="18"/>
                <w:shd w:val="clear" w:color="auto" w:fill="FFFFFF"/>
              </w:rPr>
            </w:pPr>
            <w:r w:rsidRPr="00A35C3E">
              <w:rPr>
                <w:sz w:val="18"/>
                <w:szCs w:val="18"/>
                <w:shd w:val="clear" w:color="auto" w:fill="FFFFFF"/>
              </w:rPr>
              <w:t>Чтение немецкой народной песенки "Три веселых братца"</w:t>
            </w:r>
          </w:p>
          <w:p w:rsidR="00C52E5C" w:rsidRPr="00A35C3E" w:rsidRDefault="00C52E5C" w:rsidP="00AA5E60">
            <w:pPr>
              <w:tabs>
                <w:tab w:val="left" w:pos="34"/>
              </w:tabs>
              <w:jc w:val="both"/>
              <w:rPr>
                <w:sz w:val="18"/>
                <w:szCs w:val="18"/>
              </w:rPr>
            </w:pPr>
            <w:r w:rsidRPr="00A35C3E">
              <w:rPr>
                <w:rStyle w:val="afb"/>
                <w:rFonts w:eastAsiaTheme="majorEastAsia"/>
                <w:sz w:val="18"/>
                <w:szCs w:val="18"/>
                <w:shd w:val="clear" w:color="auto" w:fill="FFFFFF"/>
              </w:rPr>
              <w:t>Цель.</w:t>
            </w:r>
            <w:r w:rsidRPr="00A35C3E">
              <w:rPr>
                <w:rStyle w:val="apple-converted-space"/>
                <w:rFonts w:eastAsiaTheme="majorEastAsia"/>
                <w:sz w:val="18"/>
                <w:szCs w:val="18"/>
                <w:shd w:val="clear" w:color="auto" w:fill="FFFFFF"/>
              </w:rPr>
              <w:t> </w:t>
            </w:r>
            <w:r w:rsidRPr="00A35C3E">
              <w:rPr>
                <w:sz w:val="18"/>
                <w:szCs w:val="18"/>
                <w:shd w:val="clear" w:color="auto" w:fill="FFFFFF"/>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3402" w:type="dxa"/>
            <w:shd w:val="clear" w:color="auto" w:fill="auto"/>
          </w:tcPr>
          <w:p w:rsidR="00C52E5C" w:rsidRPr="00A35C3E" w:rsidRDefault="00C52E5C" w:rsidP="00AA5E60">
            <w:pPr>
              <w:jc w:val="both"/>
              <w:rPr>
                <w:sz w:val="18"/>
                <w:szCs w:val="18"/>
              </w:rPr>
            </w:pPr>
            <w:r w:rsidRPr="00A35C3E">
              <w:rPr>
                <w:sz w:val="18"/>
                <w:szCs w:val="18"/>
                <w:shd w:val="clear" w:color="auto" w:fill="FFFFFF"/>
              </w:rPr>
              <w:t>чтение  песенки "Три веселых братца" (пер. Л. Яхнина), показ действий,</w:t>
            </w:r>
            <w:r w:rsidRPr="00A35C3E">
              <w:rPr>
                <w:rStyle w:val="apple-converted-space"/>
                <w:rFonts w:eastAsiaTheme="majorEastAsia"/>
                <w:sz w:val="18"/>
                <w:szCs w:val="18"/>
                <w:shd w:val="clear" w:color="auto" w:fill="FFFFFF"/>
              </w:rPr>
              <w:t> </w:t>
            </w:r>
          </w:p>
        </w:tc>
        <w:tc>
          <w:tcPr>
            <w:tcW w:w="2268" w:type="dxa"/>
            <w:shd w:val="clear" w:color="auto" w:fill="auto"/>
          </w:tcPr>
          <w:p w:rsidR="00C52E5C" w:rsidRPr="00A35C3E" w:rsidRDefault="00C52E5C" w:rsidP="00AA5E60">
            <w:pPr>
              <w:jc w:val="both"/>
              <w:rPr>
                <w:sz w:val="18"/>
                <w:szCs w:val="18"/>
              </w:rPr>
            </w:pPr>
            <w:r w:rsidRPr="00A35C3E">
              <w:rPr>
                <w:sz w:val="18"/>
                <w:szCs w:val="18"/>
              </w:rPr>
              <w:t>Рассматривание иллюстраций к песенке</w:t>
            </w:r>
          </w:p>
        </w:tc>
        <w:tc>
          <w:tcPr>
            <w:tcW w:w="2976" w:type="dxa"/>
            <w:shd w:val="clear" w:color="auto" w:fill="auto"/>
          </w:tcPr>
          <w:p w:rsidR="00C52E5C" w:rsidRPr="00A35C3E" w:rsidRDefault="00C52E5C" w:rsidP="00AA5E60">
            <w:pPr>
              <w:tabs>
                <w:tab w:val="left" w:pos="34"/>
              </w:tabs>
              <w:jc w:val="both"/>
              <w:rPr>
                <w:sz w:val="18"/>
                <w:szCs w:val="18"/>
                <w:shd w:val="clear" w:color="auto" w:fill="FFFFFF"/>
              </w:rPr>
            </w:pPr>
            <w:r w:rsidRPr="00A35C3E">
              <w:rPr>
                <w:sz w:val="18"/>
                <w:szCs w:val="18"/>
                <w:shd w:val="clear" w:color="auto" w:fill="FFFFFF"/>
              </w:rPr>
              <w:t>Чтение немецкой народной песенки "Три веселых братца"</w:t>
            </w:r>
          </w:p>
          <w:p w:rsidR="00C52E5C" w:rsidRPr="00A35C3E" w:rsidRDefault="00C52E5C" w:rsidP="00AA5E60">
            <w:pPr>
              <w:jc w:val="center"/>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6</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Дидактическая игра "Поручения". Дидактическое упражнение "Вверх – вниз"</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w:t>
            </w:r>
            <w:r w:rsidRPr="00A35C3E">
              <w:rPr>
                <w:i/>
                <w:iCs/>
                <w:sz w:val="18"/>
                <w:szCs w:val="18"/>
                <w:lang w:eastAsia="ru-RU"/>
              </w:rPr>
              <w:t>вверх – вниз,</w:t>
            </w:r>
            <w:r w:rsidRPr="00A35C3E">
              <w:rPr>
                <w:sz w:val="18"/>
                <w:szCs w:val="18"/>
                <w:lang w:eastAsia="ru-RU"/>
              </w:rPr>
              <w:t> на</w:t>
            </w:r>
            <w:r>
              <w:rPr>
                <w:sz w:val="18"/>
                <w:szCs w:val="18"/>
                <w:lang w:eastAsia="ru-RU"/>
              </w:rPr>
              <w:t>учить отчетливо произносить их.</w:t>
            </w:r>
          </w:p>
        </w:tc>
        <w:tc>
          <w:tcPr>
            <w:tcW w:w="3402" w:type="dxa"/>
            <w:shd w:val="clear" w:color="auto" w:fill="auto"/>
          </w:tcPr>
          <w:p w:rsidR="00C52E5C" w:rsidRPr="00A35C3E" w:rsidRDefault="00C52E5C" w:rsidP="00AA5E60">
            <w:pPr>
              <w:jc w:val="both"/>
              <w:rPr>
                <w:sz w:val="18"/>
                <w:szCs w:val="18"/>
              </w:rPr>
            </w:pPr>
            <w:r w:rsidRPr="00A35C3E">
              <w:rPr>
                <w:sz w:val="18"/>
                <w:szCs w:val="18"/>
              </w:rPr>
              <w:t>Выполнение поручений по просьбе воспитателя</w:t>
            </w:r>
          </w:p>
        </w:tc>
        <w:tc>
          <w:tcPr>
            <w:tcW w:w="2268" w:type="dxa"/>
            <w:shd w:val="clear" w:color="auto" w:fill="auto"/>
          </w:tcPr>
          <w:p w:rsidR="00C52E5C" w:rsidRPr="00A35C3E" w:rsidRDefault="00C52E5C" w:rsidP="00AA5E60">
            <w:pPr>
              <w:jc w:val="both"/>
              <w:rPr>
                <w:sz w:val="18"/>
                <w:szCs w:val="18"/>
              </w:rPr>
            </w:pPr>
            <w:r w:rsidRPr="00A35C3E">
              <w:rPr>
                <w:rStyle w:val="apple-converted-space"/>
                <w:rFonts w:eastAsiaTheme="majorEastAsia"/>
                <w:sz w:val="18"/>
                <w:szCs w:val="18"/>
                <w:shd w:val="clear" w:color="auto" w:fill="FFFFFF"/>
              </w:rPr>
              <w:t xml:space="preserve"> Рассматривание игрушек:  </w:t>
            </w:r>
            <w:r w:rsidRPr="00A35C3E">
              <w:rPr>
                <w:sz w:val="18"/>
                <w:szCs w:val="18"/>
                <w:shd w:val="clear" w:color="auto" w:fill="FFFFFF"/>
              </w:rPr>
              <w:t>большой и маленький медведи, неваляшка, матрешка, красная и синяя чашки, большой и маленький кубы.</w:t>
            </w:r>
          </w:p>
        </w:tc>
        <w:tc>
          <w:tcPr>
            <w:tcW w:w="2976" w:type="dxa"/>
            <w:shd w:val="clear" w:color="auto" w:fill="auto"/>
          </w:tcPr>
          <w:p w:rsidR="00C52E5C" w:rsidRPr="00A35C3E" w:rsidRDefault="00C52E5C" w:rsidP="00AA5E60">
            <w:pPr>
              <w:jc w:val="both"/>
              <w:rPr>
                <w:sz w:val="18"/>
                <w:szCs w:val="18"/>
              </w:rPr>
            </w:pPr>
            <w:r w:rsidRPr="00A35C3E">
              <w:rPr>
                <w:sz w:val="18"/>
                <w:szCs w:val="18"/>
              </w:rPr>
              <w:t>Поиграть в игру "Поручения"</w:t>
            </w:r>
          </w:p>
          <w:p w:rsidR="00C52E5C" w:rsidRPr="00A35C3E" w:rsidRDefault="00C52E5C" w:rsidP="00AA5E60">
            <w:pPr>
              <w:jc w:val="both"/>
              <w:rPr>
                <w:sz w:val="18"/>
                <w:szCs w:val="18"/>
              </w:rPr>
            </w:pPr>
            <w:r w:rsidRPr="00A35C3E">
              <w:rPr>
                <w:sz w:val="18"/>
                <w:szCs w:val="18"/>
              </w:rPr>
              <w:t>Поднимаясь или спускаясь по лестнице употреблять в своей речи слова вверх-вниз.</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7</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Повторение сказки "Репка". Дидактические упражнения "Кто что ест?", "Скажи </w:t>
            </w:r>
            <w:r w:rsidRPr="00A35C3E">
              <w:rPr>
                <w:i/>
                <w:iCs/>
                <w:sz w:val="18"/>
                <w:szCs w:val="18"/>
                <w:lang w:eastAsia="ru-RU"/>
              </w:rPr>
              <w:t>"а"</w:t>
            </w:r>
            <w:r w:rsidRPr="00A35C3E">
              <w:rPr>
                <w:sz w:val="18"/>
                <w:szCs w:val="18"/>
                <w:lang w:eastAsia="ru-RU"/>
              </w:rPr>
              <w:t> "</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Напомнить детям сказку "Репка"; вызвать желание рассказывать ее вместе с воспитателем; уточнить представления детей о том, какое животное что ест (мышка грызет корочку сыра, собака – косточку и т. д.); активизировать в речи детей глаголы </w:t>
            </w:r>
            <w:r w:rsidRPr="00A35C3E">
              <w:rPr>
                <w:i/>
                <w:iCs/>
                <w:sz w:val="18"/>
                <w:szCs w:val="18"/>
                <w:lang w:eastAsia="ru-RU"/>
              </w:rPr>
              <w:t>лакать, грызть, есть;</w:t>
            </w:r>
            <w:r w:rsidRPr="00A35C3E">
              <w:rPr>
                <w:sz w:val="18"/>
                <w:szCs w:val="18"/>
                <w:lang w:eastAsia="ru-RU"/>
              </w:rPr>
              <w:t> учить отчетливо произносить звук </w:t>
            </w:r>
            <w:r w:rsidRPr="00A35C3E">
              <w:rPr>
                <w:i/>
                <w:iCs/>
                <w:sz w:val="18"/>
                <w:szCs w:val="18"/>
                <w:lang w:eastAsia="ru-RU"/>
              </w:rPr>
              <w:t>а,</w:t>
            </w:r>
            <w:r w:rsidRPr="00A35C3E">
              <w:rPr>
                <w:sz w:val="18"/>
                <w:szCs w:val="18"/>
                <w:lang w:eastAsia="ru-RU"/>
              </w:rPr>
              <w:t> небольшие фразы.</w:t>
            </w:r>
          </w:p>
        </w:tc>
        <w:tc>
          <w:tcPr>
            <w:tcW w:w="3402" w:type="dxa"/>
            <w:shd w:val="clear" w:color="auto" w:fill="auto"/>
          </w:tcPr>
          <w:p w:rsidR="00C52E5C" w:rsidRPr="00A35C3E" w:rsidRDefault="00C52E5C" w:rsidP="00AA5E60">
            <w:pPr>
              <w:rPr>
                <w:sz w:val="18"/>
                <w:szCs w:val="18"/>
              </w:rPr>
            </w:pPr>
            <w:r w:rsidRPr="00A35C3E">
              <w:rPr>
                <w:sz w:val="18"/>
                <w:szCs w:val="18"/>
              </w:rPr>
              <w:t>Рассказывание сказки "Репка"</w:t>
            </w:r>
          </w:p>
          <w:p w:rsidR="00C52E5C" w:rsidRPr="00A35C3E" w:rsidRDefault="00C52E5C" w:rsidP="00AA5E60">
            <w:pPr>
              <w:rPr>
                <w:sz w:val="18"/>
                <w:szCs w:val="18"/>
              </w:rPr>
            </w:pPr>
            <w:r w:rsidRPr="00A35C3E">
              <w:rPr>
                <w:sz w:val="18"/>
                <w:szCs w:val="18"/>
              </w:rPr>
              <w:t>Показ наст.театра по сказке</w:t>
            </w:r>
          </w:p>
        </w:tc>
        <w:tc>
          <w:tcPr>
            <w:tcW w:w="2268" w:type="dxa"/>
            <w:shd w:val="clear" w:color="auto" w:fill="auto"/>
          </w:tcPr>
          <w:p w:rsidR="00C52E5C" w:rsidRPr="00A35C3E" w:rsidRDefault="00C52E5C" w:rsidP="00AA5E60">
            <w:pPr>
              <w:rPr>
                <w:sz w:val="18"/>
                <w:szCs w:val="18"/>
              </w:rPr>
            </w:pPr>
            <w:r w:rsidRPr="00A35C3E">
              <w:rPr>
                <w:sz w:val="18"/>
                <w:szCs w:val="18"/>
              </w:rPr>
              <w:t xml:space="preserve">Рассматривание персонажей сказки, иллюстраций с путаницами </w:t>
            </w:r>
          </w:p>
        </w:tc>
        <w:tc>
          <w:tcPr>
            <w:tcW w:w="2976" w:type="dxa"/>
            <w:shd w:val="clear" w:color="auto" w:fill="auto"/>
          </w:tcPr>
          <w:p w:rsidR="00C52E5C" w:rsidRPr="00A35C3E" w:rsidRDefault="00C52E5C" w:rsidP="00AA5E60">
            <w:pPr>
              <w:jc w:val="both"/>
              <w:rPr>
                <w:sz w:val="18"/>
                <w:szCs w:val="18"/>
              </w:rPr>
            </w:pPr>
            <w:r w:rsidRPr="00A35C3E">
              <w:rPr>
                <w:sz w:val="18"/>
                <w:szCs w:val="18"/>
              </w:rPr>
              <w:t>Вспомнить сказку "Репка"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8</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Дидактические игры "Поручения", "Лошадки"</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Учить детей дослушивать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w:t>
            </w:r>
            <w:r w:rsidRPr="00A35C3E">
              <w:rPr>
                <w:i/>
                <w:iCs/>
                <w:sz w:val="18"/>
                <w:szCs w:val="18"/>
                <w:lang w:eastAsia="ru-RU"/>
              </w:rPr>
              <w:t>и.</w:t>
            </w:r>
          </w:p>
        </w:tc>
        <w:tc>
          <w:tcPr>
            <w:tcW w:w="3402" w:type="dxa"/>
            <w:shd w:val="clear" w:color="auto" w:fill="auto"/>
          </w:tcPr>
          <w:p w:rsidR="00C52E5C" w:rsidRPr="00A35C3E" w:rsidRDefault="00C52E5C" w:rsidP="00AA5E60">
            <w:pPr>
              <w:rPr>
                <w:sz w:val="18"/>
                <w:szCs w:val="18"/>
              </w:rPr>
            </w:pPr>
            <w:r w:rsidRPr="00A35C3E">
              <w:rPr>
                <w:sz w:val="18"/>
                <w:szCs w:val="18"/>
              </w:rPr>
              <w:t xml:space="preserve">Игры с матрешками </w:t>
            </w:r>
          </w:p>
          <w:p w:rsidR="00C52E5C" w:rsidRPr="00A35C3E" w:rsidRDefault="00C52E5C" w:rsidP="00AA5E60">
            <w:pPr>
              <w:rPr>
                <w:rStyle w:val="apple-converted-space"/>
                <w:rFonts w:eastAsiaTheme="majorEastAsia"/>
                <w:sz w:val="18"/>
                <w:szCs w:val="18"/>
                <w:shd w:val="clear" w:color="auto" w:fill="FFFFFF"/>
              </w:rPr>
            </w:pPr>
            <w:r w:rsidRPr="00A35C3E">
              <w:rPr>
                <w:sz w:val="18"/>
                <w:szCs w:val="18"/>
                <w:shd w:val="clear" w:color="auto" w:fill="FFFFFF"/>
              </w:rPr>
              <w:t>"Помоги матрешке спуститься с лесенки", Помоги матрешке подняться по лесенке.</w:t>
            </w:r>
            <w:r w:rsidRPr="00A35C3E">
              <w:rPr>
                <w:rStyle w:val="apple-converted-space"/>
                <w:rFonts w:eastAsiaTheme="majorEastAsia"/>
                <w:sz w:val="18"/>
                <w:szCs w:val="18"/>
                <w:shd w:val="clear" w:color="auto" w:fill="FFFFFF"/>
              </w:rPr>
              <w:t> </w:t>
            </w:r>
          </w:p>
          <w:p w:rsidR="00C52E5C" w:rsidRPr="00A35C3E" w:rsidRDefault="00C52E5C" w:rsidP="00AA5E60">
            <w:pPr>
              <w:rPr>
                <w:sz w:val="18"/>
                <w:szCs w:val="18"/>
              </w:rPr>
            </w:pPr>
            <w:r w:rsidRPr="00A35C3E">
              <w:rPr>
                <w:sz w:val="18"/>
                <w:szCs w:val="18"/>
              </w:rPr>
              <w:t>Игра "Заводная лошадка"</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матрешками </w:t>
            </w:r>
          </w:p>
          <w:p w:rsidR="00C52E5C" w:rsidRPr="00A35C3E" w:rsidRDefault="00C52E5C" w:rsidP="00AA5E60">
            <w:pPr>
              <w:rPr>
                <w:sz w:val="18"/>
                <w:szCs w:val="18"/>
              </w:rPr>
            </w:pPr>
          </w:p>
        </w:tc>
        <w:tc>
          <w:tcPr>
            <w:tcW w:w="2976" w:type="dxa"/>
            <w:shd w:val="clear" w:color="auto" w:fill="auto"/>
          </w:tcPr>
          <w:p w:rsidR="00C52E5C" w:rsidRPr="00A35C3E" w:rsidRDefault="00C52E5C" w:rsidP="00AA5E60">
            <w:pPr>
              <w:jc w:val="both"/>
              <w:rPr>
                <w:sz w:val="18"/>
                <w:szCs w:val="18"/>
              </w:rPr>
            </w:pPr>
            <w:r w:rsidRPr="00A35C3E">
              <w:rPr>
                <w:sz w:val="18"/>
                <w:szCs w:val="18"/>
              </w:rPr>
              <w:t>Поиграть в игру "Поручения"</w:t>
            </w:r>
          </w:p>
          <w:p w:rsidR="00C52E5C" w:rsidRPr="00A35C3E" w:rsidRDefault="00C52E5C" w:rsidP="00AA5E60">
            <w:pPr>
              <w:jc w:val="both"/>
              <w:rPr>
                <w:sz w:val="18"/>
                <w:szCs w:val="18"/>
              </w:rPr>
            </w:pPr>
            <w:r w:rsidRPr="00A35C3E">
              <w:rPr>
                <w:sz w:val="18"/>
                <w:szCs w:val="18"/>
              </w:rPr>
              <w:t xml:space="preserve">Вспомнить, как кричит, разговаривает лошадка </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9</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Чтение рассказа Л. Н. Толстого "Спала кошка на крыше"</w:t>
            </w:r>
          </w:p>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Первый </w:t>
            </w:r>
            <w:r w:rsidRPr="00A35C3E">
              <w:rPr>
                <w:i/>
                <w:iCs/>
                <w:sz w:val="18"/>
                <w:szCs w:val="18"/>
                <w:lang w:eastAsia="ru-RU"/>
              </w:rPr>
              <w:t>вариант</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Приучать детей слушать рассказ без наглядного сопровождения; упражнять в отчетливом произношении гласных звуков </w:t>
            </w:r>
            <w:r w:rsidRPr="00A35C3E">
              <w:rPr>
                <w:i/>
                <w:iCs/>
                <w:sz w:val="18"/>
                <w:szCs w:val="18"/>
                <w:lang w:eastAsia="ru-RU"/>
              </w:rPr>
              <w:t>и, а</w:t>
            </w:r>
            <w:r w:rsidRPr="00A35C3E">
              <w:rPr>
                <w:sz w:val="18"/>
                <w:szCs w:val="18"/>
                <w:lang w:eastAsia="ru-RU"/>
              </w:rPr>
              <w:t> и звукосочетания ид.</w:t>
            </w:r>
          </w:p>
        </w:tc>
        <w:tc>
          <w:tcPr>
            <w:tcW w:w="3402" w:type="dxa"/>
            <w:shd w:val="clear" w:color="auto" w:fill="auto"/>
          </w:tcPr>
          <w:p w:rsidR="00C52E5C" w:rsidRPr="00A35C3E" w:rsidRDefault="00C52E5C" w:rsidP="00AA5E60">
            <w:pPr>
              <w:ind w:firstLine="34"/>
              <w:rPr>
                <w:sz w:val="18"/>
                <w:szCs w:val="18"/>
                <w:shd w:val="clear" w:color="auto" w:fill="FFFFFF"/>
              </w:rPr>
            </w:pPr>
            <w:r w:rsidRPr="00A35C3E">
              <w:rPr>
                <w:sz w:val="18"/>
                <w:szCs w:val="18"/>
                <w:shd w:val="clear" w:color="auto" w:fill="FFFFFF"/>
              </w:rPr>
              <w:t xml:space="preserve">Чтение рассказа Л. Н. Толстого. </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"Изобрази спящую кошечку"</w:t>
            </w:r>
          </w:p>
          <w:p w:rsidR="00C52E5C" w:rsidRPr="00A35C3E" w:rsidRDefault="00C52E5C" w:rsidP="00AA5E60">
            <w:pPr>
              <w:ind w:firstLine="34"/>
              <w:jc w:val="both"/>
              <w:rPr>
                <w:sz w:val="18"/>
                <w:szCs w:val="18"/>
              </w:rPr>
            </w:pPr>
            <w:r w:rsidRPr="00A35C3E">
              <w:rPr>
                <w:sz w:val="18"/>
                <w:szCs w:val="18"/>
                <w:shd w:val="clear" w:color="auto" w:fill="FFFFFF"/>
              </w:rPr>
              <w:t>Игра "Заводной ослик"</w:t>
            </w:r>
          </w:p>
        </w:tc>
        <w:tc>
          <w:tcPr>
            <w:tcW w:w="2268" w:type="dxa"/>
            <w:shd w:val="clear" w:color="auto" w:fill="auto"/>
          </w:tcPr>
          <w:p w:rsidR="00C52E5C" w:rsidRPr="00A35C3E" w:rsidRDefault="00C52E5C" w:rsidP="00AA5E60">
            <w:pPr>
              <w:ind w:firstLine="34"/>
              <w:rPr>
                <w:sz w:val="18"/>
                <w:szCs w:val="18"/>
              </w:rPr>
            </w:pPr>
            <w:r w:rsidRPr="00A35C3E">
              <w:rPr>
                <w:sz w:val="18"/>
                <w:szCs w:val="18"/>
              </w:rPr>
              <w:t>Рассматривание иллюстрации с изображением кошки</w:t>
            </w:r>
          </w:p>
        </w:tc>
        <w:tc>
          <w:tcPr>
            <w:tcW w:w="2976" w:type="dxa"/>
            <w:shd w:val="clear" w:color="auto" w:fill="auto"/>
          </w:tcPr>
          <w:p w:rsidR="00C52E5C" w:rsidRPr="00A35C3E" w:rsidRDefault="00C52E5C" w:rsidP="00AA5E60">
            <w:pPr>
              <w:ind w:firstLine="34"/>
              <w:jc w:val="both"/>
              <w:rPr>
                <w:sz w:val="18"/>
                <w:szCs w:val="18"/>
              </w:rPr>
            </w:pPr>
            <w:r w:rsidRPr="00A35C3E">
              <w:rPr>
                <w:sz w:val="18"/>
                <w:szCs w:val="18"/>
              </w:rPr>
              <w:t>Вспомнить, как разговаривает ослик</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10</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Чтение рассказа Л. Н. Толстого "Был у Пети и Миши конь"</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Совершенствовать умение детей слушать рассказ без наглядного сопровождения.</w:t>
            </w:r>
          </w:p>
          <w:p w:rsidR="00C52E5C" w:rsidRPr="00A35C3E" w:rsidRDefault="00C52E5C" w:rsidP="00AA5E60">
            <w:pPr>
              <w:widowControl/>
              <w:suppressAutoHyphens w:val="0"/>
              <w:autoSpaceDE/>
              <w:ind w:firstLine="34"/>
              <w:jc w:val="both"/>
              <w:rPr>
                <w:sz w:val="18"/>
                <w:szCs w:val="18"/>
                <w:lang w:eastAsia="ru-RU"/>
              </w:rPr>
            </w:pPr>
          </w:p>
        </w:tc>
        <w:tc>
          <w:tcPr>
            <w:tcW w:w="3402"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Рассказ педагога детям о двух братьях – Пете и Мише, которым мама купила игрушечного коня.</w:t>
            </w:r>
          </w:p>
        </w:tc>
        <w:tc>
          <w:tcPr>
            <w:tcW w:w="2268" w:type="dxa"/>
            <w:shd w:val="clear" w:color="auto" w:fill="auto"/>
          </w:tcPr>
          <w:p w:rsidR="00C52E5C" w:rsidRPr="00A35C3E" w:rsidRDefault="00C52E5C" w:rsidP="00AA5E60">
            <w:pPr>
              <w:ind w:firstLine="34"/>
              <w:rPr>
                <w:sz w:val="18"/>
                <w:szCs w:val="18"/>
              </w:rPr>
            </w:pPr>
            <w:r w:rsidRPr="00A35C3E">
              <w:rPr>
                <w:sz w:val="18"/>
                <w:szCs w:val="18"/>
              </w:rPr>
              <w:t xml:space="preserve">Рассматривание иллюстрации с изображением лошадки </w:t>
            </w:r>
          </w:p>
        </w:tc>
        <w:tc>
          <w:tcPr>
            <w:tcW w:w="2976" w:type="dxa"/>
            <w:shd w:val="clear" w:color="auto" w:fill="auto"/>
          </w:tcPr>
          <w:p w:rsidR="00C52E5C" w:rsidRPr="00A35C3E" w:rsidRDefault="00C52E5C" w:rsidP="00AA5E60">
            <w:pPr>
              <w:ind w:firstLine="34"/>
              <w:jc w:val="both"/>
              <w:rPr>
                <w:sz w:val="18"/>
                <w:szCs w:val="18"/>
              </w:rPr>
            </w:pPr>
            <w:r w:rsidRPr="00A35C3E">
              <w:rPr>
                <w:sz w:val="18"/>
                <w:szCs w:val="18"/>
              </w:rPr>
              <w:t>Беседа с ребенком о том, что нужно делиться во время игры</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11</w:t>
            </w:r>
          </w:p>
        </w:tc>
        <w:tc>
          <w:tcPr>
            <w:tcW w:w="4820"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shd w:val="clear" w:color="auto" w:fill="FFFFFF"/>
              </w:rPr>
              <w:t>Игры и упражнения на звукопроизношение (звук</w:t>
            </w:r>
            <w:r w:rsidRPr="00A35C3E">
              <w:rPr>
                <w:sz w:val="18"/>
                <w:szCs w:val="18"/>
              </w:rPr>
              <w:t> </w:t>
            </w:r>
            <w:r w:rsidRPr="00A35C3E">
              <w:rPr>
                <w:i/>
                <w:iCs/>
                <w:sz w:val="18"/>
                <w:szCs w:val="18"/>
              </w:rPr>
              <w:t>у</w:t>
            </w:r>
            <w:r w:rsidRPr="00A35C3E">
              <w:rPr>
                <w:sz w:val="18"/>
                <w:szCs w:val="18"/>
              </w:rPr>
              <w:t> </w:t>
            </w:r>
            <w:r w:rsidRPr="00A35C3E">
              <w:rPr>
                <w:sz w:val="18"/>
                <w:szCs w:val="18"/>
                <w:shd w:val="clear" w:color="auto" w:fill="FFFFFF"/>
              </w:rPr>
              <w:t>). Чтение песенки "Разговоры"</w:t>
            </w:r>
          </w:p>
          <w:p w:rsidR="00C52E5C" w:rsidRPr="00A35C3E" w:rsidRDefault="00C52E5C" w:rsidP="00AA5E60">
            <w:pPr>
              <w:widowControl/>
              <w:suppressAutoHyphens w:val="0"/>
              <w:autoSpaceDE/>
              <w:jc w:val="both"/>
              <w:rPr>
                <w:sz w:val="18"/>
                <w:szCs w:val="18"/>
                <w:lang w:eastAsia="ru-RU"/>
              </w:rPr>
            </w:pPr>
            <w:r w:rsidRPr="00A35C3E">
              <w:rPr>
                <w:b/>
                <w:bCs/>
                <w:sz w:val="18"/>
                <w:szCs w:val="18"/>
              </w:rPr>
              <w:t>Цель.</w:t>
            </w:r>
            <w:r w:rsidRPr="00A35C3E">
              <w:rPr>
                <w:sz w:val="18"/>
                <w:szCs w:val="18"/>
              </w:rPr>
              <w:t> </w:t>
            </w:r>
            <w:r w:rsidRPr="00A35C3E">
              <w:rPr>
                <w:sz w:val="18"/>
                <w:szCs w:val="18"/>
                <w:shd w:val="clear" w:color="auto" w:fill="FFFFFF"/>
              </w:rPr>
              <w:t>Закрепить правильное произношение звука</w:t>
            </w:r>
            <w:r w:rsidRPr="00A35C3E">
              <w:rPr>
                <w:sz w:val="18"/>
                <w:szCs w:val="18"/>
              </w:rPr>
              <w:t> </w:t>
            </w:r>
            <w:r w:rsidRPr="00A35C3E">
              <w:rPr>
                <w:i/>
                <w:iCs/>
                <w:sz w:val="18"/>
                <w:szCs w:val="18"/>
              </w:rPr>
              <w:t>у</w:t>
            </w:r>
            <w:r w:rsidRPr="00A35C3E">
              <w:rPr>
                <w:sz w:val="18"/>
                <w:szCs w:val="18"/>
              </w:rPr>
              <w:t> </w:t>
            </w:r>
            <w:r w:rsidRPr="00A35C3E">
              <w:rPr>
                <w:sz w:val="18"/>
                <w:szCs w:val="18"/>
                <w:shd w:val="clear" w:color="auto" w:fill="FFFFFF"/>
              </w:rPr>
              <w:t>(изолированного и в звукосочетаниях).</w:t>
            </w:r>
          </w:p>
        </w:tc>
        <w:tc>
          <w:tcPr>
            <w:tcW w:w="3402"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"Доктор Айболит",</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"Если ты потерялся",</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"Позови паровоз".</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чтение детям чувашской песенки "Разговоры"</w:t>
            </w:r>
            <w:r w:rsidRPr="00A35C3E">
              <w:rPr>
                <w:rStyle w:val="apple-converted-space"/>
                <w:rFonts w:eastAsiaTheme="majorEastAsia"/>
                <w:sz w:val="18"/>
                <w:szCs w:val="18"/>
                <w:shd w:val="clear" w:color="auto" w:fill="FFFFFF"/>
              </w:rPr>
              <w:t> </w:t>
            </w:r>
          </w:p>
        </w:tc>
        <w:tc>
          <w:tcPr>
            <w:tcW w:w="2268" w:type="dxa"/>
            <w:shd w:val="clear" w:color="auto" w:fill="auto"/>
          </w:tcPr>
          <w:p w:rsidR="00C52E5C" w:rsidRPr="00A35C3E" w:rsidRDefault="00C52E5C" w:rsidP="00AA5E60">
            <w:pPr>
              <w:ind w:firstLine="34"/>
              <w:rPr>
                <w:sz w:val="18"/>
                <w:szCs w:val="18"/>
              </w:rPr>
            </w:pPr>
            <w:r w:rsidRPr="00A35C3E">
              <w:rPr>
                <w:sz w:val="18"/>
                <w:szCs w:val="18"/>
              </w:rPr>
              <w:t>Рассматривание иллюстраций с изображением ребенка, которому лечат зубы (горлышко),</w:t>
            </w:r>
          </w:p>
          <w:p w:rsidR="00C52E5C" w:rsidRPr="00A35C3E" w:rsidRDefault="00C52E5C" w:rsidP="00AA5E60">
            <w:pPr>
              <w:ind w:firstLine="34"/>
              <w:rPr>
                <w:sz w:val="18"/>
                <w:szCs w:val="18"/>
              </w:rPr>
            </w:pPr>
            <w:r w:rsidRPr="00A35C3E">
              <w:rPr>
                <w:sz w:val="18"/>
                <w:szCs w:val="18"/>
              </w:rPr>
              <w:t>ребенка (детей), которые потерялись в лесу, поезда</w:t>
            </w:r>
          </w:p>
        </w:tc>
        <w:tc>
          <w:tcPr>
            <w:tcW w:w="2976"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"Доктор Айболит",</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"Если ты потерялся",</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"Позови паровоз".</w:t>
            </w:r>
          </w:p>
          <w:p w:rsidR="00C52E5C" w:rsidRPr="00A35C3E" w:rsidRDefault="00C52E5C" w:rsidP="00AA5E60">
            <w:pPr>
              <w:ind w:firstLine="34"/>
              <w:jc w:val="both"/>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12</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 xml:space="preserve">Рассматривание сюжетных картин </w:t>
            </w:r>
            <w:r w:rsidRPr="00A35C3E">
              <w:rPr>
                <w:sz w:val="18"/>
                <w:szCs w:val="18"/>
                <w:shd w:val="clear" w:color="auto" w:fill="FFFFFF"/>
              </w:rPr>
              <w:t>Рассматривание картины "Спасаем мяч"</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 выбору воспитателя)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3402"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Рассматривание картины "Спасаем мяч" (автор серии Е. Батурина)</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чтение стихотворения А. Барто "Мячик"</w:t>
            </w:r>
          </w:p>
        </w:tc>
        <w:tc>
          <w:tcPr>
            <w:tcW w:w="2268" w:type="dxa"/>
            <w:shd w:val="clear" w:color="auto" w:fill="auto"/>
          </w:tcPr>
          <w:p w:rsidR="00C52E5C" w:rsidRPr="00A35C3E" w:rsidRDefault="00C52E5C" w:rsidP="00AA5E60">
            <w:pPr>
              <w:ind w:firstLine="34"/>
              <w:rPr>
                <w:sz w:val="18"/>
                <w:szCs w:val="18"/>
              </w:rPr>
            </w:pPr>
            <w:r w:rsidRPr="00A35C3E">
              <w:rPr>
                <w:sz w:val="18"/>
                <w:szCs w:val="18"/>
              </w:rPr>
              <w:t xml:space="preserve">Рассматривание картины, иллюстрации к стихотворению </w:t>
            </w:r>
          </w:p>
        </w:tc>
        <w:tc>
          <w:tcPr>
            <w:tcW w:w="2976"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Вспомнить стихотворение А.Барто "Мячик"</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13</w:t>
            </w:r>
          </w:p>
        </w:tc>
        <w:tc>
          <w:tcPr>
            <w:tcW w:w="4820"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shd w:val="clear" w:color="auto" w:fill="FFFFFF"/>
              </w:rPr>
              <w:t>Рассматривание картины "Возле Большого Пня"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3402"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 xml:space="preserve">Рассматривание картины </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"Кто же живет возле Большого Пня?",</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Игра "Кто как разговаривает?"</w:t>
            </w:r>
          </w:p>
        </w:tc>
        <w:tc>
          <w:tcPr>
            <w:tcW w:w="2268"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 xml:space="preserve">Рассматривание картины </w:t>
            </w:r>
          </w:p>
          <w:p w:rsidR="00C52E5C" w:rsidRPr="00A35C3E" w:rsidRDefault="00C52E5C" w:rsidP="00AA5E60">
            <w:pPr>
              <w:ind w:firstLine="34"/>
              <w:rPr>
                <w:sz w:val="18"/>
                <w:szCs w:val="18"/>
              </w:rPr>
            </w:pPr>
          </w:p>
        </w:tc>
        <w:tc>
          <w:tcPr>
            <w:tcW w:w="2976"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Поиграть в игру "Кто как голос подает?"</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14</w:t>
            </w:r>
          </w:p>
        </w:tc>
        <w:tc>
          <w:tcPr>
            <w:tcW w:w="4820" w:type="dxa"/>
            <w:shd w:val="clear" w:color="auto" w:fill="auto"/>
          </w:tcPr>
          <w:p w:rsidR="00C52E5C" w:rsidRPr="00A35C3E" w:rsidRDefault="00C52E5C" w:rsidP="00AA5E60">
            <w:pPr>
              <w:widowControl/>
              <w:suppressAutoHyphens w:val="0"/>
              <w:autoSpaceDE/>
              <w:jc w:val="both"/>
              <w:rPr>
                <w:b/>
                <w:bCs/>
                <w:sz w:val="18"/>
                <w:szCs w:val="18"/>
                <w:lang w:eastAsia="ru-RU"/>
              </w:rPr>
            </w:pPr>
            <w:r w:rsidRPr="00A35C3E">
              <w:rPr>
                <w:sz w:val="18"/>
                <w:szCs w:val="18"/>
                <w:shd w:val="clear" w:color="auto" w:fill="FFFFFF"/>
              </w:rPr>
              <w:t>Рассматривание картины "В песочнице"</w:t>
            </w:r>
            <w:r w:rsidRPr="00A35C3E">
              <w:rPr>
                <w:rStyle w:val="apple-converted-space"/>
                <w:rFonts w:eastAsiaTheme="majorEastAsia"/>
                <w:sz w:val="18"/>
                <w:szCs w:val="18"/>
                <w:shd w:val="clear" w:color="auto" w:fill="FFFFFF"/>
              </w:rPr>
              <w:t> </w:t>
            </w:r>
          </w:p>
          <w:p w:rsidR="00C52E5C" w:rsidRPr="00A35C3E" w:rsidRDefault="00C52E5C" w:rsidP="00AA5E60">
            <w:pPr>
              <w:widowControl/>
              <w:suppressAutoHyphens w:val="0"/>
              <w:autoSpaceDE/>
              <w:jc w:val="both"/>
              <w:rPr>
                <w:sz w:val="18"/>
                <w:szCs w:val="18"/>
                <w:shd w:val="clear" w:color="auto" w:fill="FFFFFF"/>
              </w:rPr>
            </w:pPr>
            <w:r w:rsidRPr="00A35C3E">
              <w:rPr>
                <w:b/>
                <w:bCs/>
                <w:sz w:val="18"/>
                <w:szCs w:val="18"/>
                <w:lang w:eastAsia="ru-RU"/>
              </w:rPr>
              <w:t>Цель.</w:t>
            </w:r>
            <w:r w:rsidRPr="00A35C3E">
              <w:rPr>
                <w:sz w:val="18"/>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3402"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Беседа "Игры в песочнице"</w:t>
            </w:r>
          </w:p>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Рассматривание картины</w:t>
            </w:r>
          </w:p>
          <w:p w:rsidR="00C52E5C" w:rsidRPr="00A35C3E" w:rsidRDefault="00C52E5C" w:rsidP="00AA5E60">
            <w:pPr>
              <w:ind w:firstLine="34"/>
              <w:jc w:val="both"/>
              <w:rPr>
                <w:sz w:val="18"/>
                <w:szCs w:val="18"/>
                <w:shd w:val="clear" w:color="auto" w:fill="FFFFFF"/>
              </w:rPr>
            </w:pPr>
          </w:p>
        </w:tc>
        <w:tc>
          <w:tcPr>
            <w:tcW w:w="2268"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 xml:space="preserve">Рассматривание картины </w:t>
            </w:r>
          </w:p>
          <w:p w:rsidR="00C52E5C" w:rsidRPr="00A35C3E" w:rsidRDefault="00C52E5C" w:rsidP="00AA5E60">
            <w:pPr>
              <w:ind w:firstLine="34"/>
              <w:rPr>
                <w:sz w:val="18"/>
                <w:szCs w:val="18"/>
              </w:rPr>
            </w:pPr>
          </w:p>
        </w:tc>
        <w:tc>
          <w:tcPr>
            <w:tcW w:w="2976" w:type="dxa"/>
            <w:shd w:val="clear" w:color="auto" w:fill="auto"/>
          </w:tcPr>
          <w:p w:rsidR="00C52E5C" w:rsidRPr="00A35C3E" w:rsidRDefault="00C52E5C" w:rsidP="00AA5E60">
            <w:pPr>
              <w:ind w:firstLine="34"/>
              <w:jc w:val="both"/>
              <w:rPr>
                <w:sz w:val="18"/>
                <w:szCs w:val="18"/>
                <w:shd w:val="clear" w:color="auto" w:fill="FFFFFF"/>
              </w:rPr>
            </w:pPr>
            <w:r w:rsidRPr="00A35C3E">
              <w:rPr>
                <w:sz w:val="18"/>
                <w:szCs w:val="18"/>
                <w:shd w:val="clear" w:color="auto" w:fill="FFFFFF"/>
              </w:rPr>
              <w:t>Рассматривать различные сюжетные картины, беседовать с ребенком</w:t>
            </w:r>
          </w:p>
        </w:tc>
      </w:tr>
      <w:tr w:rsidR="00C52E5C" w:rsidRPr="00A35C3E" w:rsidTr="00AA5E60">
        <w:trPr>
          <w:cantSplit/>
          <w:trHeight w:val="865"/>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15</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Дидактическая игра "Кто пришел? Кто ушел?". Чтение потешки "Наши уточки с утра…"</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3402"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Работа с фланелеграфом</w:t>
            </w:r>
          </w:p>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чтение потешки "Наши уточки с утра…"</w:t>
            </w:r>
          </w:p>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 xml:space="preserve"> дидактическое упражнение "Кто пришел? Кто ушел?".</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 из потешки</w:t>
            </w:r>
          </w:p>
        </w:tc>
        <w:tc>
          <w:tcPr>
            <w:tcW w:w="2976" w:type="dxa"/>
            <w:shd w:val="clear" w:color="auto" w:fill="auto"/>
          </w:tcPr>
          <w:p w:rsidR="00C52E5C" w:rsidRPr="00A35C3E" w:rsidRDefault="00C52E5C" w:rsidP="00AA5E60">
            <w:pPr>
              <w:jc w:val="both"/>
              <w:rPr>
                <w:sz w:val="18"/>
                <w:szCs w:val="18"/>
              </w:rPr>
            </w:pPr>
            <w:r w:rsidRPr="00A35C3E">
              <w:rPr>
                <w:sz w:val="18"/>
                <w:szCs w:val="18"/>
              </w:rPr>
              <w:t xml:space="preserve">Повторить потешку дома </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16</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Дидактическое упражнение "Ветерок". Чтение стихотворения А. Барто "Кто как кричит"</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3402" w:type="dxa"/>
            <w:shd w:val="clear" w:color="auto" w:fill="auto"/>
          </w:tcPr>
          <w:p w:rsidR="00C52E5C" w:rsidRPr="00A35C3E" w:rsidRDefault="00C52E5C" w:rsidP="00AA5E60">
            <w:pPr>
              <w:rPr>
                <w:sz w:val="18"/>
                <w:szCs w:val="18"/>
              </w:rPr>
            </w:pPr>
            <w:r w:rsidRPr="00A35C3E">
              <w:rPr>
                <w:sz w:val="18"/>
                <w:szCs w:val="18"/>
              </w:rPr>
              <w:t>Беседа "Как дует ветерок?"</w:t>
            </w:r>
          </w:p>
          <w:p w:rsidR="00C52E5C" w:rsidRPr="00A35C3E" w:rsidRDefault="00C52E5C" w:rsidP="00AA5E60">
            <w:pPr>
              <w:rPr>
                <w:sz w:val="18"/>
                <w:szCs w:val="18"/>
              </w:rPr>
            </w:pPr>
            <w:r w:rsidRPr="00A35C3E">
              <w:rPr>
                <w:sz w:val="18"/>
                <w:szCs w:val="18"/>
              </w:rPr>
              <w:t>Показ султанчика</w:t>
            </w:r>
          </w:p>
          <w:p w:rsidR="00C52E5C" w:rsidRPr="00A35C3E" w:rsidRDefault="00C52E5C" w:rsidP="00AA5E60">
            <w:pPr>
              <w:rPr>
                <w:sz w:val="18"/>
                <w:szCs w:val="18"/>
              </w:rPr>
            </w:pPr>
            <w:r w:rsidRPr="00A35C3E">
              <w:rPr>
                <w:sz w:val="18"/>
                <w:szCs w:val="18"/>
              </w:rPr>
              <w:t>Выполнение дыхат.гимнастики</w:t>
            </w:r>
          </w:p>
          <w:p w:rsidR="00C52E5C" w:rsidRPr="00A35C3E" w:rsidRDefault="00C52E5C" w:rsidP="00AA5E60">
            <w:pPr>
              <w:rPr>
                <w:sz w:val="18"/>
                <w:szCs w:val="18"/>
                <w:shd w:val="clear" w:color="auto" w:fill="FFFFFF"/>
              </w:rPr>
            </w:pPr>
            <w:r w:rsidRPr="00A35C3E">
              <w:rPr>
                <w:sz w:val="18"/>
                <w:szCs w:val="18"/>
                <w:shd w:val="clear" w:color="auto" w:fill="FFFFFF"/>
              </w:rPr>
              <w:t>Чтение   стихотворения</w:t>
            </w:r>
          </w:p>
          <w:p w:rsidR="00C52E5C" w:rsidRPr="00A35C3E" w:rsidRDefault="00C52E5C" w:rsidP="00AA5E60">
            <w:pPr>
              <w:rPr>
                <w:sz w:val="18"/>
                <w:szCs w:val="18"/>
              </w:rPr>
            </w:pPr>
            <w:r w:rsidRPr="00A35C3E">
              <w:rPr>
                <w:sz w:val="18"/>
                <w:szCs w:val="18"/>
                <w:shd w:val="clear" w:color="auto" w:fill="FFFFFF"/>
              </w:rPr>
              <w:t xml:space="preserve"> А. Барто "Кто как кричит".</w:t>
            </w:r>
            <w:r w:rsidRPr="00A35C3E">
              <w:rPr>
                <w:rStyle w:val="apple-converted-space"/>
                <w:rFonts w:eastAsiaTheme="majorEastAsia"/>
                <w:sz w:val="18"/>
                <w:szCs w:val="18"/>
                <w:shd w:val="clear" w:color="auto" w:fill="FFFFFF"/>
              </w:rPr>
              <w:t> </w:t>
            </w:r>
          </w:p>
        </w:tc>
        <w:tc>
          <w:tcPr>
            <w:tcW w:w="2268" w:type="dxa"/>
            <w:shd w:val="clear" w:color="auto" w:fill="auto"/>
          </w:tcPr>
          <w:p w:rsidR="00C52E5C" w:rsidRPr="00A35C3E" w:rsidRDefault="00C52E5C" w:rsidP="00AA5E60">
            <w:pPr>
              <w:rPr>
                <w:sz w:val="18"/>
                <w:szCs w:val="18"/>
              </w:rPr>
            </w:pPr>
            <w:r w:rsidRPr="00A35C3E">
              <w:rPr>
                <w:sz w:val="18"/>
                <w:szCs w:val="18"/>
              </w:rPr>
              <w:t>Игры с султанчиками</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Чтение   стихотворения</w:t>
            </w:r>
          </w:p>
          <w:p w:rsidR="00C52E5C" w:rsidRPr="00A35C3E" w:rsidRDefault="00C52E5C" w:rsidP="00AA5E60">
            <w:pPr>
              <w:jc w:val="both"/>
              <w:rPr>
                <w:rStyle w:val="apple-converted-space"/>
                <w:rFonts w:eastAsiaTheme="majorEastAsia"/>
                <w:sz w:val="18"/>
                <w:szCs w:val="18"/>
                <w:shd w:val="clear" w:color="auto" w:fill="FFFFFF"/>
              </w:rPr>
            </w:pPr>
            <w:r w:rsidRPr="00A35C3E">
              <w:rPr>
                <w:sz w:val="18"/>
                <w:szCs w:val="18"/>
                <w:shd w:val="clear" w:color="auto" w:fill="FFFFFF"/>
              </w:rPr>
              <w:t xml:space="preserve"> А. Барто "Кто как кричит".</w:t>
            </w:r>
            <w:r w:rsidRPr="00A35C3E">
              <w:rPr>
                <w:rStyle w:val="apple-converted-space"/>
                <w:rFonts w:eastAsiaTheme="majorEastAsia"/>
                <w:sz w:val="18"/>
                <w:szCs w:val="18"/>
                <w:shd w:val="clear" w:color="auto" w:fill="FFFFFF"/>
              </w:rPr>
              <w:t> </w:t>
            </w:r>
          </w:p>
          <w:p w:rsidR="00C52E5C" w:rsidRPr="00A35C3E" w:rsidRDefault="00C52E5C" w:rsidP="00AA5E60">
            <w:pPr>
              <w:jc w:val="both"/>
              <w:rPr>
                <w:sz w:val="18"/>
                <w:szCs w:val="18"/>
              </w:rPr>
            </w:pPr>
            <w:r w:rsidRPr="00A35C3E">
              <w:rPr>
                <w:rStyle w:val="apple-converted-space"/>
                <w:rFonts w:eastAsiaTheme="majorEastAsia"/>
                <w:sz w:val="18"/>
                <w:szCs w:val="18"/>
                <w:shd w:val="clear" w:color="auto" w:fill="FFFFFF"/>
              </w:rPr>
              <w:t>Поиграть в игру "Кто как кричит?"</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17</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Дидактическая игра "Это я придумал". Чтение детям русской народной потешки "Пошел котик на торжок…"</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Закрепить умение детей объединять действием 2–3 любые игрушки, озвучивать полученный результат при помощи фразовой речи; познакомить с народной песенкой "Пошел</w:t>
            </w:r>
            <w:r>
              <w:rPr>
                <w:sz w:val="18"/>
                <w:szCs w:val="18"/>
                <w:lang w:eastAsia="ru-RU"/>
              </w:rPr>
              <w:t xml:space="preserve"> котик на торжок…".</w:t>
            </w:r>
          </w:p>
        </w:tc>
        <w:tc>
          <w:tcPr>
            <w:tcW w:w="3402"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shd w:val="clear" w:color="auto" w:fill="FFFFFF"/>
              </w:rPr>
              <w:t>Игра "Это я придумал"</w:t>
            </w:r>
          </w:p>
          <w:p w:rsidR="00C52E5C" w:rsidRPr="00A35C3E" w:rsidRDefault="00C52E5C" w:rsidP="00AA5E60">
            <w:pPr>
              <w:widowControl/>
              <w:suppressAutoHyphens w:val="0"/>
              <w:autoSpaceDE/>
              <w:ind w:firstLine="34"/>
              <w:jc w:val="both"/>
              <w:rPr>
                <w:sz w:val="18"/>
                <w:szCs w:val="18"/>
                <w:lang w:eastAsia="ru-RU"/>
              </w:rPr>
            </w:pPr>
          </w:p>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Чтение  русской народной потешки "Пошел котик на торжок…"</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rPr>
              <w:t xml:space="preserve">Прочитать ребенку потешку </w:t>
            </w:r>
            <w:r w:rsidRPr="00A35C3E">
              <w:rPr>
                <w:sz w:val="18"/>
                <w:szCs w:val="18"/>
                <w:lang w:eastAsia="ru-RU"/>
              </w:rPr>
              <w:t>"Пошел котик на торжок…"</w:t>
            </w:r>
          </w:p>
          <w:p w:rsidR="00C52E5C" w:rsidRPr="00A35C3E" w:rsidRDefault="00C52E5C" w:rsidP="00AA5E60">
            <w:pPr>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18</w:t>
            </w:r>
          </w:p>
        </w:tc>
        <w:tc>
          <w:tcPr>
            <w:tcW w:w="4820"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Дидактические упражнения и игры с кубиками и кирпичиками</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кирпичиков и кубиков, игры с ними </w:t>
            </w:r>
          </w:p>
        </w:tc>
        <w:tc>
          <w:tcPr>
            <w:tcW w:w="2268" w:type="dxa"/>
            <w:shd w:val="clear" w:color="auto" w:fill="auto"/>
          </w:tcPr>
          <w:p w:rsidR="00C52E5C" w:rsidRPr="00A35C3E" w:rsidRDefault="00C52E5C" w:rsidP="00AA5E60">
            <w:pPr>
              <w:rPr>
                <w:sz w:val="18"/>
                <w:szCs w:val="18"/>
              </w:rPr>
            </w:pPr>
            <w:r w:rsidRPr="00A35C3E">
              <w:rPr>
                <w:sz w:val="18"/>
                <w:szCs w:val="18"/>
              </w:rPr>
              <w:t>Конструирование из кубиков, кирпичиков дорожки, заборчика</w:t>
            </w:r>
          </w:p>
        </w:tc>
        <w:tc>
          <w:tcPr>
            <w:tcW w:w="2976" w:type="dxa"/>
            <w:shd w:val="clear" w:color="auto" w:fill="auto"/>
          </w:tcPr>
          <w:p w:rsidR="00C52E5C" w:rsidRPr="00A35C3E" w:rsidRDefault="00C52E5C" w:rsidP="00AA5E60">
            <w:pPr>
              <w:rPr>
                <w:sz w:val="18"/>
                <w:szCs w:val="18"/>
              </w:rPr>
            </w:pPr>
            <w:r w:rsidRPr="00A35C3E">
              <w:rPr>
                <w:sz w:val="18"/>
                <w:szCs w:val="18"/>
              </w:rPr>
              <w:t xml:space="preserve">Играть дома с ребенком в строительные игры </w:t>
            </w:r>
          </w:p>
        </w:tc>
      </w:tr>
      <w:tr w:rsidR="00C52E5C" w:rsidRPr="00A35C3E" w:rsidTr="00AA5E60">
        <w:trPr>
          <w:cantSplit/>
          <w:trHeight w:val="785"/>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19</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"Козлятки и волк"</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со сказкой "Козлятки и волк" (в обр. К. Ушинского), вызвать желание поиграть в сказку.</w:t>
            </w:r>
          </w:p>
        </w:tc>
        <w:tc>
          <w:tcPr>
            <w:tcW w:w="3402" w:type="dxa"/>
            <w:shd w:val="clear" w:color="auto" w:fill="auto"/>
          </w:tcPr>
          <w:p w:rsidR="00C52E5C" w:rsidRPr="00A35C3E" w:rsidRDefault="00C52E5C" w:rsidP="00AA5E60">
            <w:pPr>
              <w:rPr>
                <w:sz w:val="18"/>
                <w:szCs w:val="18"/>
              </w:rPr>
            </w:pPr>
            <w:r w:rsidRPr="00A35C3E">
              <w:rPr>
                <w:sz w:val="18"/>
                <w:szCs w:val="18"/>
              </w:rPr>
              <w:t>Чтение сказки, показ картинок,</w:t>
            </w:r>
          </w:p>
          <w:p w:rsidR="00C52E5C" w:rsidRPr="00A35C3E" w:rsidRDefault="00C52E5C" w:rsidP="00AA5E60">
            <w:pPr>
              <w:rPr>
                <w:sz w:val="18"/>
                <w:szCs w:val="18"/>
              </w:rPr>
            </w:pPr>
            <w:r w:rsidRPr="00A35C3E">
              <w:rPr>
                <w:sz w:val="18"/>
                <w:szCs w:val="18"/>
              </w:rPr>
              <w:t>Инсценировка отрывка сказки</w:t>
            </w:r>
          </w:p>
        </w:tc>
        <w:tc>
          <w:tcPr>
            <w:tcW w:w="2268" w:type="dxa"/>
            <w:shd w:val="clear" w:color="auto" w:fill="auto"/>
          </w:tcPr>
          <w:p w:rsidR="00C52E5C" w:rsidRPr="00A35C3E" w:rsidRDefault="00C52E5C" w:rsidP="00AA5E60">
            <w:pPr>
              <w:rPr>
                <w:sz w:val="18"/>
                <w:szCs w:val="18"/>
              </w:rPr>
            </w:pPr>
            <w:r w:rsidRPr="00A35C3E">
              <w:rPr>
                <w:sz w:val="18"/>
                <w:szCs w:val="18"/>
              </w:rPr>
              <w:t>Настольный театр по сказке</w:t>
            </w:r>
          </w:p>
        </w:tc>
        <w:tc>
          <w:tcPr>
            <w:tcW w:w="2976" w:type="dxa"/>
            <w:shd w:val="clear" w:color="auto" w:fill="auto"/>
          </w:tcPr>
          <w:p w:rsidR="00C52E5C" w:rsidRPr="00A35C3E" w:rsidRDefault="00C52E5C" w:rsidP="00AA5E60">
            <w:pPr>
              <w:jc w:val="both"/>
              <w:rPr>
                <w:sz w:val="18"/>
                <w:szCs w:val="18"/>
              </w:rPr>
            </w:pPr>
            <w:r w:rsidRPr="00A35C3E">
              <w:rPr>
                <w:sz w:val="18"/>
                <w:szCs w:val="18"/>
              </w:rPr>
              <w:t xml:space="preserve">Вспомнить содержание сказки </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20</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Игра-инсценировка "Добрый вечер, мамочка"</w:t>
            </w:r>
          </w:p>
          <w:p w:rsidR="00C52E5C" w:rsidRPr="00A35C3E" w:rsidRDefault="00C52E5C" w:rsidP="00AA5E60">
            <w:pPr>
              <w:widowControl/>
              <w:suppressAutoHyphens w:val="0"/>
              <w:autoSpaceDE/>
              <w:ind w:firstLine="34"/>
              <w:jc w:val="both"/>
              <w:rPr>
                <w:sz w:val="18"/>
                <w:szCs w:val="18"/>
                <w:lang w:eastAsia="ru-RU"/>
              </w:rPr>
            </w:pPr>
            <w:r w:rsidRPr="00A35C3E">
              <w:rPr>
                <w:b/>
                <w:bCs/>
                <w:sz w:val="18"/>
                <w:szCs w:val="18"/>
                <w:lang w:eastAsia="ru-RU"/>
              </w:rPr>
              <w:t>Цель.</w:t>
            </w:r>
            <w:r w:rsidRPr="00A35C3E">
              <w:rPr>
                <w:sz w:val="18"/>
                <w:szCs w:val="18"/>
                <w:lang w:eastAsia="ru-RU"/>
              </w:rPr>
              <w:t> Рассказать детям о том, как лучше встретить вечером маму, вернувшуюся с работы, что сказать ей (или любому другому родному человеку).</w:t>
            </w:r>
          </w:p>
        </w:tc>
        <w:tc>
          <w:tcPr>
            <w:tcW w:w="3402" w:type="dxa"/>
            <w:shd w:val="clear" w:color="auto" w:fill="auto"/>
          </w:tcPr>
          <w:p w:rsidR="00C52E5C" w:rsidRPr="00A35C3E" w:rsidRDefault="00C52E5C" w:rsidP="00AA5E60">
            <w:pPr>
              <w:rPr>
                <w:sz w:val="18"/>
                <w:szCs w:val="18"/>
              </w:rPr>
            </w:pPr>
            <w:r w:rsidRPr="00A35C3E">
              <w:rPr>
                <w:sz w:val="18"/>
                <w:szCs w:val="18"/>
              </w:rPr>
              <w:t>Игра "Мамочка пришла"</w:t>
            </w:r>
          </w:p>
          <w:p w:rsidR="00C52E5C" w:rsidRPr="00A35C3E" w:rsidRDefault="00C52E5C" w:rsidP="00AA5E60">
            <w:pPr>
              <w:rPr>
                <w:sz w:val="18"/>
                <w:szCs w:val="18"/>
              </w:rPr>
            </w:pPr>
            <w:r w:rsidRPr="00A35C3E">
              <w:rPr>
                <w:sz w:val="18"/>
                <w:szCs w:val="18"/>
                <w:shd w:val="clear" w:color="auto" w:fill="FFFFFF"/>
              </w:rPr>
              <w:t>Чтение отрывка  из стихотворения И. Косякова "Все она"</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в группе </w:t>
            </w:r>
          </w:p>
        </w:tc>
        <w:tc>
          <w:tcPr>
            <w:tcW w:w="2976" w:type="dxa"/>
            <w:shd w:val="clear" w:color="auto" w:fill="auto"/>
          </w:tcPr>
          <w:p w:rsidR="00C52E5C" w:rsidRPr="00A35C3E" w:rsidRDefault="00C52E5C" w:rsidP="00AA5E60">
            <w:pPr>
              <w:rPr>
                <w:sz w:val="18"/>
                <w:szCs w:val="18"/>
              </w:rPr>
            </w:pPr>
            <w:r w:rsidRPr="00A35C3E">
              <w:rPr>
                <w:sz w:val="18"/>
                <w:szCs w:val="18"/>
              </w:rPr>
              <w:t>поиграть с ребенком в игру "Мамочка пришла"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1</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сюжетных картин</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 выбору воспитателя)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понять содержание картины; в процессе рассматривания активизировать речь детей; учить договаривать слова, небольшие фразы.</w:t>
            </w:r>
          </w:p>
        </w:tc>
        <w:tc>
          <w:tcPr>
            <w:tcW w:w="3402"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 xml:space="preserve">Рассматривание картины "Таня и голуби" </w:t>
            </w:r>
            <w:r w:rsidRPr="00A35C3E">
              <w:rPr>
                <w:sz w:val="18"/>
                <w:szCs w:val="18"/>
                <w:shd w:val="clear" w:color="auto" w:fill="FFFFFF"/>
              </w:rPr>
              <w:t>(серия "Наша Таня", составитель О. Соловьева)</w:t>
            </w:r>
            <w:r w:rsidR="008E0D5B">
              <w:rPr>
                <w:sz w:val="18"/>
                <w:szCs w:val="18"/>
                <w:shd w:val="clear" w:color="auto" w:fill="FFFFFF"/>
              </w:rPr>
              <w:t>,( "Прятки")</w:t>
            </w:r>
          </w:p>
          <w:p w:rsidR="00C52E5C" w:rsidRPr="00A35C3E" w:rsidRDefault="00C52E5C" w:rsidP="00AA5E60">
            <w:pPr>
              <w:rPr>
                <w:sz w:val="18"/>
                <w:szCs w:val="18"/>
              </w:rPr>
            </w:pPr>
            <w:r w:rsidRPr="00A35C3E">
              <w:rPr>
                <w:sz w:val="18"/>
                <w:szCs w:val="18"/>
              </w:rPr>
              <w:t>Беседа по картине</w:t>
            </w:r>
          </w:p>
        </w:tc>
        <w:tc>
          <w:tcPr>
            <w:tcW w:w="2268"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картины "Таня и голуби"</w:t>
            </w:r>
            <w:r w:rsidR="008E0D5B">
              <w:rPr>
                <w:sz w:val="18"/>
                <w:szCs w:val="18"/>
                <w:lang w:eastAsia="ru-RU"/>
              </w:rPr>
              <w:t xml:space="preserve"> ("Прятки")</w:t>
            </w:r>
          </w:p>
          <w:p w:rsidR="00C52E5C" w:rsidRPr="00A35C3E" w:rsidRDefault="00C52E5C" w:rsidP="00AA5E60">
            <w:pPr>
              <w:rPr>
                <w:sz w:val="18"/>
                <w:szCs w:val="18"/>
              </w:rPr>
            </w:pPr>
          </w:p>
        </w:tc>
        <w:tc>
          <w:tcPr>
            <w:tcW w:w="2976" w:type="dxa"/>
            <w:shd w:val="clear" w:color="auto" w:fill="auto"/>
          </w:tcPr>
          <w:p w:rsidR="00C52E5C" w:rsidRPr="00A35C3E" w:rsidRDefault="00C52E5C" w:rsidP="00AA5E60">
            <w:pPr>
              <w:rPr>
                <w:sz w:val="18"/>
                <w:szCs w:val="18"/>
              </w:rPr>
            </w:pPr>
            <w:r w:rsidRPr="00A35C3E">
              <w:rPr>
                <w:sz w:val="18"/>
                <w:szCs w:val="18"/>
                <w:shd w:val="clear" w:color="auto" w:fill="FFFFFF"/>
              </w:rPr>
              <w:t>Рассматривать различные сюжетные картины, беседовать с ребенком</w:t>
            </w:r>
          </w:p>
        </w:tc>
      </w:tr>
      <w:tr w:rsidR="00C52E5C" w:rsidRPr="00A35C3E" w:rsidTr="00AA5E60">
        <w:trPr>
          <w:cantSplit/>
          <w:trHeight w:val="474"/>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2</w:t>
            </w:r>
          </w:p>
        </w:tc>
        <w:tc>
          <w:tcPr>
            <w:tcW w:w="4820" w:type="dxa"/>
            <w:shd w:val="clear" w:color="auto" w:fill="auto"/>
          </w:tcPr>
          <w:p w:rsidR="00C52E5C" w:rsidRPr="008E0D5B" w:rsidRDefault="00C52E5C" w:rsidP="00AA5E60">
            <w:pPr>
              <w:widowControl/>
              <w:suppressAutoHyphens w:val="0"/>
              <w:autoSpaceDE/>
              <w:jc w:val="both"/>
              <w:rPr>
                <w:sz w:val="18"/>
                <w:szCs w:val="18"/>
                <w:shd w:val="clear" w:color="auto" w:fill="FFFFFF"/>
              </w:rPr>
            </w:pPr>
            <w:r w:rsidRPr="008E0D5B">
              <w:rPr>
                <w:sz w:val="18"/>
                <w:szCs w:val="18"/>
                <w:shd w:val="clear" w:color="auto" w:fill="FFFFFF"/>
              </w:rPr>
              <w:t>Рассматривание картины "Делаем машину"</w:t>
            </w:r>
          </w:p>
          <w:p w:rsidR="00C52E5C" w:rsidRPr="008E0D5B" w:rsidRDefault="00C52E5C" w:rsidP="00AA5E60">
            <w:pPr>
              <w:widowControl/>
              <w:suppressAutoHyphens w:val="0"/>
              <w:autoSpaceDE/>
              <w:jc w:val="both"/>
              <w:rPr>
                <w:sz w:val="18"/>
                <w:szCs w:val="18"/>
                <w:lang w:eastAsia="ru-RU"/>
              </w:rPr>
            </w:pPr>
            <w:r w:rsidRPr="008E0D5B">
              <w:rPr>
                <w:b/>
                <w:bCs/>
                <w:sz w:val="18"/>
                <w:szCs w:val="18"/>
                <w:lang w:eastAsia="ru-RU"/>
              </w:rPr>
              <w:t>Цель.</w:t>
            </w:r>
            <w:r w:rsidRPr="008E0D5B">
              <w:rPr>
                <w:sz w:val="18"/>
                <w:szCs w:val="18"/>
                <w:lang w:eastAsia="ru-RU"/>
              </w:rPr>
              <w:t> Помочь детям понять содержание картины; в процессе рассматривания активизировать речь детей; учить договаривать слова, небольшие фразы</w:t>
            </w:r>
          </w:p>
        </w:tc>
        <w:tc>
          <w:tcPr>
            <w:tcW w:w="3402" w:type="dxa"/>
            <w:shd w:val="clear" w:color="auto" w:fill="auto"/>
          </w:tcPr>
          <w:p w:rsidR="00C52E5C" w:rsidRPr="008E0D5B" w:rsidRDefault="00C52E5C" w:rsidP="00AA5E60">
            <w:pPr>
              <w:widowControl/>
              <w:suppressAutoHyphens w:val="0"/>
              <w:autoSpaceDE/>
              <w:jc w:val="both"/>
              <w:rPr>
                <w:sz w:val="18"/>
                <w:szCs w:val="18"/>
                <w:shd w:val="clear" w:color="auto" w:fill="FFFFFF"/>
              </w:rPr>
            </w:pPr>
            <w:r w:rsidRPr="008E0D5B">
              <w:rPr>
                <w:sz w:val="18"/>
                <w:szCs w:val="18"/>
                <w:shd w:val="clear" w:color="auto" w:fill="FFFFFF"/>
              </w:rPr>
              <w:t>Рассматривание картины "Делаем машину"</w:t>
            </w:r>
          </w:p>
          <w:p w:rsidR="00C52E5C" w:rsidRPr="008E0D5B" w:rsidRDefault="00C52E5C" w:rsidP="00AA5E60">
            <w:pPr>
              <w:widowControl/>
              <w:suppressAutoHyphens w:val="0"/>
              <w:autoSpaceDE/>
              <w:jc w:val="both"/>
              <w:rPr>
                <w:sz w:val="18"/>
                <w:szCs w:val="18"/>
                <w:lang w:eastAsia="ru-RU"/>
              </w:rPr>
            </w:pPr>
          </w:p>
        </w:tc>
        <w:tc>
          <w:tcPr>
            <w:tcW w:w="2268" w:type="dxa"/>
            <w:shd w:val="clear" w:color="auto" w:fill="auto"/>
          </w:tcPr>
          <w:p w:rsidR="00C52E5C" w:rsidRPr="008E0D5B" w:rsidRDefault="00C52E5C" w:rsidP="00AA5E60">
            <w:pPr>
              <w:widowControl/>
              <w:suppressAutoHyphens w:val="0"/>
              <w:autoSpaceDE/>
              <w:jc w:val="both"/>
              <w:rPr>
                <w:sz w:val="18"/>
                <w:szCs w:val="18"/>
                <w:lang w:eastAsia="ru-RU"/>
              </w:rPr>
            </w:pPr>
            <w:r w:rsidRPr="008E0D5B">
              <w:rPr>
                <w:sz w:val="18"/>
                <w:szCs w:val="18"/>
                <w:lang w:eastAsia="ru-RU"/>
              </w:rPr>
              <w:t xml:space="preserve">Конструирование из конструктора, игры с машинками </w:t>
            </w:r>
          </w:p>
        </w:tc>
        <w:tc>
          <w:tcPr>
            <w:tcW w:w="2976" w:type="dxa"/>
            <w:shd w:val="clear" w:color="auto" w:fill="auto"/>
          </w:tcPr>
          <w:p w:rsidR="00C52E5C" w:rsidRPr="008E0D5B" w:rsidRDefault="00C52E5C" w:rsidP="00AA5E60">
            <w:pPr>
              <w:rPr>
                <w:sz w:val="18"/>
                <w:szCs w:val="18"/>
              </w:rPr>
            </w:pPr>
            <w:r w:rsidRPr="008E0D5B">
              <w:rPr>
                <w:sz w:val="18"/>
                <w:szCs w:val="18"/>
                <w:shd w:val="clear" w:color="auto" w:fill="FFFFFF"/>
              </w:rPr>
              <w:t>Рассматривать различные сюжетные картины, беседовать с ребенком</w:t>
            </w:r>
          </w:p>
        </w:tc>
      </w:tr>
      <w:tr w:rsidR="00C52E5C" w:rsidRPr="00A35C3E" w:rsidTr="00AA5E60">
        <w:trPr>
          <w:cantSplit/>
          <w:trHeight w:val="556"/>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3</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Дидактическое упражнение "Выше – ниже, дальше – ближе"</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Упражнять детей в определении местоположения объекта и правильном его обозначении; развивать память.</w:t>
            </w:r>
          </w:p>
        </w:tc>
        <w:tc>
          <w:tcPr>
            <w:tcW w:w="3402" w:type="dxa"/>
            <w:shd w:val="clear" w:color="auto" w:fill="auto"/>
          </w:tcPr>
          <w:p w:rsidR="00C52E5C" w:rsidRPr="00A35C3E" w:rsidRDefault="00C52E5C" w:rsidP="00AA5E60">
            <w:pPr>
              <w:widowControl/>
              <w:suppressAutoHyphens w:val="0"/>
              <w:autoSpaceDE/>
              <w:jc w:val="both"/>
              <w:rPr>
                <w:rStyle w:val="apple-converted-space"/>
                <w:rFonts w:eastAsiaTheme="majorEastAsia"/>
                <w:sz w:val="18"/>
                <w:szCs w:val="18"/>
                <w:shd w:val="clear" w:color="auto" w:fill="FFFFFF"/>
              </w:rPr>
            </w:pPr>
            <w:r w:rsidRPr="00A35C3E">
              <w:rPr>
                <w:sz w:val="18"/>
                <w:szCs w:val="18"/>
                <w:shd w:val="clear" w:color="auto" w:fill="FFFFFF"/>
              </w:rPr>
              <w:t>Рассматривание картинки "Прятки"</w:t>
            </w:r>
            <w:r w:rsidRPr="00A35C3E">
              <w:rPr>
                <w:rStyle w:val="apple-converted-space"/>
                <w:rFonts w:eastAsiaTheme="majorEastAsia"/>
                <w:sz w:val="18"/>
                <w:szCs w:val="18"/>
                <w:shd w:val="clear" w:color="auto" w:fill="FFFFFF"/>
              </w:rPr>
              <w:t> </w:t>
            </w:r>
          </w:p>
          <w:p w:rsidR="00C52E5C" w:rsidRPr="00A35C3E" w:rsidRDefault="00C52E5C" w:rsidP="00AA5E60">
            <w:pPr>
              <w:widowControl/>
              <w:suppressAutoHyphens w:val="0"/>
              <w:autoSpaceDE/>
              <w:jc w:val="both"/>
              <w:rPr>
                <w:sz w:val="18"/>
                <w:szCs w:val="18"/>
                <w:lang w:eastAsia="ru-RU"/>
              </w:rPr>
            </w:pPr>
            <w:r w:rsidRPr="00A35C3E">
              <w:rPr>
                <w:rStyle w:val="apple-converted-space"/>
                <w:rFonts w:eastAsiaTheme="majorEastAsia"/>
                <w:sz w:val="18"/>
                <w:szCs w:val="18"/>
                <w:shd w:val="clear" w:color="auto" w:fill="FFFFFF"/>
              </w:rPr>
              <w:t>Беседа по картине</w:t>
            </w:r>
          </w:p>
        </w:tc>
        <w:tc>
          <w:tcPr>
            <w:tcW w:w="2268"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shd w:val="clear" w:color="auto" w:fill="FFFFFF"/>
              </w:rPr>
              <w:t>Рассматривание картинки "Прятки"</w:t>
            </w:r>
            <w:r w:rsidRPr="00A35C3E">
              <w:rPr>
                <w:rStyle w:val="apple-converted-space"/>
                <w:rFonts w:eastAsiaTheme="majorEastAsia"/>
                <w:sz w:val="18"/>
                <w:szCs w:val="18"/>
                <w:shd w:val="clear" w:color="auto" w:fill="FFFFFF"/>
              </w:rPr>
              <w:t> </w:t>
            </w:r>
          </w:p>
          <w:p w:rsidR="00C52E5C" w:rsidRPr="00A35C3E" w:rsidRDefault="00C52E5C" w:rsidP="00AA5E60">
            <w:pPr>
              <w:widowControl/>
              <w:suppressAutoHyphens w:val="0"/>
              <w:autoSpaceDE/>
              <w:jc w:val="both"/>
              <w:rPr>
                <w:sz w:val="18"/>
                <w:szCs w:val="18"/>
                <w:lang w:eastAsia="ru-RU"/>
              </w:rPr>
            </w:pPr>
          </w:p>
        </w:tc>
        <w:tc>
          <w:tcPr>
            <w:tcW w:w="2976" w:type="dxa"/>
            <w:shd w:val="clear" w:color="auto" w:fill="auto"/>
          </w:tcPr>
          <w:p w:rsidR="00C52E5C" w:rsidRPr="00A35C3E" w:rsidRDefault="00C52E5C" w:rsidP="00AA5E60">
            <w:pPr>
              <w:rPr>
                <w:sz w:val="18"/>
                <w:szCs w:val="18"/>
              </w:rPr>
            </w:pPr>
            <w:r w:rsidRPr="00A35C3E">
              <w:rPr>
                <w:sz w:val="18"/>
                <w:szCs w:val="18"/>
                <w:shd w:val="clear" w:color="auto" w:fill="FFFFFF"/>
              </w:rPr>
              <w:t>Рассматривать различные сюжетные картины, беседовать с ребенком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4</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Дидактические игры на произношение звуков </w:t>
            </w:r>
            <w:r w:rsidRPr="00A35C3E">
              <w:rPr>
                <w:i/>
                <w:iCs/>
                <w:sz w:val="18"/>
                <w:szCs w:val="18"/>
                <w:lang w:eastAsia="ru-RU"/>
              </w:rPr>
              <w:t>м – мь, п – пь, б – бь.</w:t>
            </w:r>
            <w:r w:rsidRPr="00A35C3E">
              <w:rPr>
                <w:sz w:val="18"/>
                <w:szCs w:val="18"/>
                <w:lang w:eastAsia="ru-RU"/>
              </w:rPr>
              <w:t> Дидактическая игра "Кто ушел? Кто пришел?"</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Формировать умение четко произносить звуки </w:t>
            </w:r>
            <w:r w:rsidRPr="00A35C3E">
              <w:rPr>
                <w:i/>
                <w:iCs/>
                <w:sz w:val="18"/>
                <w:szCs w:val="18"/>
                <w:lang w:eastAsia="ru-RU"/>
              </w:rPr>
              <w:t>м – мь, п – пь, б – бь</w:t>
            </w:r>
            <w:r w:rsidRPr="00A35C3E">
              <w:rPr>
                <w:sz w:val="18"/>
                <w:szCs w:val="18"/>
                <w:lang w:eastAsia="ru-RU"/>
              </w:rPr>
              <w:t> в звукосочетаниях, различать на слух близкие по звучанию звукосочетания; совершенствовать память и внимание.</w:t>
            </w:r>
          </w:p>
        </w:tc>
        <w:tc>
          <w:tcPr>
            <w:tcW w:w="3402" w:type="dxa"/>
            <w:shd w:val="clear" w:color="auto" w:fill="auto"/>
          </w:tcPr>
          <w:p w:rsidR="00C52E5C" w:rsidRPr="00A35C3E" w:rsidRDefault="00C52E5C" w:rsidP="00AA5E60">
            <w:pPr>
              <w:rPr>
                <w:sz w:val="18"/>
                <w:szCs w:val="18"/>
              </w:rPr>
            </w:pPr>
            <w:r w:rsidRPr="00A35C3E">
              <w:rPr>
                <w:sz w:val="18"/>
                <w:szCs w:val="18"/>
              </w:rPr>
              <w:t>Рассказ воспитателя про грозу</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Повторить стихотворение:</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"У нас машины разные,</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Би-би, би-би!"</w:t>
            </w:r>
          </w:p>
          <w:p w:rsidR="00C52E5C" w:rsidRPr="00A35C3E" w:rsidRDefault="00C52E5C" w:rsidP="00AA5E60">
            <w:pPr>
              <w:rPr>
                <w:sz w:val="18"/>
                <w:szCs w:val="18"/>
              </w:rPr>
            </w:pPr>
          </w:p>
        </w:tc>
      </w:tr>
      <w:tr w:rsidR="00C52E5C" w:rsidRPr="00A35C3E" w:rsidTr="00AA5E60">
        <w:trPr>
          <w:cantSplit/>
          <w:trHeight w:val="538"/>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5</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Инсценирование сказки В. Сутеева "Кто сказал "мяу"?"</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 новым произведением, доставить малышам удовольствие от восприятия сказки.</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Рассказывание сказки </w:t>
            </w:r>
          </w:p>
          <w:p w:rsidR="00C52E5C" w:rsidRPr="00A35C3E" w:rsidRDefault="00C52E5C" w:rsidP="00AA5E60">
            <w:pPr>
              <w:rPr>
                <w:sz w:val="18"/>
                <w:szCs w:val="18"/>
              </w:rPr>
            </w:pPr>
            <w:r w:rsidRPr="00A35C3E">
              <w:rPr>
                <w:sz w:val="18"/>
                <w:szCs w:val="18"/>
              </w:rPr>
              <w:t>Работа на фланелеграфе</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jc w:val="both"/>
              <w:rPr>
                <w:sz w:val="18"/>
                <w:szCs w:val="18"/>
              </w:rPr>
            </w:pPr>
            <w:r w:rsidRPr="00A35C3E">
              <w:rPr>
                <w:sz w:val="18"/>
                <w:szCs w:val="18"/>
                <w:shd w:val="clear" w:color="auto" w:fill="FFFFFF"/>
              </w:rPr>
              <w:t>Поиграть в игру "Кто как голос подает?"</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6</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Инсценирование сказки В. Сутеева "Кто сказал "мяу"?"</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Рассказывание сказки </w:t>
            </w:r>
          </w:p>
          <w:p w:rsidR="00C52E5C" w:rsidRPr="00A35C3E" w:rsidRDefault="00C52E5C" w:rsidP="00AA5E60">
            <w:pPr>
              <w:rPr>
                <w:sz w:val="18"/>
                <w:szCs w:val="18"/>
              </w:rPr>
            </w:pPr>
            <w:r w:rsidRPr="00A35C3E">
              <w:rPr>
                <w:sz w:val="18"/>
                <w:szCs w:val="18"/>
              </w:rPr>
              <w:t>Работа на фланелеграфе</w:t>
            </w:r>
          </w:p>
          <w:p w:rsidR="00C52E5C" w:rsidRPr="00A35C3E" w:rsidRDefault="00C52E5C" w:rsidP="00AA5E60">
            <w:pPr>
              <w:rPr>
                <w:sz w:val="18"/>
                <w:szCs w:val="18"/>
              </w:rPr>
            </w:pPr>
            <w:r w:rsidRPr="00A35C3E">
              <w:rPr>
                <w:sz w:val="18"/>
                <w:szCs w:val="18"/>
              </w:rPr>
              <w:t>Инсценирование сказки</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Рассказывание сказки, просмотр мультфильма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7</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Дидактические упражнения на произношение звука </w:t>
            </w:r>
            <w:r w:rsidRPr="00A35C3E">
              <w:rPr>
                <w:i/>
                <w:iCs/>
                <w:sz w:val="18"/>
                <w:szCs w:val="18"/>
                <w:lang w:eastAsia="ru-RU"/>
              </w:rPr>
              <w:t>ф.</w:t>
            </w:r>
            <w:r w:rsidRPr="00A35C3E">
              <w:rPr>
                <w:sz w:val="18"/>
                <w:szCs w:val="18"/>
                <w:lang w:eastAsia="ru-RU"/>
              </w:rPr>
              <w:t> Дидактическая игра "Далеко – близко"</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Укреплять артикуляционный и голосовой аппараты детей, предлагая задания на уточнение и закрепление произношения звука </w:t>
            </w:r>
            <w:r w:rsidRPr="00A35C3E">
              <w:rPr>
                <w:i/>
                <w:iCs/>
                <w:sz w:val="18"/>
                <w:szCs w:val="18"/>
                <w:lang w:eastAsia="ru-RU"/>
              </w:rPr>
              <w:t>ф;</w:t>
            </w:r>
            <w:r w:rsidRPr="00A35C3E">
              <w:rPr>
                <w:sz w:val="18"/>
                <w:szCs w:val="18"/>
                <w:lang w:eastAsia="ru-RU"/>
              </w:rPr>
              <w:t> учить произносить звукосочетания с различной громкостью; определять расстояние до наблюдаемого объекта </w:t>
            </w:r>
            <w:r w:rsidRPr="00A35C3E">
              <w:rPr>
                <w:i/>
                <w:iCs/>
                <w:sz w:val="18"/>
                <w:szCs w:val="18"/>
                <w:lang w:eastAsia="ru-RU"/>
              </w:rPr>
              <w:t>(далеко – близко)</w:t>
            </w:r>
            <w:r w:rsidRPr="00A35C3E">
              <w:rPr>
                <w:sz w:val="18"/>
                <w:szCs w:val="18"/>
                <w:lang w:eastAsia="ru-RU"/>
              </w:rPr>
              <w:t> и использовать в речи соответствующие слова.</w:t>
            </w:r>
          </w:p>
        </w:tc>
        <w:tc>
          <w:tcPr>
            <w:tcW w:w="3402" w:type="dxa"/>
            <w:shd w:val="clear" w:color="auto" w:fill="auto"/>
          </w:tcPr>
          <w:p w:rsidR="00C52E5C" w:rsidRPr="00A35C3E" w:rsidRDefault="00C52E5C" w:rsidP="00AA5E60">
            <w:pPr>
              <w:rPr>
                <w:sz w:val="18"/>
                <w:szCs w:val="18"/>
              </w:rPr>
            </w:pPr>
            <w:r w:rsidRPr="00A35C3E">
              <w:rPr>
                <w:sz w:val="18"/>
                <w:szCs w:val="18"/>
                <w:shd w:val="clear" w:color="auto" w:fill="FFFFFF"/>
              </w:rPr>
              <w:t>Рассматривание игрушечной собачки, пингвина (уточки)</w:t>
            </w:r>
          </w:p>
          <w:p w:rsidR="00C52E5C" w:rsidRPr="00A35C3E" w:rsidRDefault="00C52E5C" w:rsidP="00AA5E60">
            <w:pPr>
              <w:rPr>
                <w:sz w:val="18"/>
                <w:szCs w:val="18"/>
              </w:rPr>
            </w:pPr>
            <w:r w:rsidRPr="00A35C3E">
              <w:rPr>
                <w:sz w:val="18"/>
                <w:szCs w:val="18"/>
              </w:rPr>
              <w:t xml:space="preserve">Игры "Скажи аф", </w:t>
            </w:r>
            <w:r w:rsidRPr="00A35C3E">
              <w:rPr>
                <w:sz w:val="18"/>
                <w:szCs w:val="18"/>
                <w:shd w:val="clear" w:color="auto" w:fill="FFFFFF"/>
              </w:rPr>
              <w:t>"Фу-у, Фунтик, фу-у", "Филя, подойди ближе", Пингвины"</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Поиграть с ребенком в игру "Повтори" слова со звуком ф</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2</w:t>
            </w:r>
            <w:r w:rsidR="008E0D5B">
              <w:rPr>
                <w:sz w:val="18"/>
                <w:szCs w:val="18"/>
              </w:rPr>
              <w:t>8</w:t>
            </w:r>
          </w:p>
        </w:tc>
        <w:tc>
          <w:tcPr>
            <w:tcW w:w="4820"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shd w:val="clear" w:color="auto" w:fill="FFFFFF"/>
              </w:rPr>
              <w:t>Рассматривание иллюстраций В. Сутеева к сказке "Кто сказал "мяу"?". Повторение песенки "Пошел котик на торжок…"</w:t>
            </w:r>
          </w:p>
          <w:p w:rsidR="00C52E5C" w:rsidRPr="00A35C3E" w:rsidRDefault="00C52E5C" w:rsidP="00AA5E60">
            <w:pPr>
              <w:widowControl/>
              <w:suppressAutoHyphens w:val="0"/>
              <w:autoSpaceDE/>
              <w:jc w:val="both"/>
              <w:rPr>
                <w:sz w:val="18"/>
                <w:szCs w:val="18"/>
                <w:lang w:eastAsia="ru-RU"/>
              </w:rPr>
            </w:pPr>
            <w:r w:rsidRPr="00A35C3E">
              <w:rPr>
                <w:rStyle w:val="afb"/>
                <w:rFonts w:eastAsiaTheme="majorEastAsia"/>
                <w:sz w:val="18"/>
                <w:szCs w:val="18"/>
                <w:shd w:val="clear" w:color="auto" w:fill="FFFFFF"/>
              </w:rPr>
              <w:t>Цель.</w:t>
            </w:r>
            <w:r w:rsidRPr="00A35C3E">
              <w:rPr>
                <w:rStyle w:val="apple-converted-space"/>
                <w:rFonts w:eastAsiaTheme="majorEastAsia"/>
                <w:sz w:val="18"/>
                <w:szCs w:val="18"/>
                <w:shd w:val="clear" w:color="auto" w:fill="FFFFFF"/>
              </w:rPr>
              <w:t> </w:t>
            </w:r>
            <w:r w:rsidRPr="00A35C3E">
              <w:rPr>
                <w:sz w:val="18"/>
                <w:szCs w:val="18"/>
                <w:shd w:val="clear" w:color="auto" w:fill="FFFFFF"/>
              </w:rPr>
              <w:t>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w:t>
            </w:r>
          </w:p>
        </w:tc>
        <w:tc>
          <w:tcPr>
            <w:tcW w:w="3402"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 xml:space="preserve">Показ игрушечного кота (или иллюстрацию Ю. Васнецова, на которой изображен солидный кот, в валенках, с тросточкой и с булкой под мышкой) </w:t>
            </w:r>
          </w:p>
          <w:p w:rsidR="00C52E5C" w:rsidRPr="00A35C3E" w:rsidRDefault="00C52E5C" w:rsidP="00AA5E60">
            <w:pPr>
              <w:jc w:val="both"/>
              <w:rPr>
                <w:sz w:val="18"/>
                <w:szCs w:val="18"/>
              </w:rPr>
            </w:pPr>
            <w:r w:rsidRPr="00A35C3E">
              <w:rPr>
                <w:sz w:val="18"/>
                <w:szCs w:val="18"/>
                <w:shd w:val="clear" w:color="auto" w:fill="FFFFFF"/>
              </w:rPr>
              <w:t>чтение потешки "Пошел котик на торжок…"</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Повторить потешку или выучить другую потешку</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8E0D5B" w:rsidP="00AA5E60">
            <w:pPr>
              <w:jc w:val="center"/>
              <w:rPr>
                <w:sz w:val="18"/>
                <w:szCs w:val="18"/>
              </w:rPr>
            </w:pPr>
            <w:r>
              <w:rPr>
                <w:sz w:val="18"/>
                <w:szCs w:val="18"/>
              </w:rPr>
              <w:t>29</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 Дидактическая игра "Подбери перышко"</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различать и называть красный, желтый, зеленый цвета; повторять фразы вслед за воспитателем.</w:t>
            </w:r>
          </w:p>
          <w:p w:rsidR="00C52E5C" w:rsidRPr="00A35C3E" w:rsidRDefault="00C52E5C" w:rsidP="00AA5E60">
            <w:pPr>
              <w:widowControl/>
              <w:suppressAutoHyphens w:val="0"/>
              <w:autoSpaceDE/>
              <w:jc w:val="both"/>
              <w:rPr>
                <w:sz w:val="18"/>
                <w:szCs w:val="18"/>
                <w:shd w:val="clear" w:color="auto" w:fill="FFFFFF"/>
              </w:rPr>
            </w:pPr>
          </w:p>
        </w:tc>
        <w:tc>
          <w:tcPr>
            <w:tcW w:w="3402" w:type="dxa"/>
            <w:shd w:val="clear" w:color="auto" w:fill="auto"/>
          </w:tcPr>
          <w:p w:rsidR="00C52E5C" w:rsidRPr="00A35C3E" w:rsidRDefault="00C52E5C" w:rsidP="00AA5E60">
            <w:pPr>
              <w:jc w:val="both"/>
              <w:rPr>
                <w:sz w:val="18"/>
                <w:szCs w:val="18"/>
                <w:shd w:val="clear" w:color="auto" w:fill="FFFFFF"/>
              </w:rPr>
            </w:pPr>
            <w:r w:rsidRPr="00A35C3E">
              <w:rPr>
                <w:rStyle w:val="apple-converted-space"/>
                <w:rFonts w:eastAsiaTheme="majorEastAsia"/>
                <w:sz w:val="18"/>
                <w:szCs w:val="18"/>
                <w:shd w:val="clear" w:color="auto" w:fill="FFFFFF"/>
              </w:rPr>
              <w:t xml:space="preserve"> Рассматривание иллюстрации с изображением </w:t>
            </w:r>
            <w:r w:rsidRPr="00A35C3E">
              <w:rPr>
                <w:sz w:val="18"/>
                <w:szCs w:val="18"/>
                <w:shd w:val="clear" w:color="auto" w:fill="FFFFFF"/>
              </w:rPr>
              <w:t>большого красивого петуха с пышным хвостом (хвост не раскрашен).</w:t>
            </w:r>
          </w:p>
          <w:p w:rsidR="00C52E5C" w:rsidRPr="00A35C3E" w:rsidRDefault="00C52E5C" w:rsidP="00AA5E60">
            <w:pPr>
              <w:jc w:val="both"/>
              <w:rPr>
                <w:sz w:val="18"/>
                <w:szCs w:val="18"/>
                <w:shd w:val="clear" w:color="auto" w:fill="FFFFFF"/>
              </w:rPr>
            </w:pPr>
            <w:r w:rsidRPr="00A35C3E">
              <w:rPr>
                <w:sz w:val="18"/>
                <w:szCs w:val="18"/>
                <w:shd w:val="clear" w:color="auto" w:fill="FFFFFF"/>
              </w:rPr>
              <w:t xml:space="preserve">Чтение стих-ния про петушка </w:t>
            </w:r>
            <w:r w:rsidRPr="00A35C3E">
              <w:rPr>
                <w:iCs/>
                <w:sz w:val="18"/>
                <w:szCs w:val="18"/>
              </w:rPr>
              <w:t>Т. Бойко</w:t>
            </w:r>
          </w:p>
        </w:tc>
        <w:tc>
          <w:tcPr>
            <w:tcW w:w="2268" w:type="dxa"/>
            <w:shd w:val="clear" w:color="auto" w:fill="auto"/>
          </w:tcPr>
          <w:p w:rsidR="00C52E5C" w:rsidRPr="00A35C3E" w:rsidRDefault="00C52E5C" w:rsidP="00AA5E60">
            <w:pPr>
              <w:rPr>
                <w:sz w:val="18"/>
                <w:szCs w:val="18"/>
              </w:rPr>
            </w:pPr>
            <w:r w:rsidRPr="00A35C3E">
              <w:rPr>
                <w:rStyle w:val="apple-converted-space"/>
                <w:rFonts w:eastAsiaTheme="majorEastAsia"/>
                <w:sz w:val="18"/>
                <w:szCs w:val="18"/>
                <w:shd w:val="clear" w:color="auto" w:fill="FFFFFF"/>
              </w:rPr>
              <w:t xml:space="preserve">Рассматривание иллюстрации с изображением </w:t>
            </w:r>
            <w:r w:rsidRPr="00A35C3E">
              <w:rPr>
                <w:sz w:val="18"/>
                <w:szCs w:val="18"/>
                <w:shd w:val="clear" w:color="auto" w:fill="FFFFFF"/>
              </w:rPr>
              <w:t>большого красивого петуха</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Разукрашивание петушка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8E0D5B">
              <w:rPr>
                <w:sz w:val="18"/>
                <w:szCs w:val="18"/>
              </w:rPr>
              <w:t>0</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сюжетных картин (по выбору воспитателя)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рассматривать картину, радоваться изображенному, отвечать на вопросы воспитателя по ее содержанию, делать простейшие выводы.</w:t>
            </w:r>
          </w:p>
        </w:tc>
        <w:tc>
          <w:tcPr>
            <w:tcW w:w="3402"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Рассматривание картины "Катаем шары".</w:t>
            </w:r>
            <w:r w:rsidRPr="00A35C3E">
              <w:rPr>
                <w:sz w:val="18"/>
                <w:szCs w:val="18"/>
                <w:shd w:val="clear" w:color="auto" w:fill="FFFFFF"/>
              </w:rPr>
              <w:t xml:space="preserve"> (автор серии Е. Батурина)</w:t>
            </w:r>
            <w:r w:rsidR="008E0D5B">
              <w:rPr>
                <w:sz w:val="18"/>
                <w:szCs w:val="18"/>
                <w:shd w:val="clear" w:color="auto" w:fill="FFFFFF"/>
              </w:rPr>
              <w:t>, (В гостях").</w:t>
            </w:r>
          </w:p>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Дидактическая игра "Прокати шарик в ворота"</w:t>
            </w:r>
          </w:p>
          <w:p w:rsidR="00C52E5C" w:rsidRPr="00A35C3E" w:rsidRDefault="00C52E5C" w:rsidP="00AA5E60">
            <w:pPr>
              <w:jc w:val="both"/>
              <w:rPr>
                <w:rStyle w:val="apple-converted-space"/>
                <w:rFonts w:eastAsiaTheme="majorEastAsia"/>
                <w:sz w:val="18"/>
                <w:szCs w:val="18"/>
                <w:shd w:val="clear" w:color="auto" w:fill="FFFFFF"/>
              </w:rPr>
            </w:pPr>
          </w:p>
        </w:tc>
        <w:tc>
          <w:tcPr>
            <w:tcW w:w="2268" w:type="dxa"/>
            <w:shd w:val="clear" w:color="auto" w:fill="auto"/>
          </w:tcPr>
          <w:p w:rsidR="00C52E5C" w:rsidRPr="008E0D5B" w:rsidRDefault="00C52E5C" w:rsidP="008E0D5B">
            <w:pPr>
              <w:widowControl/>
              <w:suppressAutoHyphens w:val="0"/>
              <w:autoSpaceDE/>
              <w:ind w:firstLine="313"/>
              <w:jc w:val="both"/>
              <w:rPr>
                <w:rStyle w:val="apple-converted-space"/>
                <w:sz w:val="18"/>
                <w:szCs w:val="18"/>
                <w:lang w:eastAsia="ru-RU"/>
              </w:rPr>
            </w:pPr>
            <w:r w:rsidRPr="00A35C3E">
              <w:rPr>
                <w:sz w:val="18"/>
                <w:szCs w:val="18"/>
                <w:lang w:eastAsia="ru-RU"/>
              </w:rPr>
              <w:t>Дидактическая игра "Прокати шарик в ворота"</w:t>
            </w:r>
            <w:r w:rsidR="008E0D5B">
              <w:rPr>
                <w:sz w:val="18"/>
                <w:szCs w:val="18"/>
                <w:lang w:eastAsia="ru-RU"/>
              </w:rPr>
              <w:t xml:space="preserve">,    </w:t>
            </w:r>
            <w:r w:rsidR="008E0D5B">
              <w:rPr>
                <w:rStyle w:val="apple-converted-space"/>
                <w:rFonts w:eastAsiaTheme="majorEastAsia"/>
                <w:sz w:val="18"/>
                <w:szCs w:val="18"/>
                <w:shd w:val="clear" w:color="auto" w:fill="FFFFFF"/>
              </w:rPr>
              <w:t>("В гостях)</w:t>
            </w:r>
          </w:p>
        </w:tc>
        <w:tc>
          <w:tcPr>
            <w:tcW w:w="2976" w:type="dxa"/>
            <w:shd w:val="clear" w:color="auto" w:fill="auto"/>
          </w:tcPr>
          <w:p w:rsidR="00C52E5C" w:rsidRPr="00A35C3E" w:rsidRDefault="00C52E5C" w:rsidP="00AA5E60">
            <w:pPr>
              <w:jc w:val="both"/>
              <w:rPr>
                <w:sz w:val="18"/>
                <w:szCs w:val="18"/>
                <w:shd w:val="clear" w:color="auto" w:fill="FFFFFF"/>
              </w:rPr>
            </w:pPr>
            <w:r w:rsidRPr="00A35C3E">
              <w:rPr>
                <w:sz w:val="18"/>
                <w:szCs w:val="18"/>
                <w:shd w:val="clear" w:color="auto" w:fill="FFFFFF"/>
              </w:rPr>
              <w:t>Игры с мячом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8E0D5B">
              <w:rPr>
                <w:sz w:val="18"/>
                <w:szCs w:val="18"/>
              </w:rPr>
              <w:t>1</w:t>
            </w:r>
          </w:p>
        </w:tc>
        <w:tc>
          <w:tcPr>
            <w:tcW w:w="4820" w:type="dxa"/>
            <w:shd w:val="clear" w:color="auto" w:fill="auto"/>
          </w:tcPr>
          <w:p w:rsidR="00C52E5C" w:rsidRPr="008E0D5B" w:rsidRDefault="00C52E5C" w:rsidP="00AA5E60">
            <w:pPr>
              <w:widowControl/>
              <w:suppressAutoHyphens w:val="0"/>
              <w:autoSpaceDE/>
              <w:ind w:firstLine="34"/>
              <w:jc w:val="both"/>
              <w:rPr>
                <w:sz w:val="18"/>
                <w:szCs w:val="18"/>
                <w:shd w:val="clear" w:color="auto" w:fill="FFFFFF"/>
              </w:rPr>
            </w:pPr>
            <w:r w:rsidRPr="008E0D5B">
              <w:rPr>
                <w:sz w:val="18"/>
                <w:szCs w:val="18"/>
                <w:shd w:val="clear" w:color="auto" w:fill="FFFFFF"/>
              </w:rPr>
              <w:t>Рассматривание картины "Дед Мороз"</w:t>
            </w:r>
          </w:p>
          <w:p w:rsidR="00C52E5C" w:rsidRPr="008E0D5B" w:rsidRDefault="00C52E5C" w:rsidP="00AA5E60">
            <w:pPr>
              <w:rPr>
                <w:sz w:val="18"/>
                <w:szCs w:val="18"/>
              </w:rPr>
            </w:pPr>
            <w:r w:rsidRPr="008E0D5B">
              <w:rPr>
                <w:b/>
                <w:bCs/>
                <w:sz w:val="18"/>
                <w:szCs w:val="18"/>
                <w:lang w:eastAsia="ru-RU"/>
              </w:rPr>
              <w:t>Цель.</w:t>
            </w:r>
            <w:r w:rsidRPr="008E0D5B">
              <w:rPr>
                <w:sz w:val="18"/>
                <w:szCs w:val="18"/>
                <w:lang w:eastAsia="ru-RU"/>
              </w:rPr>
              <w:t> Учить детей рассматривать картину, радоваться изображенному, отвечать на вопросы воспитателя по ее содержанию, делать простейшие выводы.</w:t>
            </w:r>
          </w:p>
        </w:tc>
        <w:tc>
          <w:tcPr>
            <w:tcW w:w="3402" w:type="dxa"/>
            <w:shd w:val="clear" w:color="auto" w:fill="auto"/>
          </w:tcPr>
          <w:p w:rsidR="00C52E5C" w:rsidRPr="008E0D5B" w:rsidRDefault="00C52E5C" w:rsidP="00AA5E60">
            <w:pPr>
              <w:widowControl/>
              <w:suppressAutoHyphens w:val="0"/>
              <w:autoSpaceDE/>
              <w:ind w:firstLine="34"/>
              <w:jc w:val="both"/>
              <w:rPr>
                <w:sz w:val="18"/>
                <w:szCs w:val="18"/>
                <w:shd w:val="clear" w:color="auto" w:fill="FFFFFF"/>
              </w:rPr>
            </w:pPr>
            <w:r w:rsidRPr="008E0D5B">
              <w:rPr>
                <w:sz w:val="18"/>
                <w:szCs w:val="18"/>
                <w:shd w:val="clear" w:color="auto" w:fill="FFFFFF"/>
              </w:rPr>
              <w:t>Рассматривание картины "Дед Мороз"</w:t>
            </w:r>
          </w:p>
          <w:p w:rsidR="00C52E5C" w:rsidRPr="008E0D5B" w:rsidRDefault="00C52E5C" w:rsidP="00AA5E60">
            <w:pPr>
              <w:widowControl/>
              <w:suppressAutoHyphens w:val="0"/>
              <w:autoSpaceDE/>
              <w:ind w:firstLine="34"/>
              <w:jc w:val="both"/>
              <w:rPr>
                <w:sz w:val="18"/>
                <w:szCs w:val="18"/>
                <w:shd w:val="clear" w:color="auto" w:fill="FFFFFF"/>
              </w:rPr>
            </w:pPr>
          </w:p>
        </w:tc>
        <w:tc>
          <w:tcPr>
            <w:tcW w:w="2268" w:type="dxa"/>
            <w:shd w:val="clear" w:color="auto" w:fill="auto"/>
          </w:tcPr>
          <w:p w:rsidR="00C52E5C" w:rsidRPr="008E0D5B" w:rsidRDefault="00C52E5C" w:rsidP="00AA5E60">
            <w:pPr>
              <w:widowControl/>
              <w:suppressAutoHyphens w:val="0"/>
              <w:autoSpaceDE/>
              <w:ind w:firstLine="34"/>
              <w:jc w:val="both"/>
              <w:rPr>
                <w:sz w:val="18"/>
                <w:szCs w:val="18"/>
                <w:shd w:val="clear" w:color="auto" w:fill="FFFFFF"/>
              </w:rPr>
            </w:pPr>
            <w:r w:rsidRPr="008E0D5B">
              <w:rPr>
                <w:sz w:val="18"/>
                <w:szCs w:val="18"/>
                <w:shd w:val="clear" w:color="auto" w:fill="FFFFFF"/>
              </w:rPr>
              <w:t>Рассматривание картины "Дед Мороз"</w:t>
            </w:r>
          </w:p>
          <w:p w:rsidR="00C52E5C" w:rsidRPr="008E0D5B" w:rsidRDefault="00C52E5C" w:rsidP="00AA5E60">
            <w:pPr>
              <w:widowControl/>
              <w:suppressAutoHyphens w:val="0"/>
              <w:autoSpaceDE/>
              <w:ind w:firstLine="34"/>
              <w:jc w:val="both"/>
              <w:rPr>
                <w:sz w:val="18"/>
                <w:szCs w:val="18"/>
                <w:shd w:val="clear" w:color="auto" w:fill="FFFFFF"/>
              </w:rPr>
            </w:pPr>
          </w:p>
        </w:tc>
        <w:tc>
          <w:tcPr>
            <w:tcW w:w="2976" w:type="dxa"/>
            <w:shd w:val="clear" w:color="auto" w:fill="auto"/>
          </w:tcPr>
          <w:p w:rsidR="00C52E5C" w:rsidRPr="008E0D5B" w:rsidRDefault="00C52E5C" w:rsidP="00AA5E60">
            <w:pPr>
              <w:jc w:val="both"/>
              <w:rPr>
                <w:sz w:val="18"/>
                <w:szCs w:val="18"/>
                <w:shd w:val="clear" w:color="auto" w:fill="FFFFFF"/>
              </w:rPr>
            </w:pPr>
            <w:r w:rsidRPr="008E0D5B">
              <w:rPr>
                <w:sz w:val="18"/>
                <w:szCs w:val="18"/>
                <w:shd w:val="clear" w:color="auto" w:fill="FFFFFF"/>
              </w:rPr>
              <w:t>Рассматривание картинок с изображением Деда Мороза, чтение стих-ний, сказок</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2</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Дидактические упражнения и игры на произношение звуков. Чтение стихотворения К. Чуковского "Котауси и Мауси"</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правильно и отчетливо произносить звук </w:t>
            </w:r>
            <w:r w:rsidRPr="00A35C3E">
              <w:rPr>
                <w:b/>
                <w:bCs/>
                <w:sz w:val="18"/>
                <w:szCs w:val="18"/>
                <w:lang w:eastAsia="ru-RU"/>
              </w:rPr>
              <w:t>к,</w:t>
            </w:r>
            <w:r w:rsidRPr="00A35C3E">
              <w:rPr>
                <w:sz w:val="18"/>
                <w:szCs w:val="18"/>
                <w:lang w:eastAsia="ru-RU"/>
              </w:rPr>
              <w:t>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3402" w:type="dxa"/>
            <w:shd w:val="clear" w:color="auto" w:fill="auto"/>
          </w:tcPr>
          <w:p w:rsidR="00C52E5C" w:rsidRPr="00A35C3E" w:rsidRDefault="00C52E5C" w:rsidP="00A02535">
            <w:pPr>
              <w:widowControl/>
              <w:suppressAutoHyphens w:val="0"/>
              <w:autoSpaceDE/>
              <w:jc w:val="both"/>
              <w:rPr>
                <w:sz w:val="18"/>
                <w:szCs w:val="18"/>
                <w:shd w:val="clear" w:color="auto" w:fill="FFFFFF"/>
              </w:rPr>
            </w:pPr>
            <w:r w:rsidRPr="00A35C3E">
              <w:rPr>
                <w:sz w:val="18"/>
                <w:szCs w:val="18"/>
                <w:shd w:val="clear" w:color="auto" w:fill="FFFFFF"/>
              </w:rPr>
              <w:t>Рассматривание картинки, на которой изображена кукушка. Слушание, как  кукует кукушка.</w:t>
            </w:r>
          </w:p>
          <w:p w:rsidR="00C52E5C" w:rsidRPr="00A35C3E" w:rsidRDefault="00C52E5C" w:rsidP="00AA5E60">
            <w:pPr>
              <w:widowControl/>
              <w:suppressAutoHyphens w:val="0"/>
              <w:autoSpaceDE/>
              <w:jc w:val="both"/>
              <w:rPr>
                <w:sz w:val="18"/>
                <w:szCs w:val="18"/>
                <w:shd w:val="clear" w:color="auto" w:fill="FFFFFF"/>
              </w:rPr>
            </w:pPr>
          </w:p>
          <w:p w:rsidR="00C52E5C" w:rsidRPr="00A35C3E" w:rsidRDefault="00C52E5C" w:rsidP="00AA5E60">
            <w:pPr>
              <w:widowControl/>
              <w:suppressAutoHyphens w:val="0"/>
              <w:autoSpaceDE/>
              <w:jc w:val="both"/>
              <w:rPr>
                <w:sz w:val="18"/>
                <w:szCs w:val="18"/>
                <w:shd w:val="clear" w:color="auto" w:fill="FFFFFF"/>
              </w:rPr>
            </w:pPr>
            <w:r w:rsidRPr="00A35C3E">
              <w:rPr>
                <w:sz w:val="18"/>
                <w:szCs w:val="18"/>
                <w:lang w:eastAsia="ru-RU"/>
              </w:rPr>
              <w:t>Чтение стихотворения К. Чуковского "Котауси и Мауси"</w:t>
            </w:r>
          </w:p>
          <w:p w:rsidR="00C52E5C" w:rsidRPr="00A35C3E" w:rsidRDefault="00C52E5C" w:rsidP="00AA5E60">
            <w:pPr>
              <w:widowControl/>
              <w:suppressAutoHyphens w:val="0"/>
              <w:autoSpaceDE/>
              <w:ind w:firstLine="34"/>
              <w:jc w:val="both"/>
              <w:rPr>
                <w:sz w:val="18"/>
                <w:szCs w:val="18"/>
                <w:shd w:val="clear" w:color="auto" w:fill="FFFFFF"/>
              </w:rPr>
            </w:pPr>
            <w:r w:rsidRPr="00A35C3E">
              <w:rPr>
                <w:sz w:val="18"/>
                <w:szCs w:val="18"/>
                <w:shd w:val="clear" w:color="auto" w:fill="FFFFFF"/>
              </w:rPr>
              <w:t>Игра "Заводная кукушка"</w:t>
            </w:r>
          </w:p>
        </w:tc>
        <w:tc>
          <w:tcPr>
            <w:tcW w:w="2268" w:type="dxa"/>
            <w:shd w:val="clear" w:color="auto" w:fill="auto"/>
          </w:tcPr>
          <w:p w:rsidR="00C52E5C" w:rsidRPr="00A35C3E" w:rsidRDefault="00C52E5C" w:rsidP="00AA5E60">
            <w:pPr>
              <w:widowControl/>
              <w:suppressAutoHyphens w:val="0"/>
              <w:autoSpaceDE/>
              <w:ind w:firstLine="34"/>
              <w:jc w:val="both"/>
              <w:rPr>
                <w:sz w:val="18"/>
                <w:szCs w:val="18"/>
                <w:shd w:val="clear" w:color="auto" w:fill="FFFFFF"/>
              </w:rPr>
            </w:pPr>
            <w:r w:rsidRPr="00A35C3E">
              <w:rPr>
                <w:sz w:val="18"/>
                <w:szCs w:val="18"/>
                <w:shd w:val="clear" w:color="auto" w:fill="FFFFFF"/>
              </w:rPr>
              <w:t>Рассматривание картинки, на которой изображена кукушка.</w:t>
            </w:r>
          </w:p>
        </w:tc>
        <w:tc>
          <w:tcPr>
            <w:tcW w:w="2976"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lang w:eastAsia="ru-RU"/>
              </w:rPr>
              <w:t>Чтение стихотворения К. Чуковского "Котауси и Мауси"</w:t>
            </w:r>
          </w:p>
          <w:p w:rsidR="00C52E5C" w:rsidRPr="00A35C3E" w:rsidRDefault="00C52E5C" w:rsidP="00AA5E60">
            <w:pPr>
              <w:jc w:val="both"/>
              <w:rPr>
                <w:sz w:val="18"/>
                <w:szCs w:val="18"/>
                <w:shd w:val="clear" w:color="auto" w:fill="FFFFFF"/>
              </w:rPr>
            </w:pPr>
            <w:r w:rsidRPr="00A35C3E">
              <w:rPr>
                <w:sz w:val="18"/>
                <w:szCs w:val="18"/>
                <w:shd w:val="clear" w:color="auto" w:fill="FFFFFF"/>
              </w:rPr>
              <w:t>Игра "Заводная кукушка"</w:t>
            </w:r>
          </w:p>
        </w:tc>
      </w:tr>
      <w:tr w:rsidR="00C52E5C" w:rsidRPr="00A35C3E" w:rsidTr="00AA5E60">
        <w:trPr>
          <w:cantSplit/>
          <w:trHeight w:val="594"/>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3</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А. Н. Толстого "Три медведя"</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Цель. Познакомить детей со сказкой "Три медведя", приучая их внимательно слушать относительно большие по объему художественные произведения.</w:t>
            </w:r>
          </w:p>
        </w:tc>
        <w:tc>
          <w:tcPr>
            <w:tcW w:w="3402" w:type="dxa"/>
            <w:shd w:val="clear" w:color="auto" w:fill="auto"/>
          </w:tcPr>
          <w:p w:rsidR="00C52E5C" w:rsidRPr="00A35C3E" w:rsidRDefault="00C52E5C" w:rsidP="00AA5E60">
            <w:pPr>
              <w:rPr>
                <w:sz w:val="18"/>
                <w:szCs w:val="18"/>
              </w:rPr>
            </w:pPr>
            <w:r w:rsidRPr="00A35C3E">
              <w:rPr>
                <w:sz w:val="18"/>
                <w:szCs w:val="18"/>
              </w:rPr>
              <w:t>Рассказывание сказки</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rPr>
                <w:sz w:val="18"/>
                <w:szCs w:val="18"/>
              </w:rPr>
            </w:pPr>
            <w:r w:rsidRPr="00A35C3E">
              <w:rPr>
                <w:sz w:val="18"/>
                <w:szCs w:val="18"/>
              </w:rPr>
              <w:t>Рассказывание сказки</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4</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Игра "Кто позвал?". Дидактическая игра "Это зима?"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p w:rsidR="00C52E5C" w:rsidRPr="00A35C3E" w:rsidRDefault="00C52E5C" w:rsidP="00AA5E60">
            <w:pPr>
              <w:widowControl/>
              <w:suppressAutoHyphens w:val="0"/>
              <w:autoSpaceDE/>
              <w:jc w:val="both"/>
              <w:rPr>
                <w:sz w:val="18"/>
                <w:szCs w:val="18"/>
                <w:lang w:eastAsia="ru-RU"/>
              </w:rPr>
            </w:pPr>
          </w:p>
        </w:tc>
        <w:tc>
          <w:tcPr>
            <w:tcW w:w="3402" w:type="dxa"/>
            <w:shd w:val="clear" w:color="auto" w:fill="auto"/>
          </w:tcPr>
          <w:p w:rsidR="00C52E5C" w:rsidRPr="00A35C3E" w:rsidRDefault="00C52E5C" w:rsidP="00AA5E60">
            <w:pPr>
              <w:rPr>
                <w:sz w:val="18"/>
                <w:szCs w:val="18"/>
              </w:rPr>
            </w:pPr>
            <w:r w:rsidRPr="00A35C3E">
              <w:rPr>
                <w:sz w:val="18"/>
                <w:szCs w:val="18"/>
                <w:lang w:eastAsia="ru-RU"/>
              </w:rPr>
              <w:t>Игра "Кто позвал?"</w:t>
            </w:r>
          </w:p>
          <w:p w:rsidR="00C52E5C" w:rsidRPr="00A35C3E" w:rsidRDefault="00C52E5C" w:rsidP="00AA5E60">
            <w:pPr>
              <w:rPr>
                <w:sz w:val="18"/>
                <w:szCs w:val="18"/>
              </w:rPr>
            </w:pP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shd w:val="clear" w:color="auto" w:fill="FFFFFF"/>
              </w:rPr>
              <w:t>Рассматривание картинки  с зимним сюжетом</w:t>
            </w:r>
          </w:p>
        </w:tc>
        <w:tc>
          <w:tcPr>
            <w:tcW w:w="2268" w:type="dxa"/>
            <w:shd w:val="clear" w:color="auto" w:fill="auto"/>
          </w:tcPr>
          <w:p w:rsidR="00C52E5C" w:rsidRPr="00A35C3E" w:rsidRDefault="00C52E5C" w:rsidP="00AA5E60">
            <w:pPr>
              <w:rPr>
                <w:sz w:val="18"/>
                <w:szCs w:val="18"/>
              </w:rPr>
            </w:pPr>
            <w:r w:rsidRPr="00A35C3E">
              <w:rPr>
                <w:sz w:val="18"/>
                <w:szCs w:val="18"/>
                <w:shd w:val="clear" w:color="auto" w:fill="FFFFFF"/>
              </w:rPr>
              <w:t>Рассматривание картинки  с зимним сюжетом</w:t>
            </w:r>
          </w:p>
        </w:tc>
        <w:tc>
          <w:tcPr>
            <w:tcW w:w="2976" w:type="dxa"/>
            <w:shd w:val="clear" w:color="auto" w:fill="auto"/>
          </w:tcPr>
          <w:p w:rsidR="00C52E5C" w:rsidRPr="00A35C3E" w:rsidRDefault="00C52E5C" w:rsidP="00AA5E60">
            <w:pPr>
              <w:rPr>
                <w:sz w:val="18"/>
                <w:szCs w:val="18"/>
              </w:rPr>
            </w:pPr>
            <w:r w:rsidRPr="00A35C3E">
              <w:rPr>
                <w:sz w:val="18"/>
                <w:szCs w:val="18"/>
                <w:lang w:eastAsia="ru-RU"/>
              </w:rPr>
              <w:t>Игра "Кто позвал?"</w:t>
            </w:r>
          </w:p>
          <w:p w:rsidR="00C52E5C" w:rsidRPr="00A35C3E" w:rsidRDefault="00C52E5C" w:rsidP="00AA5E60">
            <w:pPr>
              <w:rPr>
                <w:sz w:val="18"/>
                <w:szCs w:val="18"/>
              </w:rPr>
            </w:pPr>
            <w:r w:rsidRPr="00A35C3E">
              <w:rPr>
                <w:sz w:val="18"/>
                <w:szCs w:val="18"/>
              </w:rPr>
              <w:t>Беседа о зиме, наблюдение на прогулке с ребенком за зимними приметами, явлениями</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5</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Рассказывание без наглядного сопровождения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p w:rsidR="00C52E5C" w:rsidRPr="00A35C3E" w:rsidRDefault="00C52E5C" w:rsidP="00AA5E60">
            <w:pPr>
              <w:widowControl/>
              <w:suppressAutoHyphens w:val="0"/>
              <w:autoSpaceDE/>
              <w:jc w:val="both"/>
              <w:rPr>
                <w:sz w:val="18"/>
                <w:szCs w:val="18"/>
                <w:lang w:eastAsia="ru-RU"/>
              </w:rPr>
            </w:pPr>
          </w:p>
        </w:tc>
        <w:tc>
          <w:tcPr>
            <w:tcW w:w="3402" w:type="dxa"/>
            <w:shd w:val="clear" w:color="auto" w:fill="auto"/>
          </w:tcPr>
          <w:p w:rsidR="00C52E5C" w:rsidRPr="00A35C3E" w:rsidRDefault="00C52E5C" w:rsidP="00AA5E60">
            <w:pPr>
              <w:rPr>
                <w:sz w:val="18"/>
                <w:szCs w:val="18"/>
                <w:lang w:eastAsia="ru-RU"/>
              </w:rPr>
            </w:pPr>
            <w:r w:rsidRPr="00A35C3E">
              <w:rPr>
                <w:sz w:val="18"/>
                <w:szCs w:val="18"/>
                <w:shd w:val="clear" w:color="auto" w:fill="FFFFFF"/>
              </w:rPr>
              <w:t>Рассказ о зайчике (Л. Славина. "Зайчик")</w:t>
            </w:r>
          </w:p>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Рассказывание стихотворения Г. Лагздынь "Зайка, зайка, попляши!".</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Зайка, зайка, попляши!</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Нашу Машу (Сашу, Олю, Таню) посмеши!</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Топай, топай лапками,</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Серенькими тапками!</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Вот так! Вот так!</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Пляшет заинька гопак!</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Рассматривание иллюстрации с изображением зайца</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Рассказывание стихотворения Г. Лагздынь "Зайка, зайка, попляши!".</w:t>
            </w:r>
          </w:p>
          <w:p w:rsidR="00C52E5C" w:rsidRPr="00A35C3E" w:rsidRDefault="00C52E5C" w:rsidP="00AA5E60">
            <w:pPr>
              <w:rPr>
                <w:sz w:val="18"/>
                <w:szCs w:val="18"/>
                <w:lang w:eastAsia="ru-RU"/>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6</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Дидактическая игра "Устроим кукле комнату". Дидактические упражнения на произношение звуков </w:t>
            </w:r>
            <w:r w:rsidRPr="00A35C3E">
              <w:rPr>
                <w:i/>
                <w:iCs/>
                <w:sz w:val="18"/>
                <w:szCs w:val="18"/>
                <w:lang w:eastAsia="ru-RU"/>
              </w:rPr>
              <w:t>д, дь</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Упражнять детей в правильном назывании предметов мебели; учить четко и правильно произносить звукоподражательные слова.</w:t>
            </w:r>
          </w:p>
        </w:tc>
        <w:tc>
          <w:tcPr>
            <w:tcW w:w="3402" w:type="dxa"/>
            <w:shd w:val="clear" w:color="auto" w:fill="auto"/>
          </w:tcPr>
          <w:p w:rsidR="00C52E5C" w:rsidRPr="00A35C3E" w:rsidRDefault="00C52E5C" w:rsidP="00AA5E60">
            <w:pPr>
              <w:rPr>
                <w:sz w:val="18"/>
                <w:szCs w:val="18"/>
                <w:shd w:val="clear" w:color="auto" w:fill="FFFFFF"/>
              </w:rPr>
            </w:pPr>
            <w:r w:rsidRPr="00A35C3E">
              <w:rPr>
                <w:sz w:val="18"/>
                <w:szCs w:val="18"/>
                <w:lang w:eastAsia="ru-RU"/>
              </w:rPr>
              <w:t>Дидактическая игра "Устроим кукле комнату".</w:t>
            </w:r>
          </w:p>
          <w:p w:rsidR="00C52E5C" w:rsidRPr="00A35C3E" w:rsidRDefault="00C52E5C" w:rsidP="00AA5E60">
            <w:pPr>
              <w:rPr>
                <w:sz w:val="18"/>
                <w:szCs w:val="18"/>
              </w:rPr>
            </w:pPr>
            <w:r w:rsidRPr="00A35C3E">
              <w:rPr>
                <w:sz w:val="18"/>
                <w:szCs w:val="18"/>
              </w:rPr>
              <w:t>Игра "Как звенит колокольчик?"</w:t>
            </w:r>
          </w:p>
          <w:p w:rsidR="00C52E5C" w:rsidRPr="00A35C3E" w:rsidRDefault="00C52E5C" w:rsidP="00AA5E60">
            <w:pPr>
              <w:rPr>
                <w:sz w:val="18"/>
                <w:szCs w:val="18"/>
              </w:rPr>
            </w:pPr>
            <w:r w:rsidRPr="00A35C3E">
              <w:rPr>
                <w:sz w:val="18"/>
                <w:szCs w:val="18"/>
                <w:shd w:val="clear" w:color="auto" w:fill="FFFFFF"/>
              </w:rPr>
              <w:t>чтение русской народной песенки (в сокращении)</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 xml:space="preserve">Игры с куклами </w:t>
            </w:r>
          </w:p>
          <w:p w:rsidR="00C52E5C" w:rsidRPr="00A35C3E" w:rsidRDefault="00C52E5C" w:rsidP="00AA5E60">
            <w:pPr>
              <w:rPr>
                <w:sz w:val="18"/>
                <w:szCs w:val="18"/>
              </w:rPr>
            </w:pP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Игры с колокольчиками</w:t>
            </w:r>
          </w:p>
        </w:tc>
        <w:tc>
          <w:tcPr>
            <w:tcW w:w="2976" w:type="dxa"/>
            <w:shd w:val="clear" w:color="auto" w:fill="auto"/>
          </w:tcPr>
          <w:p w:rsidR="00C52E5C" w:rsidRPr="00A35C3E" w:rsidRDefault="00C52E5C" w:rsidP="00AA5E60">
            <w:pPr>
              <w:widowControl/>
              <w:suppressAutoHyphens w:val="0"/>
              <w:autoSpaceDE/>
              <w:ind w:firstLine="34"/>
              <w:jc w:val="both"/>
              <w:rPr>
                <w:sz w:val="18"/>
                <w:szCs w:val="18"/>
                <w:lang w:eastAsia="ru-RU"/>
              </w:rPr>
            </w:pPr>
            <w:r w:rsidRPr="00A35C3E">
              <w:rPr>
                <w:sz w:val="18"/>
                <w:szCs w:val="18"/>
                <w:lang w:eastAsia="ru-RU"/>
              </w:rPr>
              <w:t>Рассматривание "Что есть в комнате?" Беседа "Для чего?"</w:t>
            </w:r>
          </w:p>
          <w:p w:rsidR="00C52E5C" w:rsidRPr="00A35C3E" w:rsidRDefault="00C52E5C" w:rsidP="00AA5E60">
            <w:pPr>
              <w:widowControl/>
              <w:suppressAutoHyphens w:val="0"/>
              <w:autoSpaceDE/>
              <w:ind w:firstLine="34"/>
              <w:jc w:val="both"/>
              <w:rPr>
                <w:sz w:val="18"/>
                <w:szCs w:val="18"/>
                <w:lang w:eastAsia="ru-RU"/>
              </w:rPr>
            </w:pPr>
            <w:r w:rsidRPr="00A35C3E">
              <w:rPr>
                <w:sz w:val="18"/>
                <w:szCs w:val="18"/>
              </w:rPr>
              <w:t>Игра "Как звенит колокольчик?"</w:t>
            </w:r>
          </w:p>
          <w:p w:rsidR="00C52E5C" w:rsidRPr="00A35C3E" w:rsidRDefault="00C52E5C" w:rsidP="00AA5E60">
            <w:pPr>
              <w:rPr>
                <w:sz w:val="18"/>
                <w:szCs w:val="18"/>
                <w:lang w:eastAsia="ru-RU"/>
              </w:rPr>
            </w:pPr>
            <w:r w:rsidRPr="00A35C3E">
              <w:rPr>
                <w:sz w:val="18"/>
                <w:szCs w:val="18"/>
                <w:lang w:eastAsia="ru-RU"/>
              </w:rPr>
              <w:t>Повторить потешку  "</w:t>
            </w:r>
            <w:r w:rsidRPr="00A35C3E">
              <w:rPr>
                <w:sz w:val="18"/>
                <w:szCs w:val="18"/>
                <w:shd w:val="clear" w:color="auto" w:fill="FFFFFF"/>
              </w:rPr>
              <w:t>Ай, ду-ду, ду-ду, ду-ду!"</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6447E5" w:rsidP="00AA5E60">
            <w:pPr>
              <w:jc w:val="center"/>
              <w:rPr>
                <w:sz w:val="18"/>
                <w:szCs w:val="18"/>
              </w:rPr>
            </w:pPr>
            <w:r>
              <w:rPr>
                <w:sz w:val="18"/>
                <w:szCs w:val="18"/>
              </w:rPr>
              <w:t>3</w:t>
            </w:r>
            <w:r w:rsidR="003B26A3">
              <w:rPr>
                <w:sz w:val="18"/>
                <w:szCs w:val="18"/>
              </w:rPr>
              <w:t>7</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Повторение знакомых сказок. Чтение потешки "Огуречик, огуречик…"</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Вспомнить с детьми знакомые сказки, помогать малышам драматизировать отрывки из произведений; помочь запомнить новую потешку.</w:t>
            </w:r>
          </w:p>
          <w:p w:rsidR="00C52E5C" w:rsidRPr="00A35C3E" w:rsidRDefault="00C52E5C" w:rsidP="00AA5E60">
            <w:pPr>
              <w:widowControl/>
              <w:suppressAutoHyphens w:val="0"/>
              <w:autoSpaceDE/>
              <w:ind w:firstLine="34"/>
              <w:jc w:val="both"/>
              <w:rPr>
                <w:sz w:val="18"/>
                <w:szCs w:val="18"/>
                <w:lang w:eastAsia="ru-RU"/>
              </w:rPr>
            </w:pPr>
          </w:p>
        </w:tc>
        <w:tc>
          <w:tcPr>
            <w:tcW w:w="3402" w:type="dxa"/>
            <w:shd w:val="clear" w:color="auto" w:fill="auto"/>
          </w:tcPr>
          <w:p w:rsidR="00C52E5C" w:rsidRPr="00A35C3E" w:rsidRDefault="00C52E5C" w:rsidP="00AA5E60">
            <w:pPr>
              <w:rPr>
                <w:sz w:val="18"/>
                <w:szCs w:val="18"/>
                <w:lang w:eastAsia="ru-RU"/>
              </w:rPr>
            </w:pPr>
            <w:r w:rsidRPr="00A35C3E">
              <w:rPr>
                <w:sz w:val="18"/>
                <w:szCs w:val="18"/>
              </w:rPr>
              <w:t xml:space="preserve">Рассказывание сказки "Три медведя" </w:t>
            </w:r>
          </w:p>
          <w:p w:rsidR="00C52E5C" w:rsidRPr="00A35C3E" w:rsidRDefault="00C52E5C" w:rsidP="00AA5E60">
            <w:pPr>
              <w:rPr>
                <w:sz w:val="18"/>
                <w:szCs w:val="18"/>
                <w:lang w:eastAsia="ru-RU"/>
              </w:rPr>
            </w:pPr>
            <w:r w:rsidRPr="00A35C3E">
              <w:rPr>
                <w:sz w:val="18"/>
                <w:szCs w:val="18"/>
                <w:lang w:eastAsia="ru-RU"/>
              </w:rPr>
              <w:t>Беседа по сказке "Волк и семеро козлят"</w:t>
            </w:r>
          </w:p>
          <w:p w:rsidR="00C52E5C" w:rsidRPr="00A35C3E" w:rsidRDefault="00C52E5C" w:rsidP="00AA5E60">
            <w:pPr>
              <w:rPr>
                <w:sz w:val="18"/>
                <w:szCs w:val="18"/>
                <w:lang w:eastAsia="ru-RU"/>
              </w:rPr>
            </w:pPr>
            <w:r w:rsidRPr="00A35C3E">
              <w:rPr>
                <w:sz w:val="18"/>
                <w:szCs w:val="18"/>
                <w:lang w:eastAsia="ru-RU"/>
              </w:rPr>
              <w:t>Чтение и инсценирование потешки</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Рассматривание книжки со сказкой</w:t>
            </w:r>
          </w:p>
        </w:tc>
        <w:tc>
          <w:tcPr>
            <w:tcW w:w="2976"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Повторить потешку "Огуречик, огуречик…"</w:t>
            </w:r>
          </w:p>
          <w:p w:rsidR="00C52E5C" w:rsidRPr="00A35C3E" w:rsidRDefault="00C52E5C" w:rsidP="00AA5E60">
            <w:pPr>
              <w:widowControl/>
              <w:suppressAutoHyphens w:val="0"/>
              <w:autoSpaceDE/>
              <w:ind w:firstLine="34"/>
              <w:jc w:val="both"/>
              <w:rPr>
                <w:sz w:val="18"/>
                <w:szCs w:val="18"/>
                <w:lang w:eastAsia="ru-RU"/>
              </w:rPr>
            </w:pPr>
          </w:p>
        </w:tc>
      </w:tr>
      <w:tr w:rsidR="00C52E5C" w:rsidRPr="00A35C3E" w:rsidTr="00AA5E60">
        <w:trPr>
          <w:cantSplit/>
          <w:trHeight w:val="838"/>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38</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Упражнения на совершенствование звуковой культуры речи</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Упражнять детей в отчетливом произношении звуков </w:t>
            </w:r>
            <w:r w:rsidRPr="00A35C3E">
              <w:rPr>
                <w:i/>
                <w:iCs/>
                <w:sz w:val="18"/>
                <w:szCs w:val="18"/>
                <w:lang w:eastAsia="ru-RU"/>
              </w:rPr>
              <w:t>т, ть,</w:t>
            </w:r>
            <w:r w:rsidRPr="00A35C3E">
              <w:rPr>
                <w:sz w:val="18"/>
                <w:szCs w:val="18"/>
                <w:lang w:eastAsia="ru-RU"/>
              </w:rPr>
              <w:t> развивать голосовой аппарат с помощью упражнения на образование слов по аналогии.</w:t>
            </w:r>
          </w:p>
          <w:p w:rsidR="00C52E5C" w:rsidRPr="00A35C3E" w:rsidRDefault="00C52E5C" w:rsidP="00AA5E60">
            <w:pPr>
              <w:widowControl/>
              <w:suppressAutoHyphens w:val="0"/>
              <w:autoSpaceDE/>
              <w:ind w:firstLine="34"/>
              <w:jc w:val="both"/>
              <w:rPr>
                <w:sz w:val="18"/>
                <w:szCs w:val="18"/>
                <w:lang w:eastAsia="ru-RU"/>
              </w:rPr>
            </w:pP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муляжей грибов</w:t>
            </w:r>
          </w:p>
          <w:p w:rsidR="00C52E5C" w:rsidRPr="00A35C3E" w:rsidRDefault="00C52E5C" w:rsidP="00AA5E60">
            <w:pPr>
              <w:rPr>
                <w:sz w:val="18"/>
                <w:szCs w:val="18"/>
              </w:rPr>
            </w:pPr>
            <w:r w:rsidRPr="00A35C3E">
              <w:rPr>
                <w:sz w:val="18"/>
                <w:szCs w:val="18"/>
              </w:rPr>
              <w:t>Игра "Скажи ласково" (большой -маленький)</w:t>
            </w:r>
          </w:p>
          <w:p w:rsidR="00C52E5C" w:rsidRPr="00A35C3E" w:rsidRDefault="00C52E5C" w:rsidP="00AA5E60">
            <w:pPr>
              <w:rPr>
                <w:sz w:val="18"/>
                <w:szCs w:val="18"/>
              </w:rPr>
            </w:pPr>
            <w:r w:rsidRPr="00A35C3E">
              <w:rPr>
                <w:sz w:val="18"/>
                <w:szCs w:val="18"/>
              </w:rPr>
              <w:t>Игра "Как стучит молоточек?"</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 xml:space="preserve">Игры с инструментами, игрушками </w:t>
            </w:r>
          </w:p>
        </w:tc>
        <w:tc>
          <w:tcPr>
            <w:tcW w:w="2976" w:type="dxa"/>
            <w:shd w:val="clear" w:color="auto" w:fill="auto"/>
          </w:tcPr>
          <w:p w:rsidR="00C52E5C" w:rsidRPr="00A35C3E" w:rsidRDefault="00C52E5C" w:rsidP="00AA5E60">
            <w:pPr>
              <w:widowControl/>
              <w:suppressAutoHyphens w:val="0"/>
              <w:autoSpaceDE/>
              <w:jc w:val="both"/>
              <w:rPr>
                <w:sz w:val="18"/>
                <w:szCs w:val="18"/>
              </w:rPr>
            </w:pPr>
            <w:r w:rsidRPr="00A35C3E">
              <w:rPr>
                <w:sz w:val="18"/>
                <w:szCs w:val="18"/>
              </w:rPr>
              <w:t>Игра "Как стучит молоточек?"</w:t>
            </w:r>
          </w:p>
          <w:p w:rsidR="00C52E5C" w:rsidRPr="00A35C3E" w:rsidRDefault="00C52E5C" w:rsidP="00AA5E60">
            <w:pPr>
              <w:widowControl/>
              <w:suppressAutoHyphens w:val="0"/>
              <w:autoSpaceDE/>
              <w:jc w:val="both"/>
              <w:rPr>
                <w:sz w:val="18"/>
                <w:szCs w:val="18"/>
                <w:lang w:eastAsia="ru-RU"/>
              </w:rPr>
            </w:pPr>
            <w:r w:rsidRPr="00A35C3E">
              <w:rPr>
                <w:rFonts w:ascii="Georgia" w:hAnsi="Georgia"/>
                <w:sz w:val="18"/>
                <w:szCs w:val="18"/>
                <w:shd w:val="clear" w:color="auto" w:fill="FFFFFF"/>
              </w:rPr>
              <w:t>"Тук-тук-тук"</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39</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Дидактическое упражнение "Чья мама? Чей малыш?"</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Учить детей правильно называть домашних животных и их детенышей; угадывать животное по описанию.</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картинок с изображением мамы и детеныша животных</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rPr>
              <w:t>Рассматривание картинок с изображением мамы и детеныша животных</w:t>
            </w:r>
          </w:p>
        </w:tc>
        <w:tc>
          <w:tcPr>
            <w:tcW w:w="2976"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Дидактическое упражнение "Чья мама? Чей малыш?"</w:t>
            </w:r>
          </w:p>
          <w:p w:rsidR="00C52E5C" w:rsidRPr="00A35C3E" w:rsidRDefault="00C52E5C" w:rsidP="00AA5E60">
            <w:pPr>
              <w:widowControl/>
              <w:suppressAutoHyphens w:val="0"/>
              <w:autoSpaceDE/>
              <w:jc w:val="both"/>
              <w:rPr>
                <w:sz w:val="18"/>
                <w:szCs w:val="18"/>
              </w:rPr>
            </w:pPr>
            <w:r w:rsidRPr="00A35C3E">
              <w:rPr>
                <w:sz w:val="18"/>
                <w:szCs w:val="18"/>
              </w:rPr>
              <w:t>"Кто как голос подает?"</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3B26A3" w:rsidRDefault="00ED0687" w:rsidP="00AA5E60">
            <w:pPr>
              <w:jc w:val="center"/>
              <w:rPr>
                <w:sz w:val="18"/>
                <w:szCs w:val="18"/>
              </w:rPr>
            </w:pPr>
            <w:r w:rsidRPr="003B26A3">
              <w:rPr>
                <w:sz w:val="18"/>
                <w:szCs w:val="18"/>
              </w:rPr>
              <w:t>4</w:t>
            </w:r>
            <w:r w:rsidR="003B26A3">
              <w:rPr>
                <w:sz w:val="18"/>
                <w:szCs w:val="18"/>
              </w:rPr>
              <w:t>0</w:t>
            </w:r>
          </w:p>
        </w:tc>
        <w:tc>
          <w:tcPr>
            <w:tcW w:w="4820" w:type="dxa"/>
            <w:shd w:val="clear" w:color="auto" w:fill="auto"/>
          </w:tcPr>
          <w:p w:rsidR="00C52E5C" w:rsidRPr="003B26A3" w:rsidRDefault="00C52E5C" w:rsidP="00AA5E60">
            <w:pPr>
              <w:widowControl/>
              <w:suppressAutoHyphens w:val="0"/>
              <w:autoSpaceDE/>
              <w:ind w:right="33"/>
              <w:rPr>
                <w:sz w:val="18"/>
                <w:szCs w:val="18"/>
                <w:lang w:eastAsia="ru-RU"/>
              </w:rPr>
            </w:pPr>
            <w:r w:rsidRPr="003B26A3">
              <w:rPr>
                <w:sz w:val="18"/>
                <w:szCs w:val="18"/>
                <w:shd w:val="clear" w:color="auto" w:fill="FFFFFF"/>
              </w:rPr>
              <w:t>Повторение материала (по выбору воспитателя)</w:t>
            </w:r>
          </w:p>
        </w:tc>
        <w:tc>
          <w:tcPr>
            <w:tcW w:w="3402" w:type="dxa"/>
            <w:shd w:val="clear" w:color="auto" w:fill="auto"/>
          </w:tcPr>
          <w:p w:rsidR="00C52E5C" w:rsidRPr="003B26A3" w:rsidRDefault="00C52E5C" w:rsidP="00AA5E60">
            <w:pPr>
              <w:rPr>
                <w:sz w:val="18"/>
                <w:szCs w:val="18"/>
              </w:rPr>
            </w:pPr>
            <w:r w:rsidRPr="003B26A3">
              <w:rPr>
                <w:sz w:val="18"/>
                <w:szCs w:val="18"/>
              </w:rPr>
              <w:t>Повторение потешек, игр</w:t>
            </w:r>
          </w:p>
        </w:tc>
        <w:tc>
          <w:tcPr>
            <w:tcW w:w="2268" w:type="dxa"/>
            <w:shd w:val="clear" w:color="auto" w:fill="auto"/>
          </w:tcPr>
          <w:p w:rsidR="00C52E5C" w:rsidRPr="003B26A3" w:rsidRDefault="00C52E5C" w:rsidP="00AA5E60">
            <w:pPr>
              <w:rPr>
                <w:sz w:val="18"/>
                <w:szCs w:val="18"/>
              </w:rPr>
            </w:pPr>
            <w:r w:rsidRPr="003B26A3">
              <w:rPr>
                <w:sz w:val="18"/>
                <w:szCs w:val="18"/>
              </w:rPr>
              <w:t xml:space="preserve">Рассматривание картинок,  книжек со сказками </w:t>
            </w:r>
          </w:p>
        </w:tc>
        <w:tc>
          <w:tcPr>
            <w:tcW w:w="2976" w:type="dxa"/>
            <w:shd w:val="clear" w:color="auto" w:fill="auto"/>
          </w:tcPr>
          <w:p w:rsidR="00C52E5C" w:rsidRPr="003B26A3" w:rsidRDefault="00C52E5C" w:rsidP="00AA5E60">
            <w:pPr>
              <w:widowControl/>
              <w:suppressAutoHyphens w:val="0"/>
              <w:autoSpaceDE/>
              <w:ind w:firstLine="313"/>
              <w:jc w:val="both"/>
              <w:rPr>
                <w:sz w:val="18"/>
                <w:szCs w:val="18"/>
                <w:lang w:eastAsia="ru-RU"/>
              </w:rPr>
            </w:pPr>
            <w:r w:rsidRPr="003B26A3">
              <w:rPr>
                <w:sz w:val="18"/>
                <w:szCs w:val="18"/>
                <w:lang w:eastAsia="ru-RU"/>
              </w:rPr>
              <w:t>Повторение потешек, прочитанных сказок</w:t>
            </w:r>
          </w:p>
          <w:p w:rsidR="00C52E5C" w:rsidRPr="003B26A3" w:rsidRDefault="00C52E5C" w:rsidP="00AA5E60">
            <w:pPr>
              <w:widowControl/>
              <w:suppressAutoHyphens w:val="0"/>
              <w:autoSpaceDE/>
              <w:jc w:val="both"/>
              <w:rPr>
                <w:sz w:val="18"/>
                <w:szCs w:val="18"/>
                <w:lang w:eastAsia="ru-RU"/>
              </w:rPr>
            </w:pPr>
            <w:r w:rsidRPr="003B26A3">
              <w:rPr>
                <w:sz w:val="18"/>
                <w:szCs w:val="18"/>
                <w:shd w:val="clear" w:color="auto" w:fill="FFFFFF"/>
              </w:rPr>
              <w:t>Рассматривать различные сюжетные картины, беседовать с ребенком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ED0687" w:rsidP="00AA5E60">
            <w:pPr>
              <w:jc w:val="center"/>
              <w:rPr>
                <w:sz w:val="18"/>
                <w:szCs w:val="18"/>
              </w:rPr>
            </w:pPr>
            <w:r>
              <w:rPr>
                <w:sz w:val="18"/>
                <w:szCs w:val="18"/>
              </w:rPr>
              <w:t>4</w:t>
            </w:r>
            <w:r w:rsidR="003B26A3">
              <w:rPr>
                <w:sz w:val="18"/>
                <w:szCs w:val="18"/>
              </w:rPr>
              <w:t>1</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Рассказывание сказки "Теремок". Чтение русской народной песенки "Ай, ду-ду, ду-ду, ду-ду"</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со сказкой "Теремок" (обраб. М. Булатова) и песенкой-присказкой.</w:t>
            </w:r>
          </w:p>
        </w:tc>
        <w:tc>
          <w:tcPr>
            <w:tcW w:w="3402" w:type="dxa"/>
            <w:shd w:val="clear" w:color="auto" w:fill="auto"/>
          </w:tcPr>
          <w:p w:rsidR="00C52E5C" w:rsidRPr="00A35C3E" w:rsidRDefault="00C52E5C" w:rsidP="00AA5E60">
            <w:pPr>
              <w:rPr>
                <w:sz w:val="18"/>
                <w:szCs w:val="18"/>
              </w:rPr>
            </w:pPr>
            <w:r w:rsidRPr="00A35C3E">
              <w:rPr>
                <w:sz w:val="18"/>
                <w:szCs w:val="18"/>
              </w:rPr>
              <w:t xml:space="preserve">Чтение песенки "Ай-ду-ду" </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Рассказывание сказки "Теремок"</w:t>
            </w:r>
          </w:p>
        </w:tc>
        <w:tc>
          <w:tcPr>
            <w:tcW w:w="2268" w:type="dxa"/>
            <w:shd w:val="clear" w:color="auto" w:fill="auto"/>
          </w:tcPr>
          <w:p w:rsidR="00C52E5C" w:rsidRPr="00A35C3E" w:rsidRDefault="00C52E5C" w:rsidP="00AA5E60">
            <w:pPr>
              <w:rPr>
                <w:sz w:val="18"/>
                <w:szCs w:val="18"/>
              </w:rPr>
            </w:pPr>
            <w:r w:rsidRPr="00A35C3E">
              <w:rPr>
                <w:sz w:val="18"/>
                <w:szCs w:val="18"/>
                <w:shd w:val="clear" w:color="auto" w:fill="FFFFFF"/>
              </w:rPr>
              <w:t>Рассматривание книжки со сказкой</w:t>
            </w:r>
          </w:p>
        </w:tc>
        <w:tc>
          <w:tcPr>
            <w:tcW w:w="2976" w:type="dxa"/>
            <w:shd w:val="clear" w:color="auto" w:fill="auto"/>
          </w:tcPr>
          <w:p w:rsidR="00C52E5C" w:rsidRPr="00A35C3E" w:rsidRDefault="00C52E5C" w:rsidP="00AA5E60">
            <w:pPr>
              <w:jc w:val="both"/>
              <w:rPr>
                <w:sz w:val="18"/>
                <w:szCs w:val="18"/>
              </w:rPr>
            </w:pPr>
            <w:r w:rsidRPr="00A35C3E">
              <w:rPr>
                <w:sz w:val="18"/>
                <w:szCs w:val="18"/>
                <w:lang w:eastAsia="ru-RU"/>
              </w:rPr>
              <w:t>Повторить потешку  "</w:t>
            </w:r>
            <w:r w:rsidRPr="00A35C3E">
              <w:rPr>
                <w:sz w:val="18"/>
                <w:szCs w:val="18"/>
                <w:shd w:val="clear" w:color="auto" w:fill="FFFFFF"/>
              </w:rPr>
              <w:t>Ай, ду-ду, ду-ду, ду-ду!"</w:t>
            </w:r>
          </w:p>
          <w:p w:rsidR="00C52E5C" w:rsidRPr="00A35C3E" w:rsidRDefault="00C52E5C" w:rsidP="00AA5E60">
            <w:pPr>
              <w:rPr>
                <w:sz w:val="18"/>
                <w:szCs w:val="18"/>
              </w:rPr>
            </w:pPr>
          </w:p>
          <w:p w:rsidR="00C52E5C" w:rsidRPr="00A35C3E" w:rsidRDefault="00C52E5C" w:rsidP="00AA5E60">
            <w:pPr>
              <w:ind w:hanging="108"/>
              <w:rPr>
                <w:sz w:val="18"/>
                <w:szCs w:val="18"/>
              </w:rPr>
            </w:pPr>
            <w:r w:rsidRPr="00A35C3E">
              <w:rPr>
                <w:sz w:val="18"/>
                <w:szCs w:val="18"/>
              </w:rPr>
              <w:t xml:space="preserve"> Попросить ребенка рассказать сказку</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77269B" w:rsidP="00AA5E60">
            <w:pPr>
              <w:jc w:val="center"/>
              <w:rPr>
                <w:sz w:val="18"/>
                <w:szCs w:val="18"/>
              </w:rPr>
            </w:pPr>
            <w:r>
              <w:rPr>
                <w:sz w:val="18"/>
                <w:szCs w:val="18"/>
              </w:rPr>
              <w:t>4</w:t>
            </w:r>
            <w:r w:rsidR="003B26A3">
              <w:rPr>
                <w:sz w:val="18"/>
                <w:szCs w:val="18"/>
              </w:rPr>
              <w:t>2</w:t>
            </w:r>
          </w:p>
        </w:tc>
        <w:tc>
          <w:tcPr>
            <w:tcW w:w="4820"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Составление рассказа на тему "Как мы птичек кормили". Упражнение на звукопроизношение и укрепление артикуляционного аппарата</w:t>
            </w:r>
          </w:p>
          <w:p w:rsidR="00C52E5C" w:rsidRPr="00A35C3E" w:rsidRDefault="00C52E5C" w:rsidP="00AA5E60">
            <w:pPr>
              <w:widowControl/>
              <w:suppressAutoHyphens w:val="0"/>
              <w:autoSpaceDE/>
              <w:ind w:firstLine="313"/>
              <w:jc w:val="both"/>
              <w:rPr>
                <w:sz w:val="18"/>
                <w:szCs w:val="18"/>
                <w:lang w:eastAsia="ru-RU"/>
              </w:rPr>
            </w:pPr>
            <w:r w:rsidRPr="00A35C3E">
              <w:rPr>
                <w:b/>
                <w:bCs/>
                <w:sz w:val="18"/>
                <w:szCs w:val="18"/>
                <w:lang w:eastAsia="ru-RU"/>
              </w:rPr>
              <w:t>Цель.</w:t>
            </w:r>
            <w:r w:rsidRPr="00A35C3E">
              <w:rPr>
                <w:sz w:val="18"/>
                <w:szCs w:val="18"/>
                <w:lang w:eastAsia="ru-RU"/>
              </w:rPr>
              <w:t> Учить детей следить за рассказом воспитателя: добавлять слова, заканчивать фразы; упражнять в отчетливом произнесении звука </w:t>
            </w:r>
            <w:r w:rsidRPr="00A35C3E">
              <w:rPr>
                <w:i/>
                <w:iCs/>
                <w:sz w:val="18"/>
                <w:szCs w:val="18"/>
                <w:lang w:eastAsia="ru-RU"/>
              </w:rPr>
              <w:t>х</w:t>
            </w:r>
            <w:r w:rsidRPr="00A35C3E">
              <w:rPr>
                <w:sz w:val="18"/>
                <w:szCs w:val="18"/>
                <w:lang w:eastAsia="ru-RU"/>
              </w:rPr>
              <w:t> (изолированного, в звукоподражательных словах и во фразах).</w:t>
            </w:r>
          </w:p>
        </w:tc>
        <w:tc>
          <w:tcPr>
            <w:tcW w:w="3402" w:type="dxa"/>
            <w:shd w:val="clear" w:color="auto" w:fill="auto"/>
          </w:tcPr>
          <w:p w:rsidR="00C52E5C" w:rsidRPr="00A35C3E" w:rsidRDefault="00C52E5C" w:rsidP="00AA5E60">
            <w:pPr>
              <w:rPr>
                <w:sz w:val="18"/>
                <w:szCs w:val="18"/>
              </w:rPr>
            </w:pPr>
            <w:r w:rsidRPr="00A35C3E">
              <w:rPr>
                <w:sz w:val="18"/>
                <w:szCs w:val="18"/>
              </w:rPr>
              <w:t>Беседа о зиме, горке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Игра "Доскажи словечко"</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Проговаривание чистоговорки</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Рассматривание иллюстраций по теме "Зима"</w:t>
            </w:r>
          </w:p>
        </w:tc>
        <w:tc>
          <w:tcPr>
            <w:tcW w:w="2976" w:type="dxa"/>
            <w:shd w:val="clear" w:color="auto" w:fill="auto"/>
          </w:tcPr>
          <w:p w:rsidR="00C52E5C" w:rsidRPr="00A35C3E" w:rsidRDefault="00C52E5C" w:rsidP="00AA5E60">
            <w:pPr>
              <w:jc w:val="both"/>
              <w:rPr>
                <w:sz w:val="18"/>
                <w:szCs w:val="18"/>
                <w:lang w:eastAsia="ru-RU"/>
              </w:rPr>
            </w:pPr>
            <w:r w:rsidRPr="00A35C3E">
              <w:rPr>
                <w:sz w:val="18"/>
                <w:szCs w:val="18"/>
                <w:lang w:eastAsia="ru-RU"/>
              </w:rPr>
              <w:t>Игры со снегом на прогулке с ребенком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DE1BC8" w:rsidP="00AA5E60">
            <w:pPr>
              <w:jc w:val="center"/>
              <w:rPr>
                <w:sz w:val="18"/>
                <w:szCs w:val="18"/>
              </w:rPr>
            </w:pPr>
            <w:r>
              <w:rPr>
                <w:sz w:val="18"/>
                <w:szCs w:val="18"/>
              </w:rPr>
              <w:t>4</w:t>
            </w:r>
            <w:r w:rsidR="003B26A3">
              <w:rPr>
                <w:sz w:val="18"/>
                <w:szCs w:val="18"/>
              </w:rPr>
              <w:t>3</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потешки "Наша Маша маленька…", стихотворения С. Капутикян "Маша обедает"</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понять содержание потешки, обратить внимание на слова </w:t>
            </w:r>
            <w:r w:rsidRPr="00A35C3E">
              <w:rPr>
                <w:i/>
                <w:iCs/>
                <w:sz w:val="18"/>
                <w:szCs w:val="18"/>
                <w:lang w:eastAsia="ru-RU"/>
              </w:rPr>
              <w:t>аленька, черноброва</w:t>
            </w:r>
            <w:r w:rsidRPr="00A35C3E">
              <w:rPr>
                <w:sz w:val="18"/>
                <w:szCs w:val="18"/>
                <w:lang w:eastAsia="ru-RU"/>
              </w:rPr>
              <w:t> ; вызвать желание слушать потешку неоднократно; познакомить со стихотворением С. Капутикян; учить договаривать звукоподражательные слова и небольшие фразы, встречающиеся в стихотворении.</w:t>
            </w:r>
          </w:p>
        </w:tc>
        <w:tc>
          <w:tcPr>
            <w:tcW w:w="3402" w:type="dxa"/>
            <w:shd w:val="clear" w:color="auto" w:fill="auto"/>
          </w:tcPr>
          <w:p w:rsidR="00C52E5C" w:rsidRPr="00A35C3E" w:rsidRDefault="00C52E5C" w:rsidP="00AA5E60">
            <w:pPr>
              <w:jc w:val="both"/>
              <w:rPr>
                <w:sz w:val="18"/>
                <w:szCs w:val="18"/>
              </w:rPr>
            </w:pPr>
            <w:r w:rsidRPr="00A35C3E">
              <w:rPr>
                <w:sz w:val="18"/>
                <w:szCs w:val="18"/>
                <w:shd w:val="clear" w:color="auto" w:fill="FFFFFF"/>
              </w:rPr>
              <w:t xml:space="preserve">Рассматривание куклы  в зимнем пальто алого цвета, отделанном мехом. </w:t>
            </w:r>
          </w:p>
          <w:p w:rsidR="00C52E5C" w:rsidRPr="00A35C3E" w:rsidRDefault="00C52E5C" w:rsidP="00AA5E60">
            <w:pPr>
              <w:rPr>
                <w:sz w:val="18"/>
                <w:szCs w:val="18"/>
              </w:rPr>
            </w:pPr>
            <w:r w:rsidRPr="00A35C3E">
              <w:rPr>
                <w:sz w:val="18"/>
                <w:szCs w:val="18"/>
                <w:shd w:val="clear" w:color="auto" w:fill="FFFFFF"/>
              </w:rPr>
              <w:t>Чтение  стихотворения С. Капутикян "Маша обедает" (пер. с армянского Т. Спендиаровой).</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Игры с куклами</w:t>
            </w:r>
          </w:p>
        </w:tc>
        <w:tc>
          <w:tcPr>
            <w:tcW w:w="2976" w:type="dxa"/>
            <w:shd w:val="clear" w:color="auto" w:fill="auto"/>
          </w:tcPr>
          <w:p w:rsidR="00C52E5C" w:rsidRPr="00A35C3E" w:rsidRDefault="00C52E5C" w:rsidP="00AA5E60">
            <w:pPr>
              <w:jc w:val="both"/>
              <w:rPr>
                <w:sz w:val="18"/>
                <w:szCs w:val="18"/>
                <w:lang w:eastAsia="ru-RU"/>
              </w:rPr>
            </w:pPr>
            <w:r w:rsidRPr="00A35C3E">
              <w:rPr>
                <w:sz w:val="18"/>
                <w:szCs w:val="18"/>
                <w:lang w:eastAsia="ru-RU"/>
              </w:rPr>
              <w:t xml:space="preserve">Прочитать стих-ние </w:t>
            </w:r>
            <w:r w:rsidRPr="00A35C3E">
              <w:rPr>
                <w:sz w:val="18"/>
                <w:szCs w:val="18"/>
                <w:shd w:val="clear" w:color="auto" w:fill="FFFFFF"/>
              </w:rPr>
              <w:t xml:space="preserve">С. Капутикян "Маша обедает" (пер. с армянского Т. Спендиаровой) </w:t>
            </w:r>
            <w:r w:rsidRPr="00A35C3E">
              <w:rPr>
                <w:sz w:val="18"/>
                <w:szCs w:val="18"/>
                <w:lang w:eastAsia="ru-RU"/>
              </w:rPr>
              <w:t>дома ребенку,</w:t>
            </w:r>
          </w:p>
          <w:p w:rsidR="00C52E5C" w:rsidRPr="00A35C3E" w:rsidRDefault="00C52E5C" w:rsidP="00AA5E60">
            <w:pPr>
              <w:jc w:val="both"/>
              <w:rPr>
                <w:sz w:val="18"/>
                <w:szCs w:val="18"/>
                <w:lang w:eastAsia="ru-RU"/>
              </w:rPr>
            </w:pPr>
            <w:r w:rsidRPr="00A35C3E">
              <w:rPr>
                <w:sz w:val="18"/>
                <w:szCs w:val="18"/>
                <w:lang w:eastAsia="ru-RU"/>
              </w:rPr>
              <w:t>Беседовать о правилах поведения за столом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7A56B4" w:rsidP="00AA5E60">
            <w:pPr>
              <w:jc w:val="center"/>
              <w:rPr>
                <w:sz w:val="18"/>
                <w:szCs w:val="18"/>
              </w:rPr>
            </w:pPr>
            <w:r>
              <w:rPr>
                <w:sz w:val="18"/>
                <w:szCs w:val="18"/>
              </w:rPr>
              <w:t>4</w:t>
            </w:r>
            <w:r w:rsidR="003B26A3">
              <w:rPr>
                <w:sz w:val="18"/>
                <w:szCs w:val="18"/>
              </w:rPr>
              <w:t>4</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Повторение стихотворения С. Капутикян "Маша обедает". Дидактическая игра "Чей, чья, чье"</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Вызвать у детей удовольствие от восприятия знакомого произведения и совместного чтения его с педагогом; учить согласовывать слова в предложении.</w:t>
            </w:r>
          </w:p>
        </w:tc>
        <w:tc>
          <w:tcPr>
            <w:tcW w:w="3402" w:type="dxa"/>
            <w:shd w:val="clear" w:color="auto" w:fill="auto"/>
          </w:tcPr>
          <w:p w:rsidR="00C52E5C" w:rsidRPr="00A35C3E" w:rsidRDefault="00C52E5C" w:rsidP="00AA5E60">
            <w:pPr>
              <w:rPr>
                <w:sz w:val="18"/>
                <w:szCs w:val="18"/>
              </w:rPr>
            </w:pPr>
            <w:r w:rsidRPr="00A35C3E">
              <w:rPr>
                <w:sz w:val="18"/>
                <w:szCs w:val="18"/>
                <w:shd w:val="clear" w:color="auto" w:fill="FFFFFF"/>
              </w:rPr>
              <w:t>Чтение  стихотворения С. Капутикян "Маша обедает"</w:t>
            </w:r>
          </w:p>
          <w:p w:rsidR="00C52E5C" w:rsidRPr="00A35C3E" w:rsidRDefault="00C52E5C" w:rsidP="00AA5E60">
            <w:pPr>
              <w:rPr>
                <w:sz w:val="18"/>
                <w:szCs w:val="18"/>
              </w:rPr>
            </w:pPr>
            <w:r w:rsidRPr="00A35C3E">
              <w:rPr>
                <w:sz w:val="18"/>
                <w:szCs w:val="18"/>
              </w:rPr>
              <w:t>Рассматривание предметов на картинках</w:t>
            </w:r>
          </w:p>
          <w:p w:rsidR="00C52E5C" w:rsidRPr="00A35C3E" w:rsidRDefault="00C52E5C" w:rsidP="00AA5E60">
            <w:pPr>
              <w:ind w:firstLine="35"/>
              <w:rPr>
                <w:sz w:val="18"/>
                <w:szCs w:val="18"/>
              </w:rPr>
            </w:pPr>
            <w:r w:rsidRPr="00A35C3E">
              <w:rPr>
                <w:sz w:val="18"/>
                <w:szCs w:val="18"/>
              </w:rPr>
              <w:t>Игра "Чей, чье?"</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 xml:space="preserve">Игры с игрушками </w:t>
            </w:r>
          </w:p>
        </w:tc>
        <w:tc>
          <w:tcPr>
            <w:tcW w:w="2976" w:type="dxa"/>
            <w:shd w:val="clear" w:color="auto" w:fill="auto"/>
          </w:tcPr>
          <w:p w:rsidR="00C52E5C" w:rsidRPr="00A35C3E" w:rsidRDefault="00C52E5C" w:rsidP="00AA5E60">
            <w:pPr>
              <w:jc w:val="both"/>
              <w:rPr>
                <w:sz w:val="18"/>
                <w:szCs w:val="18"/>
                <w:lang w:eastAsia="ru-RU"/>
              </w:rPr>
            </w:pPr>
            <w:r w:rsidRPr="00A35C3E">
              <w:rPr>
                <w:sz w:val="18"/>
                <w:szCs w:val="18"/>
              </w:rPr>
              <w:t>Поиграть в игру "Чей, чье?"</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4</w:t>
            </w:r>
            <w:r w:rsidR="003B26A3">
              <w:rPr>
                <w:sz w:val="18"/>
                <w:szCs w:val="18"/>
              </w:rPr>
              <w:t>5</w:t>
            </w:r>
          </w:p>
        </w:tc>
        <w:tc>
          <w:tcPr>
            <w:tcW w:w="4820"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shd w:val="clear" w:color="auto" w:fill="FFFFFF"/>
              </w:rPr>
              <w:t>Рассматривание иллюстраций к сказке "Теремок". Дидактическое упражнение "Что я сделала?"</w:t>
            </w:r>
          </w:p>
          <w:p w:rsidR="00C52E5C" w:rsidRPr="00A35C3E" w:rsidRDefault="00C52E5C" w:rsidP="00AA5E60">
            <w:pPr>
              <w:widowControl/>
              <w:suppressAutoHyphens w:val="0"/>
              <w:autoSpaceDE/>
              <w:jc w:val="both"/>
              <w:rPr>
                <w:sz w:val="18"/>
                <w:szCs w:val="18"/>
                <w:lang w:eastAsia="ru-RU"/>
              </w:rPr>
            </w:pPr>
            <w:r w:rsidRPr="00A35C3E">
              <w:rPr>
                <w:rStyle w:val="afb"/>
                <w:rFonts w:eastAsiaTheme="majorEastAsia"/>
                <w:sz w:val="18"/>
                <w:szCs w:val="18"/>
                <w:shd w:val="clear" w:color="auto" w:fill="FFFFFF"/>
              </w:rPr>
              <w:t>Цель.</w:t>
            </w:r>
            <w:r w:rsidRPr="00A35C3E">
              <w:rPr>
                <w:rStyle w:val="apple-converted-space"/>
                <w:rFonts w:eastAsiaTheme="majorEastAsia"/>
                <w:sz w:val="18"/>
                <w:szCs w:val="18"/>
                <w:shd w:val="clear" w:color="auto" w:fill="FFFFFF"/>
              </w:rPr>
              <w:t> </w:t>
            </w:r>
            <w:r w:rsidRPr="00A35C3E">
              <w:rPr>
                <w:sz w:val="18"/>
                <w:szCs w:val="18"/>
                <w:shd w:val="clear" w:color="auto" w:fill="FFFFFF"/>
              </w:rPr>
              <w:t>Дать детям почувствовать (на интуитивном уровне) взаимосвязь между содержанием литературного текста и рисунков к нему. Учить правильно называть действия, противоположные по значению.</w:t>
            </w:r>
          </w:p>
        </w:tc>
        <w:tc>
          <w:tcPr>
            <w:tcW w:w="3402" w:type="dxa"/>
            <w:shd w:val="clear" w:color="auto" w:fill="auto"/>
          </w:tcPr>
          <w:p w:rsidR="00C52E5C" w:rsidRPr="00A35C3E" w:rsidRDefault="00C52E5C" w:rsidP="00BF5394">
            <w:pPr>
              <w:widowControl/>
              <w:suppressAutoHyphens w:val="0"/>
              <w:autoSpaceDE/>
              <w:rPr>
                <w:sz w:val="18"/>
                <w:szCs w:val="18"/>
                <w:shd w:val="clear" w:color="auto" w:fill="FFFFFF"/>
              </w:rPr>
            </w:pPr>
            <w:r w:rsidRPr="00A35C3E">
              <w:rPr>
                <w:sz w:val="18"/>
                <w:szCs w:val="18"/>
                <w:shd w:val="clear" w:color="auto" w:fill="FFFFFF"/>
              </w:rPr>
              <w:t xml:space="preserve">Рассматривание картинок в книжках </w:t>
            </w:r>
          </w:p>
          <w:p w:rsidR="00C52E5C" w:rsidRPr="00A35C3E" w:rsidRDefault="00C52E5C" w:rsidP="00BF5394">
            <w:pPr>
              <w:widowControl/>
              <w:suppressAutoHyphens w:val="0"/>
              <w:autoSpaceDE/>
              <w:rPr>
                <w:sz w:val="18"/>
                <w:szCs w:val="18"/>
                <w:shd w:val="clear" w:color="auto" w:fill="FFFFFF"/>
              </w:rPr>
            </w:pPr>
            <w:r w:rsidRPr="00A35C3E">
              <w:rPr>
                <w:sz w:val="18"/>
                <w:szCs w:val="18"/>
                <w:shd w:val="clear" w:color="auto" w:fill="FFFFFF"/>
              </w:rPr>
              <w:t>Дидактическое упражнение "Что я сделала?"</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Рассматривание книжки со сказкой</w:t>
            </w:r>
          </w:p>
        </w:tc>
        <w:tc>
          <w:tcPr>
            <w:tcW w:w="2976" w:type="dxa"/>
            <w:shd w:val="clear" w:color="auto" w:fill="auto"/>
          </w:tcPr>
          <w:p w:rsidR="00C52E5C" w:rsidRPr="00A35C3E" w:rsidRDefault="00C52E5C" w:rsidP="00AA5E60">
            <w:pPr>
              <w:widowControl/>
              <w:suppressAutoHyphens w:val="0"/>
              <w:autoSpaceDE/>
              <w:ind w:firstLine="313"/>
              <w:jc w:val="both"/>
              <w:rPr>
                <w:sz w:val="18"/>
                <w:szCs w:val="18"/>
                <w:shd w:val="clear" w:color="auto" w:fill="FFFFFF"/>
              </w:rPr>
            </w:pPr>
            <w:r w:rsidRPr="00A35C3E">
              <w:rPr>
                <w:sz w:val="18"/>
                <w:szCs w:val="18"/>
                <w:shd w:val="clear" w:color="auto" w:fill="FFFFFF"/>
              </w:rPr>
              <w:t>Дидактическое упражнение "Что я сделала?"</w:t>
            </w:r>
          </w:p>
          <w:p w:rsidR="00C52E5C" w:rsidRPr="00A35C3E" w:rsidRDefault="00C52E5C" w:rsidP="00AA5E60">
            <w:pPr>
              <w:jc w:val="both"/>
              <w:rPr>
                <w:sz w:val="18"/>
                <w:szCs w:val="18"/>
                <w:lang w:eastAsia="ru-RU"/>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4</w:t>
            </w:r>
            <w:r w:rsidR="003B26A3">
              <w:rPr>
                <w:sz w:val="18"/>
                <w:szCs w:val="18"/>
              </w:rPr>
              <w:t>6</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Инсценирование сказки "Теремок"</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3402" w:type="dxa"/>
            <w:shd w:val="clear" w:color="auto" w:fill="auto"/>
          </w:tcPr>
          <w:p w:rsidR="00C52E5C" w:rsidRPr="00A35C3E" w:rsidRDefault="00C52E5C" w:rsidP="00AA5E60">
            <w:pPr>
              <w:widowControl/>
              <w:suppressAutoHyphens w:val="0"/>
              <w:autoSpaceDE/>
              <w:ind w:firstLine="313"/>
              <w:rPr>
                <w:sz w:val="18"/>
                <w:szCs w:val="18"/>
                <w:lang w:eastAsia="ru-RU"/>
              </w:rPr>
            </w:pPr>
            <w:r w:rsidRPr="00A35C3E">
              <w:rPr>
                <w:sz w:val="18"/>
                <w:szCs w:val="18"/>
                <w:lang w:eastAsia="ru-RU"/>
              </w:rPr>
              <w:t>Инсценирование сказки "Теремок"</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Пальчиковый, настольный театр</w:t>
            </w:r>
          </w:p>
        </w:tc>
        <w:tc>
          <w:tcPr>
            <w:tcW w:w="2976"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Инсценирование сказки "Теремок"</w:t>
            </w:r>
          </w:p>
          <w:p w:rsidR="00C52E5C" w:rsidRPr="00A35C3E" w:rsidRDefault="00C52E5C" w:rsidP="00AA5E60">
            <w:pPr>
              <w:jc w:val="both"/>
              <w:rPr>
                <w:sz w:val="18"/>
                <w:szCs w:val="18"/>
                <w:lang w:eastAsia="ru-RU"/>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4</w:t>
            </w:r>
            <w:r w:rsidR="003B26A3">
              <w:rPr>
                <w:sz w:val="18"/>
                <w:szCs w:val="18"/>
              </w:rPr>
              <w:t>7</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Знакомство с рассказом Я. Тайца "Поезд"</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Совершенствовать умение слушать рассказ без наглядного сопровождения.</w:t>
            </w:r>
          </w:p>
        </w:tc>
        <w:tc>
          <w:tcPr>
            <w:tcW w:w="3402" w:type="dxa"/>
            <w:shd w:val="clear" w:color="auto" w:fill="auto"/>
          </w:tcPr>
          <w:p w:rsidR="00C52E5C" w:rsidRPr="00A35C3E" w:rsidRDefault="00C52E5C" w:rsidP="00AA5E60">
            <w:pPr>
              <w:widowControl/>
              <w:suppressAutoHyphens w:val="0"/>
              <w:autoSpaceDE/>
              <w:rPr>
                <w:sz w:val="18"/>
                <w:szCs w:val="18"/>
                <w:lang w:eastAsia="ru-RU"/>
              </w:rPr>
            </w:pPr>
            <w:r w:rsidRPr="00A35C3E">
              <w:rPr>
                <w:color w:val="333333"/>
                <w:sz w:val="18"/>
                <w:szCs w:val="18"/>
                <w:shd w:val="clear" w:color="auto" w:fill="FFFFFF"/>
              </w:rPr>
              <w:t xml:space="preserve">Чтение рассказа </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Игры в центрах активности группы</w:t>
            </w:r>
          </w:p>
        </w:tc>
        <w:tc>
          <w:tcPr>
            <w:tcW w:w="2976" w:type="dxa"/>
            <w:shd w:val="clear" w:color="auto" w:fill="auto"/>
          </w:tcPr>
          <w:p w:rsidR="00C52E5C" w:rsidRPr="00A35C3E" w:rsidRDefault="00C52E5C" w:rsidP="00AA5E60">
            <w:pPr>
              <w:widowControl/>
              <w:suppressAutoHyphens w:val="0"/>
              <w:autoSpaceDE/>
              <w:ind w:firstLine="313"/>
              <w:jc w:val="both"/>
              <w:rPr>
                <w:sz w:val="18"/>
                <w:szCs w:val="18"/>
                <w:lang w:eastAsia="ru-RU"/>
              </w:rPr>
            </w:pPr>
            <w:r w:rsidRPr="00A35C3E">
              <w:rPr>
                <w:sz w:val="18"/>
                <w:szCs w:val="18"/>
                <w:lang w:eastAsia="ru-RU"/>
              </w:rPr>
              <w:t>Разукрашивание вагончиков поезда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48</w:t>
            </w:r>
          </w:p>
        </w:tc>
        <w:tc>
          <w:tcPr>
            <w:tcW w:w="4820" w:type="dxa"/>
            <w:shd w:val="clear" w:color="auto" w:fill="auto"/>
          </w:tcPr>
          <w:p w:rsidR="00C52E5C" w:rsidRPr="00A35C3E" w:rsidRDefault="00C52E5C" w:rsidP="00AA5E60">
            <w:pPr>
              <w:widowControl/>
              <w:suppressAutoHyphens w:val="0"/>
              <w:autoSpaceDE/>
              <w:jc w:val="both"/>
              <w:rPr>
                <w:sz w:val="18"/>
                <w:szCs w:val="18"/>
                <w:shd w:val="clear" w:color="auto" w:fill="FFFFFF"/>
              </w:rPr>
            </w:pPr>
            <w:r w:rsidRPr="00A35C3E">
              <w:rPr>
                <w:sz w:val="18"/>
                <w:szCs w:val="18"/>
                <w:shd w:val="clear" w:color="auto" w:fill="FFFFFF"/>
              </w:rPr>
              <w:t>Рассматривание сюжетной картины</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3402" w:type="dxa"/>
            <w:shd w:val="clear" w:color="auto" w:fill="auto"/>
          </w:tcPr>
          <w:p w:rsidR="00C52E5C" w:rsidRPr="00A35C3E" w:rsidRDefault="00C52E5C" w:rsidP="00AA5E60">
            <w:pPr>
              <w:widowControl/>
              <w:suppressAutoHyphens w:val="0"/>
              <w:autoSpaceDE/>
              <w:rPr>
                <w:sz w:val="18"/>
                <w:szCs w:val="18"/>
                <w:lang w:eastAsia="ru-RU"/>
              </w:rPr>
            </w:pPr>
            <w:r w:rsidRPr="00A35C3E">
              <w:rPr>
                <w:sz w:val="18"/>
                <w:szCs w:val="18"/>
                <w:lang w:eastAsia="ru-RU"/>
              </w:rPr>
              <w:t>Рассматривание уже знакомых сюжетных картинок</w:t>
            </w: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shd w:val="clear" w:color="auto" w:fill="FFFFFF"/>
              </w:rPr>
              <w:t>Игры в центрах активности группы</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сюжетных картинок, беседа с ребенком по ним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49</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rFonts w:ascii="Georgia" w:hAnsi="Georgia"/>
                <w:sz w:val="18"/>
                <w:szCs w:val="18"/>
                <w:lang w:eastAsia="ru-RU"/>
              </w:rPr>
              <w:t> </w:t>
            </w:r>
            <w:r w:rsidRPr="00A35C3E">
              <w:rPr>
                <w:sz w:val="18"/>
                <w:szCs w:val="18"/>
                <w:lang w:eastAsia="ru-RU"/>
              </w:rPr>
              <w:t>Рассматривание иллюстраций к сказке "Три медведя". Дидактическая игра "Чья картинка"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Дать детям возможность убедиться в том, что рассматривать рисунки в книжках интересно и полезно (можно узнать много нового); продолжать учить согласовывать слова в предложениях.</w:t>
            </w:r>
          </w:p>
        </w:tc>
        <w:tc>
          <w:tcPr>
            <w:tcW w:w="3402" w:type="dxa"/>
            <w:shd w:val="clear" w:color="auto" w:fill="auto"/>
          </w:tcPr>
          <w:p w:rsidR="00C52E5C" w:rsidRPr="00A35C3E" w:rsidRDefault="00C52E5C" w:rsidP="00AA5E60">
            <w:pPr>
              <w:widowControl/>
              <w:suppressAutoHyphens w:val="0"/>
              <w:autoSpaceDE/>
              <w:rPr>
                <w:sz w:val="18"/>
                <w:szCs w:val="18"/>
                <w:lang w:eastAsia="ru-RU"/>
              </w:rPr>
            </w:pPr>
            <w:r w:rsidRPr="00A35C3E">
              <w:rPr>
                <w:rFonts w:ascii="Georgia" w:hAnsi="Georgia"/>
                <w:sz w:val="18"/>
                <w:szCs w:val="18"/>
                <w:lang w:eastAsia="ru-RU"/>
              </w:rPr>
              <w:t> </w:t>
            </w:r>
            <w:r w:rsidRPr="00A35C3E">
              <w:rPr>
                <w:sz w:val="18"/>
                <w:szCs w:val="18"/>
                <w:lang w:eastAsia="ru-RU"/>
              </w:rPr>
              <w:t>Рассматривание иллюстраций к сказке "Три медведя".</w:t>
            </w:r>
          </w:p>
          <w:p w:rsidR="00C52E5C" w:rsidRPr="00A35C3E" w:rsidRDefault="00C52E5C" w:rsidP="00AA5E60">
            <w:pPr>
              <w:widowControl/>
              <w:suppressAutoHyphens w:val="0"/>
              <w:autoSpaceDE/>
              <w:rPr>
                <w:sz w:val="18"/>
                <w:szCs w:val="18"/>
                <w:lang w:eastAsia="ru-RU"/>
              </w:rPr>
            </w:pPr>
            <w:r w:rsidRPr="00A35C3E">
              <w:rPr>
                <w:sz w:val="18"/>
                <w:szCs w:val="18"/>
                <w:lang w:eastAsia="ru-RU"/>
              </w:rPr>
              <w:t>Дидактическая игра "Чья картинка"</w:t>
            </w:r>
          </w:p>
          <w:p w:rsidR="00C52E5C" w:rsidRPr="00A35C3E" w:rsidRDefault="00C52E5C" w:rsidP="00AA5E60">
            <w:pPr>
              <w:rPr>
                <w:sz w:val="18"/>
                <w:szCs w:val="18"/>
                <w:lang w:eastAsia="ru-RU"/>
              </w:rPr>
            </w:pPr>
          </w:p>
        </w:tc>
        <w:tc>
          <w:tcPr>
            <w:tcW w:w="2268" w:type="dxa"/>
            <w:shd w:val="clear" w:color="auto" w:fill="auto"/>
          </w:tcPr>
          <w:p w:rsidR="00C52E5C" w:rsidRPr="00A35C3E" w:rsidRDefault="00C52E5C" w:rsidP="00AA5E60">
            <w:pPr>
              <w:rPr>
                <w:sz w:val="18"/>
                <w:szCs w:val="18"/>
                <w:shd w:val="clear" w:color="auto" w:fill="FFFFFF"/>
              </w:rPr>
            </w:pPr>
            <w:r w:rsidRPr="00A35C3E">
              <w:rPr>
                <w:sz w:val="18"/>
                <w:szCs w:val="18"/>
              </w:rPr>
              <w:t>Рассматривание картинок,  книжек со сказками</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игрушек, называние цвета (это моя красная машинка)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3B26A3" w:rsidRDefault="003B26A3" w:rsidP="00AA5E60">
            <w:pPr>
              <w:jc w:val="center"/>
              <w:rPr>
                <w:sz w:val="18"/>
                <w:szCs w:val="18"/>
              </w:rPr>
            </w:pPr>
            <w:r w:rsidRPr="003B26A3">
              <w:rPr>
                <w:sz w:val="18"/>
                <w:szCs w:val="18"/>
              </w:rPr>
              <w:t>50</w:t>
            </w:r>
          </w:p>
        </w:tc>
        <w:tc>
          <w:tcPr>
            <w:tcW w:w="4820" w:type="dxa"/>
            <w:shd w:val="clear" w:color="auto" w:fill="auto"/>
          </w:tcPr>
          <w:p w:rsidR="00C52E5C" w:rsidRPr="003B26A3" w:rsidRDefault="00C52E5C" w:rsidP="00AA5E60">
            <w:pPr>
              <w:tabs>
                <w:tab w:val="left" w:pos="34"/>
              </w:tabs>
              <w:rPr>
                <w:sz w:val="18"/>
                <w:szCs w:val="18"/>
              </w:rPr>
            </w:pPr>
            <w:r w:rsidRPr="003B26A3">
              <w:rPr>
                <w:sz w:val="18"/>
                <w:szCs w:val="18"/>
                <w:shd w:val="clear" w:color="auto" w:fill="FFFFFF"/>
              </w:rPr>
              <w:t>Рассматривание картины "Чудо-паровозик"</w:t>
            </w:r>
          </w:p>
          <w:p w:rsidR="00C52E5C" w:rsidRPr="003B26A3" w:rsidRDefault="00C52E5C" w:rsidP="00AA5E60">
            <w:pPr>
              <w:widowControl/>
              <w:suppressAutoHyphens w:val="0"/>
              <w:autoSpaceDE/>
              <w:jc w:val="both"/>
              <w:rPr>
                <w:sz w:val="18"/>
                <w:szCs w:val="18"/>
                <w:lang w:eastAsia="ru-RU"/>
              </w:rPr>
            </w:pPr>
            <w:r w:rsidRPr="003B26A3">
              <w:rPr>
                <w:b/>
                <w:bCs/>
                <w:sz w:val="18"/>
                <w:szCs w:val="18"/>
                <w:lang w:eastAsia="ru-RU"/>
              </w:rPr>
              <w:t>Цель.</w:t>
            </w:r>
            <w:r w:rsidRPr="003B26A3">
              <w:rPr>
                <w:sz w:val="18"/>
                <w:szCs w:val="18"/>
                <w:lang w:eastAsia="ru-RU"/>
              </w:rPr>
              <w:t> Продолжать учить детей понимать сюжет картины, отвечать на вопросы и высказываться по поводу изображенного.</w:t>
            </w:r>
          </w:p>
        </w:tc>
        <w:tc>
          <w:tcPr>
            <w:tcW w:w="3402" w:type="dxa"/>
            <w:shd w:val="clear" w:color="auto" w:fill="auto"/>
          </w:tcPr>
          <w:p w:rsidR="00C52E5C" w:rsidRPr="003B26A3" w:rsidRDefault="00C52E5C" w:rsidP="00AA5E60">
            <w:pPr>
              <w:tabs>
                <w:tab w:val="left" w:pos="34"/>
              </w:tabs>
              <w:rPr>
                <w:sz w:val="18"/>
                <w:szCs w:val="18"/>
              </w:rPr>
            </w:pPr>
            <w:r w:rsidRPr="003B26A3">
              <w:rPr>
                <w:sz w:val="18"/>
                <w:szCs w:val="18"/>
                <w:shd w:val="clear" w:color="auto" w:fill="FFFFFF"/>
              </w:rPr>
              <w:t>Рассматривание картины "Чудо-паровозик"</w:t>
            </w:r>
          </w:p>
          <w:p w:rsidR="00C52E5C" w:rsidRPr="003B26A3" w:rsidRDefault="00C52E5C" w:rsidP="00AA5E60">
            <w:pPr>
              <w:rPr>
                <w:sz w:val="18"/>
                <w:szCs w:val="18"/>
              </w:rPr>
            </w:pPr>
          </w:p>
        </w:tc>
        <w:tc>
          <w:tcPr>
            <w:tcW w:w="2268" w:type="dxa"/>
            <w:shd w:val="clear" w:color="auto" w:fill="auto"/>
          </w:tcPr>
          <w:p w:rsidR="00C52E5C" w:rsidRPr="003B26A3" w:rsidRDefault="00C52E5C" w:rsidP="00AA5E60">
            <w:pPr>
              <w:widowControl/>
              <w:suppressAutoHyphens w:val="0"/>
              <w:autoSpaceDE/>
              <w:rPr>
                <w:sz w:val="18"/>
                <w:szCs w:val="18"/>
              </w:rPr>
            </w:pPr>
            <w:r w:rsidRPr="003B26A3">
              <w:rPr>
                <w:sz w:val="18"/>
                <w:szCs w:val="18"/>
                <w:lang w:eastAsia="ru-RU"/>
              </w:rPr>
              <w:t>Игры с машинками</w:t>
            </w:r>
          </w:p>
        </w:tc>
        <w:tc>
          <w:tcPr>
            <w:tcW w:w="2976" w:type="dxa"/>
            <w:shd w:val="clear" w:color="auto" w:fill="auto"/>
          </w:tcPr>
          <w:p w:rsidR="00C52E5C" w:rsidRPr="003B26A3" w:rsidRDefault="00C52E5C" w:rsidP="00AA5E60">
            <w:pPr>
              <w:rPr>
                <w:sz w:val="18"/>
                <w:szCs w:val="18"/>
              </w:rPr>
            </w:pPr>
            <w:r w:rsidRPr="003B26A3">
              <w:rPr>
                <w:sz w:val="18"/>
                <w:szCs w:val="18"/>
                <w:lang w:eastAsia="ru-RU"/>
              </w:rPr>
              <w:t>Рассматривание сюжетных картинок, беседа с ребенком по ним, Рассматривание игрушек, называние цвета (это мой синий мяч)</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5</w:t>
            </w:r>
            <w:r w:rsidR="003B26A3">
              <w:rPr>
                <w:sz w:val="18"/>
                <w:szCs w:val="18"/>
              </w:rPr>
              <w:t>1</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произведения К. Чуковского "Путаница"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 произведением К. Чуковского "Путаница", доставив радость малышам от звучного веселого стихотворного текста.</w:t>
            </w:r>
          </w:p>
        </w:tc>
        <w:tc>
          <w:tcPr>
            <w:tcW w:w="3402" w:type="dxa"/>
            <w:shd w:val="clear" w:color="auto" w:fill="auto"/>
          </w:tcPr>
          <w:p w:rsidR="00C52E5C" w:rsidRPr="00A35C3E" w:rsidRDefault="00C52E5C" w:rsidP="00AA5E60">
            <w:pPr>
              <w:rPr>
                <w:sz w:val="18"/>
                <w:szCs w:val="18"/>
              </w:rPr>
            </w:pPr>
            <w:r w:rsidRPr="00A35C3E">
              <w:rPr>
                <w:sz w:val="18"/>
                <w:szCs w:val="18"/>
              </w:rPr>
              <w:t>Работа с картинками на фланелеграфе,</w:t>
            </w:r>
          </w:p>
          <w:p w:rsidR="00C52E5C" w:rsidRPr="00A35C3E" w:rsidRDefault="00C52E5C" w:rsidP="00AA5E60">
            <w:pPr>
              <w:rPr>
                <w:sz w:val="18"/>
                <w:szCs w:val="18"/>
              </w:rPr>
            </w:pPr>
          </w:p>
          <w:p w:rsidR="00C52E5C" w:rsidRPr="00A35C3E" w:rsidRDefault="00C52E5C" w:rsidP="00AA5E60">
            <w:pPr>
              <w:widowControl/>
              <w:suppressAutoHyphens w:val="0"/>
              <w:autoSpaceDE/>
              <w:rPr>
                <w:sz w:val="18"/>
                <w:szCs w:val="18"/>
                <w:lang w:eastAsia="ru-RU"/>
              </w:rPr>
            </w:pPr>
            <w:r w:rsidRPr="00A35C3E">
              <w:rPr>
                <w:sz w:val="18"/>
                <w:szCs w:val="18"/>
                <w:lang w:eastAsia="ru-RU"/>
              </w:rPr>
              <w:t>Чтение произведения К. Чуковского "Путаница"</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произведения К. Чуковского "Путаница"</w:t>
            </w:r>
          </w:p>
          <w:p w:rsidR="00C52E5C" w:rsidRPr="00A35C3E" w:rsidRDefault="00C52E5C" w:rsidP="00AA5E60">
            <w:pPr>
              <w:jc w:val="center"/>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5</w:t>
            </w:r>
            <w:r w:rsidR="003B26A3">
              <w:rPr>
                <w:sz w:val="18"/>
                <w:szCs w:val="18"/>
              </w:rPr>
              <w:t>2</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иллюстраций к произведению К. Чуковского "Путаница". Дидактическое упражнение "Что я делаю?"</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книжек</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rPr>
                <w:sz w:val="18"/>
                <w:szCs w:val="18"/>
              </w:rPr>
            </w:pPr>
            <w:r w:rsidRPr="00A35C3E">
              <w:rPr>
                <w:sz w:val="18"/>
                <w:szCs w:val="18"/>
              </w:rPr>
              <w:t>Игра "Что я сделала?"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5</w:t>
            </w:r>
            <w:r w:rsidR="003B26A3">
              <w:rPr>
                <w:sz w:val="18"/>
                <w:szCs w:val="18"/>
              </w:rPr>
              <w:t>3</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Рассказывание произведения К. Ушинского "Гуси" без наглядного сопровождения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приучать детей слушать рассказ без наглядного сопровождения.</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картинки с изображением гуся</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rPr>
                <w:sz w:val="18"/>
                <w:szCs w:val="18"/>
              </w:rPr>
            </w:pPr>
            <w:r w:rsidRPr="00A35C3E">
              <w:rPr>
                <w:sz w:val="18"/>
                <w:szCs w:val="18"/>
              </w:rPr>
              <w:t>Игра "Кто как голос подает?"</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5</w:t>
            </w:r>
            <w:r w:rsidR="003B26A3">
              <w:rPr>
                <w:sz w:val="18"/>
                <w:szCs w:val="18"/>
              </w:rPr>
              <w:t>4</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Игра-инсценировка "Как машина зверят катала"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w:t>
            </w:r>
            <w:r w:rsidRPr="00A35C3E">
              <w:rPr>
                <w:i/>
                <w:iCs/>
                <w:sz w:val="18"/>
                <w:szCs w:val="18"/>
                <w:lang w:eastAsia="ru-RU"/>
              </w:rPr>
              <w:t>э,</w:t>
            </w:r>
            <w:r w:rsidRPr="00A35C3E">
              <w:rPr>
                <w:sz w:val="18"/>
                <w:szCs w:val="18"/>
                <w:lang w:eastAsia="ru-RU"/>
              </w:rPr>
              <w:t> звукоподражание </w:t>
            </w:r>
            <w:r w:rsidRPr="00A35C3E">
              <w:rPr>
                <w:i/>
                <w:iCs/>
                <w:sz w:val="18"/>
                <w:szCs w:val="18"/>
                <w:lang w:eastAsia="ru-RU"/>
              </w:rPr>
              <w:t>эй.</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игрушки грузовика </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и машинками </w:t>
            </w:r>
          </w:p>
        </w:tc>
        <w:tc>
          <w:tcPr>
            <w:tcW w:w="2976"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rPr>
              <w:t xml:space="preserve">Разыгрывание ситуации </w:t>
            </w:r>
            <w:r w:rsidRPr="00A35C3E">
              <w:rPr>
                <w:sz w:val="18"/>
                <w:szCs w:val="18"/>
                <w:lang w:eastAsia="ru-RU"/>
              </w:rPr>
              <w:t>"Как машина зверят катала"</w:t>
            </w:r>
          </w:p>
          <w:p w:rsidR="00C52E5C" w:rsidRPr="00A35C3E" w:rsidRDefault="00C52E5C" w:rsidP="00AA5E60">
            <w:pPr>
              <w:jc w:val="center"/>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5</w:t>
            </w:r>
            <w:r w:rsidR="003B26A3">
              <w:rPr>
                <w:sz w:val="18"/>
                <w:szCs w:val="18"/>
              </w:rPr>
              <w:t>5</w:t>
            </w:r>
          </w:p>
        </w:tc>
        <w:tc>
          <w:tcPr>
            <w:tcW w:w="4820" w:type="dxa"/>
            <w:shd w:val="clear" w:color="auto" w:fill="auto"/>
          </w:tcPr>
          <w:p w:rsidR="00C52E5C" w:rsidRPr="00A35C3E" w:rsidRDefault="00C52E5C" w:rsidP="00AA5E60">
            <w:pPr>
              <w:tabs>
                <w:tab w:val="left" w:pos="34"/>
              </w:tabs>
              <w:jc w:val="both"/>
              <w:rPr>
                <w:sz w:val="18"/>
                <w:szCs w:val="18"/>
                <w:shd w:val="clear" w:color="auto" w:fill="FFFFFF"/>
              </w:rPr>
            </w:pPr>
            <w:r w:rsidRPr="00A35C3E">
              <w:rPr>
                <w:sz w:val="18"/>
                <w:szCs w:val="18"/>
                <w:shd w:val="clear" w:color="auto" w:fill="FFFFFF"/>
              </w:rPr>
              <w:t>Дидактическое упражнение "Не уходи от нас, киска!". Чтение стихотворения Г. Сапгира "Кошка"</w:t>
            </w:r>
          </w:p>
          <w:p w:rsidR="00C52E5C" w:rsidRPr="00A35C3E" w:rsidRDefault="00C52E5C" w:rsidP="00AA5E60">
            <w:pPr>
              <w:tabs>
                <w:tab w:val="left" w:pos="34"/>
              </w:tabs>
              <w:jc w:val="both"/>
              <w:rPr>
                <w:sz w:val="18"/>
                <w:szCs w:val="18"/>
              </w:rPr>
            </w:pPr>
            <w:r w:rsidRPr="00A35C3E">
              <w:rPr>
                <w:rStyle w:val="afb"/>
                <w:rFonts w:eastAsiaTheme="majorEastAsia"/>
                <w:sz w:val="18"/>
                <w:szCs w:val="18"/>
                <w:shd w:val="clear" w:color="auto" w:fill="FFFFFF"/>
              </w:rPr>
              <w:t>Цель.</w:t>
            </w:r>
            <w:r w:rsidRPr="00A35C3E">
              <w:rPr>
                <w:rStyle w:val="apple-converted-space"/>
                <w:rFonts w:eastAsiaTheme="majorEastAsia"/>
                <w:sz w:val="18"/>
                <w:szCs w:val="18"/>
                <w:shd w:val="clear" w:color="auto" w:fill="FFFFFF"/>
              </w:rPr>
              <w:t> </w:t>
            </w:r>
            <w:r w:rsidRPr="00A35C3E">
              <w:rPr>
                <w:sz w:val="18"/>
                <w:szCs w:val="18"/>
                <w:shd w:val="clear" w:color="auto" w:fill="FFFFFF"/>
              </w:rPr>
              <w:t>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игрушечной кошечки</w:t>
            </w:r>
          </w:p>
          <w:p w:rsidR="00C52E5C" w:rsidRPr="00A35C3E" w:rsidRDefault="00C52E5C" w:rsidP="00AA5E60">
            <w:pPr>
              <w:rPr>
                <w:sz w:val="18"/>
                <w:szCs w:val="18"/>
              </w:rPr>
            </w:pPr>
          </w:p>
          <w:p w:rsidR="00C52E5C" w:rsidRPr="00A35C3E" w:rsidRDefault="00C52E5C" w:rsidP="00AA5E60">
            <w:pPr>
              <w:tabs>
                <w:tab w:val="left" w:pos="34"/>
              </w:tabs>
              <w:rPr>
                <w:sz w:val="18"/>
                <w:szCs w:val="18"/>
                <w:shd w:val="clear" w:color="auto" w:fill="FFFFFF"/>
              </w:rPr>
            </w:pPr>
            <w:r w:rsidRPr="00A35C3E">
              <w:rPr>
                <w:sz w:val="18"/>
                <w:szCs w:val="18"/>
                <w:shd w:val="clear" w:color="auto" w:fill="FFFFFF"/>
              </w:rPr>
              <w:t>Чтение стихотворения Г. Сапгира "Кошка"</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Чтение и разучивание потешек</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56</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Дидактическое упражнение "Как можно медвежонка порадовать?"</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учить детей играть и разговаривать с игрушкой, употребляя разные по форме и содержанию обращения.</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игрушечного медвежонка </w:t>
            </w:r>
          </w:p>
          <w:p w:rsidR="00C52E5C" w:rsidRPr="00A35C3E" w:rsidRDefault="00C52E5C" w:rsidP="00AA5E60">
            <w:pPr>
              <w:rPr>
                <w:sz w:val="18"/>
                <w:szCs w:val="18"/>
              </w:rPr>
            </w:pPr>
            <w:r w:rsidRPr="00A35C3E">
              <w:rPr>
                <w:sz w:val="18"/>
                <w:szCs w:val="18"/>
              </w:rPr>
              <w:t>Игра "Угостим мишку"</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Игра "Угостим мишку"</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57</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"Маша и медведь"</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 русской народной сказкой "Маша и медведь" (обраб. М. Булатова).</w:t>
            </w:r>
          </w:p>
        </w:tc>
        <w:tc>
          <w:tcPr>
            <w:tcW w:w="3402" w:type="dxa"/>
            <w:shd w:val="clear" w:color="auto" w:fill="auto"/>
          </w:tcPr>
          <w:p w:rsidR="00C52E5C" w:rsidRPr="00A35C3E" w:rsidRDefault="00C52E5C" w:rsidP="00AA5E60">
            <w:pPr>
              <w:rPr>
                <w:sz w:val="18"/>
                <w:szCs w:val="18"/>
              </w:rPr>
            </w:pPr>
            <w:r w:rsidRPr="00A35C3E">
              <w:rPr>
                <w:sz w:val="18"/>
                <w:szCs w:val="18"/>
              </w:rPr>
              <w:t xml:space="preserve">Беседа о прочитанных сказках </w:t>
            </w:r>
          </w:p>
          <w:p w:rsidR="00C52E5C" w:rsidRPr="00A35C3E" w:rsidRDefault="00C52E5C" w:rsidP="00AA5E60">
            <w:pPr>
              <w:widowControl/>
              <w:suppressAutoHyphens w:val="0"/>
              <w:autoSpaceDE/>
              <w:rPr>
                <w:sz w:val="18"/>
                <w:szCs w:val="18"/>
                <w:lang w:eastAsia="ru-RU"/>
              </w:rPr>
            </w:pPr>
            <w:r w:rsidRPr="00A35C3E">
              <w:rPr>
                <w:sz w:val="18"/>
                <w:szCs w:val="18"/>
                <w:lang w:eastAsia="ru-RU"/>
              </w:rPr>
              <w:t>Чтение сказки "Маша и медведь"</w:t>
            </w:r>
          </w:p>
          <w:p w:rsidR="00C52E5C" w:rsidRPr="00A35C3E" w:rsidRDefault="00C52E5C" w:rsidP="00AA5E60">
            <w:pPr>
              <w:widowControl/>
              <w:suppressAutoHyphens w:val="0"/>
              <w:autoSpaceDE/>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widowControl/>
              <w:suppressAutoHyphens w:val="0"/>
              <w:autoSpaceDE/>
              <w:rPr>
                <w:sz w:val="18"/>
                <w:szCs w:val="18"/>
                <w:lang w:eastAsia="ru-RU"/>
              </w:rPr>
            </w:pPr>
            <w:r w:rsidRPr="00A35C3E">
              <w:rPr>
                <w:sz w:val="18"/>
                <w:szCs w:val="18"/>
                <w:lang w:eastAsia="ru-RU"/>
              </w:rPr>
              <w:t>Вспомнить содержание сказки "Маша и медведь"</w:t>
            </w:r>
          </w:p>
          <w:p w:rsidR="00C52E5C" w:rsidRPr="00A35C3E" w:rsidRDefault="00C52E5C" w:rsidP="00AA5E60">
            <w:pPr>
              <w:widowControl/>
              <w:suppressAutoHyphens w:val="0"/>
              <w:autoSpaceDE/>
              <w:rPr>
                <w:sz w:val="18"/>
                <w:szCs w:val="18"/>
              </w:rPr>
            </w:pP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58</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Повторение сказки "Маша и медведь". Рассказ воспитателя об иллюстрациях к сказке</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драматизации.</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иллюстраций к сказке </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картинок в  книжке</w:t>
            </w:r>
          </w:p>
        </w:tc>
        <w:tc>
          <w:tcPr>
            <w:tcW w:w="2976" w:type="dxa"/>
            <w:shd w:val="clear" w:color="auto" w:fill="auto"/>
          </w:tcPr>
          <w:p w:rsidR="00C52E5C" w:rsidRPr="00A35C3E" w:rsidRDefault="00C52E5C" w:rsidP="00AA5E60">
            <w:pPr>
              <w:widowControl/>
              <w:suppressAutoHyphens w:val="0"/>
              <w:autoSpaceDE/>
              <w:rPr>
                <w:sz w:val="18"/>
                <w:szCs w:val="18"/>
                <w:lang w:eastAsia="ru-RU"/>
              </w:rPr>
            </w:pPr>
            <w:r w:rsidRPr="00A35C3E">
              <w:rPr>
                <w:sz w:val="18"/>
                <w:szCs w:val="18"/>
                <w:lang w:eastAsia="ru-RU"/>
              </w:rPr>
              <w:t>Вспомнить содержание сказки "Маша и медведь"</w:t>
            </w:r>
          </w:p>
          <w:p w:rsidR="00C52E5C" w:rsidRPr="00A35C3E" w:rsidRDefault="00C52E5C" w:rsidP="00AA5E60">
            <w:pPr>
              <w:rPr>
                <w:sz w:val="18"/>
                <w:szCs w:val="18"/>
              </w:rPr>
            </w:pPr>
          </w:p>
        </w:tc>
      </w:tr>
      <w:tr w:rsidR="00C52E5C" w:rsidRPr="00A35C3E" w:rsidTr="00AA5E60">
        <w:trPr>
          <w:cantSplit/>
          <w:trHeight w:val="611"/>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59</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Дидактическое упражнение "Я ищу детей, которые полюбили бы меня…"</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Привлечь внимание детей к новой игрушке; учить их рассказывать о том, как они будут играть с ней.</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новой куклы и игрушки (машинки)</w:t>
            </w:r>
          </w:p>
          <w:p w:rsidR="00C52E5C" w:rsidRPr="00A35C3E" w:rsidRDefault="00C52E5C" w:rsidP="00AA5E60">
            <w:pPr>
              <w:rPr>
                <w:sz w:val="18"/>
                <w:szCs w:val="18"/>
              </w:rPr>
            </w:pPr>
            <w:r w:rsidRPr="00A35C3E">
              <w:rPr>
                <w:sz w:val="18"/>
                <w:szCs w:val="18"/>
              </w:rPr>
              <w:t>Игра "Что я буду с ней делать?"</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Игра "Что я буду с ней делать?"</w:t>
            </w:r>
          </w:p>
        </w:tc>
      </w:tr>
      <w:tr w:rsidR="00C52E5C" w:rsidRPr="00A35C3E" w:rsidTr="00AA5E60">
        <w:trPr>
          <w:cantSplit/>
          <w:trHeight w:val="834"/>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0</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главы "Друзья" из книги Ч. Янчарского "Приключения Мишки Ушастика"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Вызвать у детей радость за Мишку Ушастика, нашедшего друзей, и желание узнать что-то новое про симпатичного медвежонка.</w:t>
            </w:r>
          </w:p>
        </w:tc>
        <w:tc>
          <w:tcPr>
            <w:tcW w:w="3402" w:type="dxa"/>
            <w:shd w:val="clear" w:color="auto" w:fill="auto"/>
          </w:tcPr>
          <w:p w:rsidR="00C52E5C" w:rsidRPr="00A35C3E" w:rsidRDefault="00C52E5C" w:rsidP="00AA5E60">
            <w:pPr>
              <w:rPr>
                <w:sz w:val="18"/>
                <w:szCs w:val="18"/>
              </w:rPr>
            </w:pPr>
            <w:r w:rsidRPr="00A35C3E">
              <w:rPr>
                <w:sz w:val="18"/>
                <w:szCs w:val="18"/>
              </w:rPr>
              <w:t>Беседа о магазине игрушек</w:t>
            </w:r>
          </w:p>
          <w:p w:rsidR="00C52E5C" w:rsidRPr="00A35C3E" w:rsidRDefault="00C52E5C" w:rsidP="00AA5E60">
            <w:pPr>
              <w:rPr>
                <w:sz w:val="18"/>
                <w:szCs w:val="18"/>
              </w:rPr>
            </w:pPr>
            <w:r w:rsidRPr="00A35C3E">
              <w:rPr>
                <w:sz w:val="18"/>
                <w:szCs w:val="18"/>
              </w:rPr>
              <w:t xml:space="preserve">Чтение главы из книги </w:t>
            </w:r>
          </w:p>
          <w:p w:rsidR="00C52E5C" w:rsidRPr="00A35C3E" w:rsidRDefault="00C52E5C" w:rsidP="00AA5E60">
            <w:pPr>
              <w:rPr>
                <w:sz w:val="18"/>
                <w:szCs w:val="18"/>
              </w:rPr>
            </w:pPr>
            <w:r w:rsidRPr="00A35C3E">
              <w:rPr>
                <w:sz w:val="18"/>
                <w:szCs w:val="18"/>
              </w:rPr>
              <w:t xml:space="preserve">беседа о прочитанном </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jc w:val="both"/>
              <w:rPr>
                <w:sz w:val="18"/>
                <w:szCs w:val="18"/>
              </w:rPr>
            </w:pPr>
            <w:r w:rsidRPr="00A35C3E">
              <w:rPr>
                <w:sz w:val="18"/>
                <w:szCs w:val="18"/>
              </w:rPr>
              <w:t>Рассматривание картинок в книжках, беседа об увиденном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1</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картин из серии "Домашние животные"</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увидеть различия между взрослыми животными и детенышами, обогащать и активизировать словарь, развивать инициативную речь.</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w:t>
            </w:r>
            <w:r w:rsidRPr="00A35C3E">
              <w:rPr>
                <w:sz w:val="18"/>
                <w:szCs w:val="18"/>
                <w:shd w:val="clear" w:color="auto" w:fill="FFFFFF"/>
              </w:rPr>
              <w:t>картины из серии "Домашние животные"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shd w:val="clear" w:color="auto" w:fill="FFFFFF"/>
              </w:rPr>
              <w:t>игра"Кого не стало?"</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jc w:val="both"/>
              <w:rPr>
                <w:sz w:val="18"/>
                <w:szCs w:val="18"/>
              </w:rPr>
            </w:pPr>
            <w:r w:rsidRPr="00A35C3E">
              <w:rPr>
                <w:sz w:val="18"/>
                <w:szCs w:val="18"/>
              </w:rPr>
              <w:t>Игра "Кто как голос подает?", "Чей малыш?", "Чья мама?"</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2</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Купание куклы Кати</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запомнить и научить употреблять в речи названия предметов, действий, качеств: </w:t>
            </w:r>
            <w:r w:rsidRPr="00A35C3E">
              <w:rPr>
                <w:i/>
                <w:iCs/>
                <w:sz w:val="18"/>
                <w:szCs w:val="18"/>
                <w:lang w:eastAsia="ru-RU"/>
              </w:rPr>
              <w:t>ванночка, мыло, мыльница, полотенце, намыливать, смывать мыло, вытирать, горячая, холодная, теплая вода;</w:t>
            </w:r>
            <w:r w:rsidRPr="00A35C3E">
              <w:rPr>
                <w:sz w:val="18"/>
                <w:szCs w:val="18"/>
                <w:lang w:eastAsia="ru-RU"/>
              </w:rPr>
              <w:t> показывать малышам, как интересно можно играть с куклой.</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куклы,</w:t>
            </w:r>
          </w:p>
          <w:p w:rsidR="00C52E5C" w:rsidRPr="00A35C3E" w:rsidRDefault="00C52E5C" w:rsidP="00AA5E60">
            <w:pPr>
              <w:rPr>
                <w:sz w:val="18"/>
                <w:szCs w:val="18"/>
                <w:shd w:val="clear" w:color="auto" w:fill="FFFFFF"/>
              </w:rPr>
            </w:pPr>
            <w:r w:rsidRPr="00A35C3E">
              <w:rPr>
                <w:sz w:val="18"/>
                <w:szCs w:val="18"/>
                <w:shd w:val="clear" w:color="auto" w:fill="FFFFFF"/>
              </w:rPr>
              <w:t xml:space="preserve">Проговаривание  слов из стихотворения </w:t>
            </w:r>
          </w:p>
          <w:p w:rsidR="00C52E5C" w:rsidRPr="00A35C3E" w:rsidRDefault="00C52E5C" w:rsidP="00AA5E60">
            <w:pPr>
              <w:rPr>
                <w:sz w:val="18"/>
                <w:szCs w:val="18"/>
              </w:rPr>
            </w:pPr>
            <w:r w:rsidRPr="00A35C3E">
              <w:rPr>
                <w:sz w:val="18"/>
                <w:szCs w:val="18"/>
                <w:shd w:val="clear" w:color="auto" w:fill="FFFFFF"/>
              </w:rPr>
              <w:t>Е. Благининой "Аленушка"</w:t>
            </w:r>
          </w:p>
          <w:p w:rsidR="00C52E5C" w:rsidRPr="00A35C3E" w:rsidRDefault="00C52E5C" w:rsidP="00AA5E60">
            <w:pPr>
              <w:rPr>
                <w:sz w:val="18"/>
                <w:szCs w:val="18"/>
              </w:rPr>
            </w:pPr>
            <w:r w:rsidRPr="00A35C3E">
              <w:rPr>
                <w:sz w:val="18"/>
                <w:szCs w:val="18"/>
              </w:rPr>
              <w:t>Игра "Искупаем куклу"</w:t>
            </w:r>
          </w:p>
          <w:p w:rsidR="00C52E5C" w:rsidRPr="00A35C3E" w:rsidRDefault="00C52E5C" w:rsidP="00AA5E60">
            <w:pPr>
              <w:rPr>
                <w:sz w:val="18"/>
                <w:szCs w:val="18"/>
              </w:rPr>
            </w:pPr>
            <w:r w:rsidRPr="00A35C3E">
              <w:rPr>
                <w:sz w:val="18"/>
                <w:szCs w:val="18"/>
              </w:rPr>
              <w:t>Исполнение колыбельной</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куклами и игрушками </w:t>
            </w:r>
          </w:p>
        </w:tc>
        <w:tc>
          <w:tcPr>
            <w:tcW w:w="2976" w:type="dxa"/>
            <w:shd w:val="clear" w:color="auto" w:fill="auto"/>
          </w:tcPr>
          <w:p w:rsidR="00C52E5C" w:rsidRPr="00A35C3E" w:rsidRDefault="00C52E5C" w:rsidP="00AA5E60">
            <w:pPr>
              <w:jc w:val="both"/>
              <w:rPr>
                <w:sz w:val="18"/>
                <w:szCs w:val="18"/>
              </w:rPr>
            </w:pPr>
            <w:r w:rsidRPr="00A35C3E">
              <w:rPr>
                <w:iCs/>
                <w:sz w:val="18"/>
                <w:szCs w:val="18"/>
                <w:lang w:eastAsia="ru-RU"/>
              </w:rPr>
              <w:t>Повторить слова: ванночка, мыло, мыльница, полотенце, намыливать, смывать мыло, вытирать, горячая, холодная, теплая вода.</w:t>
            </w:r>
          </w:p>
        </w:tc>
      </w:tr>
      <w:tr w:rsidR="00C52E5C" w:rsidRPr="00A35C3E" w:rsidTr="00AA5E60">
        <w:trPr>
          <w:cantSplit/>
          <w:trHeight w:val="556"/>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3</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Д. Биссета "Га-га-га"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Вызвать у детей симпатию к маленькому гусенку, открывающему мир; поупражнять малышей в произнесении звукоподражаний.</w:t>
            </w:r>
          </w:p>
        </w:tc>
        <w:tc>
          <w:tcPr>
            <w:tcW w:w="3402" w:type="dxa"/>
            <w:shd w:val="clear" w:color="auto" w:fill="auto"/>
          </w:tcPr>
          <w:p w:rsidR="00C52E5C" w:rsidRPr="00A35C3E" w:rsidRDefault="00C52E5C" w:rsidP="00AA5E60">
            <w:pPr>
              <w:rPr>
                <w:sz w:val="18"/>
                <w:szCs w:val="18"/>
                <w:lang w:eastAsia="ru-RU"/>
              </w:rPr>
            </w:pPr>
            <w:r w:rsidRPr="00A35C3E">
              <w:rPr>
                <w:sz w:val="18"/>
                <w:szCs w:val="18"/>
                <w:lang w:eastAsia="ru-RU"/>
              </w:rPr>
              <w:t>Чтение сказки</w:t>
            </w:r>
          </w:p>
          <w:p w:rsidR="00C52E5C" w:rsidRPr="00A35C3E" w:rsidRDefault="00C52E5C" w:rsidP="00AA5E60">
            <w:pPr>
              <w:rPr>
                <w:sz w:val="18"/>
                <w:szCs w:val="18"/>
              </w:rPr>
            </w:pPr>
            <w:r w:rsidRPr="00A35C3E">
              <w:rPr>
                <w:sz w:val="18"/>
                <w:szCs w:val="18"/>
                <w:lang w:eastAsia="ru-RU"/>
              </w:rPr>
              <w:t>Рассматривание картинки с изображением гусенка</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jc w:val="both"/>
              <w:rPr>
                <w:sz w:val="18"/>
                <w:szCs w:val="18"/>
              </w:rPr>
            </w:pPr>
            <w:r w:rsidRPr="00A35C3E">
              <w:rPr>
                <w:sz w:val="18"/>
                <w:szCs w:val="18"/>
              </w:rPr>
              <w:t>Вспомнить содержание сказки</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4</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Повторение материала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С помощью разных приемов помочь детям вспомнить сказки, прочитанные на предыдущих занятиях, побуждая к инициативным высказываниям.</w:t>
            </w:r>
          </w:p>
        </w:tc>
        <w:tc>
          <w:tcPr>
            <w:tcW w:w="3402" w:type="dxa"/>
            <w:shd w:val="clear" w:color="auto" w:fill="auto"/>
          </w:tcPr>
          <w:p w:rsidR="00C52E5C" w:rsidRPr="00A35C3E" w:rsidRDefault="00C52E5C" w:rsidP="00AA5E60">
            <w:pPr>
              <w:rPr>
                <w:sz w:val="18"/>
                <w:szCs w:val="18"/>
              </w:rPr>
            </w:pPr>
            <w:r w:rsidRPr="00A35C3E">
              <w:rPr>
                <w:sz w:val="18"/>
                <w:szCs w:val="18"/>
              </w:rPr>
              <w:t>Беседа по прочитанным сказкам</w:t>
            </w:r>
          </w:p>
        </w:tc>
        <w:tc>
          <w:tcPr>
            <w:tcW w:w="2268" w:type="dxa"/>
            <w:shd w:val="clear" w:color="auto" w:fill="auto"/>
          </w:tcPr>
          <w:p w:rsidR="00C52E5C" w:rsidRPr="00A35C3E" w:rsidRDefault="00C52E5C" w:rsidP="00AA5E60">
            <w:pPr>
              <w:rPr>
                <w:sz w:val="18"/>
                <w:szCs w:val="18"/>
              </w:rPr>
            </w:pPr>
            <w:r w:rsidRPr="00A35C3E">
              <w:rPr>
                <w:sz w:val="18"/>
                <w:szCs w:val="18"/>
              </w:rPr>
              <w:t>Рассматривание книжек со сказками</w:t>
            </w:r>
          </w:p>
        </w:tc>
        <w:tc>
          <w:tcPr>
            <w:tcW w:w="2976" w:type="dxa"/>
            <w:shd w:val="clear" w:color="auto" w:fill="auto"/>
          </w:tcPr>
          <w:p w:rsidR="00C52E5C" w:rsidRPr="00A35C3E" w:rsidRDefault="00C52E5C" w:rsidP="00AA5E60">
            <w:pPr>
              <w:jc w:val="both"/>
              <w:rPr>
                <w:sz w:val="18"/>
                <w:szCs w:val="18"/>
              </w:rPr>
            </w:pPr>
            <w:r w:rsidRPr="00A35C3E">
              <w:rPr>
                <w:sz w:val="18"/>
                <w:szCs w:val="18"/>
              </w:rPr>
              <w:t>Инсценировка любой сказки с ребенокм</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B40246" w:rsidP="00AA5E60">
            <w:pPr>
              <w:jc w:val="center"/>
              <w:rPr>
                <w:sz w:val="18"/>
                <w:szCs w:val="18"/>
              </w:rPr>
            </w:pPr>
            <w:r>
              <w:rPr>
                <w:sz w:val="18"/>
                <w:szCs w:val="18"/>
              </w:rPr>
              <w:t>6</w:t>
            </w:r>
            <w:r w:rsidR="003B26A3">
              <w:rPr>
                <w:sz w:val="18"/>
                <w:szCs w:val="18"/>
              </w:rPr>
              <w:t>5</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А. и П. Барто "Девочка-ревушка"</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Познакомить детей с произведением А. и П. Барто "Девочка-ревушка", помочь понять малышам, как смешно выглядит капризуля, которой все не нравится.</w:t>
            </w:r>
          </w:p>
        </w:tc>
        <w:tc>
          <w:tcPr>
            <w:tcW w:w="3402" w:type="dxa"/>
            <w:shd w:val="clear" w:color="auto" w:fill="auto"/>
          </w:tcPr>
          <w:p w:rsidR="00C52E5C" w:rsidRPr="00A35C3E" w:rsidRDefault="00C52E5C" w:rsidP="00AA5E60">
            <w:pPr>
              <w:rPr>
                <w:sz w:val="18"/>
                <w:szCs w:val="18"/>
              </w:rPr>
            </w:pPr>
            <w:r w:rsidRPr="00A35C3E">
              <w:rPr>
                <w:sz w:val="18"/>
                <w:szCs w:val="18"/>
              </w:rPr>
              <w:t>Игра с девочками "Как тебя зовут?"</w:t>
            </w:r>
          </w:p>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Чтение сказки А. и П. Барто "Девочка-ревушка"</w:t>
            </w:r>
          </w:p>
          <w:p w:rsidR="00C52E5C" w:rsidRPr="00A35C3E" w:rsidRDefault="00C52E5C" w:rsidP="00AA5E60">
            <w:pPr>
              <w:rPr>
                <w:sz w:val="18"/>
                <w:szCs w:val="18"/>
              </w:rPr>
            </w:pP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jc w:val="both"/>
              <w:rPr>
                <w:sz w:val="18"/>
                <w:szCs w:val="18"/>
              </w:rPr>
            </w:pPr>
            <w:r w:rsidRPr="00A35C3E">
              <w:rPr>
                <w:sz w:val="18"/>
                <w:szCs w:val="18"/>
              </w:rPr>
              <w:t>Вспомнить содержание сказки</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A70B40" w:rsidP="00AA5E60">
            <w:pPr>
              <w:jc w:val="center"/>
              <w:rPr>
                <w:sz w:val="18"/>
                <w:szCs w:val="18"/>
              </w:rPr>
            </w:pPr>
            <w:r>
              <w:rPr>
                <w:sz w:val="18"/>
                <w:szCs w:val="18"/>
              </w:rPr>
              <w:t>6</w:t>
            </w:r>
            <w:r w:rsidR="003B26A3">
              <w:rPr>
                <w:sz w:val="18"/>
                <w:szCs w:val="18"/>
              </w:rPr>
              <w:t>6</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Рассматривание картины "Дети кормят курицу и цыплят". Игра в цыплят</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3402" w:type="dxa"/>
            <w:shd w:val="clear" w:color="auto" w:fill="auto"/>
          </w:tcPr>
          <w:p w:rsidR="00C52E5C" w:rsidRPr="00A35C3E" w:rsidRDefault="00C52E5C" w:rsidP="00AA5E60">
            <w:pPr>
              <w:rPr>
                <w:sz w:val="18"/>
                <w:szCs w:val="18"/>
              </w:rPr>
            </w:pPr>
            <w:r w:rsidRPr="00A35C3E">
              <w:rPr>
                <w:sz w:val="18"/>
                <w:szCs w:val="18"/>
              </w:rPr>
              <w:t xml:space="preserve">Рассматривание картины </w:t>
            </w:r>
          </w:p>
          <w:p w:rsidR="00C52E5C" w:rsidRPr="00A35C3E" w:rsidRDefault="00C52E5C" w:rsidP="00AA5E60">
            <w:pPr>
              <w:rPr>
                <w:sz w:val="18"/>
                <w:szCs w:val="18"/>
              </w:rPr>
            </w:pPr>
            <w:r w:rsidRPr="00A35C3E">
              <w:rPr>
                <w:rStyle w:val="apple-converted-space"/>
                <w:rFonts w:ascii="Georgia" w:eastAsiaTheme="majorEastAsia" w:hAnsi="Georgia"/>
                <w:sz w:val="18"/>
                <w:szCs w:val="18"/>
                <w:shd w:val="clear" w:color="auto" w:fill="FFFFFF"/>
              </w:rPr>
              <w:t> </w:t>
            </w:r>
            <w:r w:rsidRPr="00A35C3E">
              <w:rPr>
                <w:rStyle w:val="apple-converted-space"/>
                <w:rFonts w:eastAsiaTheme="majorEastAsia"/>
                <w:sz w:val="18"/>
                <w:szCs w:val="18"/>
                <w:shd w:val="clear" w:color="auto" w:fill="FFFFFF"/>
              </w:rPr>
              <w:t xml:space="preserve">Проговаривание стих-ния  </w:t>
            </w:r>
            <w:r w:rsidRPr="00A35C3E">
              <w:rPr>
                <w:sz w:val="18"/>
                <w:szCs w:val="18"/>
                <w:shd w:val="clear" w:color="auto" w:fill="FFFFFF"/>
              </w:rPr>
              <w:t>В. Берестова "Цыплята"</w:t>
            </w:r>
          </w:p>
          <w:p w:rsidR="00C52E5C" w:rsidRPr="00A35C3E" w:rsidRDefault="00C52E5C" w:rsidP="00AA5E60">
            <w:pPr>
              <w:rPr>
                <w:sz w:val="18"/>
                <w:szCs w:val="18"/>
              </w:rPr>
            </w:pPr>
            <w:r w:rsidRPr="00A35C3E">
              <w:rPr>
                <w:sz w:val="18"/>
                <w:szCs w:val="18"/>
                <w:lang w:eastAsia="ru-RU"/>
              </w:rPr>
              <w:t>Игра в цыплят</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 xml:space="preserve">Повторить содержание стих-ния </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67</w:t>
            </w:r>
          </w:p>
        </w:tc>
        <w:tc>
          <w:tcPr>
            <w:tcW w:w="4820" w:type="dxa"/>
            <w:shd w:val="clear" w:color="auto" w:fill="auto"/>
          </w:tcPr>
          <w:p w:rsidR="00C52E5C" w:rsidRPr="00A35C3E" w:rsidRDefault="00C52E5C" w:rsidP="00AA5E60">
            <w:pPr>
              <w:widowControl/>
              <w:suppressAutoHyphens w:val="0"/>
              <w:autoSpaceDE/>
              <w:rPr>
                <w:sz w:val="18"/>
                <w:szCs w:val="18"/>
                <w:lang w:eastAsia="ru-RU"/>
              </w:rPr>
            </w:pPr>
            <w:r w:rsidRPr="00A35C3E">
              <w:rPr>
                <w:sz w:val="18"/>
                <w:szCs w:val="18"/>
                <w:lang w:eastAsia="ru-RU"/>
              </w:rPr>
              <w:t>Чтение рассказа Г. Балла "Желтячок"</w:t>
            </w:r>
          </w:p>
          <w:p w:rsidR="00C52E5C" w:rsidRPr="00A35C3E" w:rsidRDefault="00C52E5C" w:rsidP="00AA5E60">
            <w:pPr>
              <w:widowControl/>
              <w:suppressAutoHyphens w:val="0"/>
              <w:autoSpaceDE/>
              <w:rPr>
                <w:rFonts w:ascii="Georgia" w:hAnsi="Georgia"/>
                <w:sz w:val="18"/>
                <w:szCs w:val="18"/>
                <w:lang w:eastAsia="ru-RU"/>
              </w:rPr>
            </w:pPr>
            <w:r w:rsidRPr="00A35C3E">
              <w:rPr>
                <w:b/>
                <w:bCs/>
                <w:sz w:val="18"/>
                <w:szCs w:val="18"/>
                <w:lang w:eastAsia="ru-RU"/>
              </w:rPr>
              <w:t>Цель.</w:t>
            </w:r>
            <w:r w:rsidRPr="00A35C3E">
              <w:rPr>
                <w:sz w:val="18"/>
                <w:szCs w:val="18"/>
                <w:lang w:eastAsia="ru-RU"/>
              </w:rPr>
              <w:t> Познакомить детей с рассказом Г. Балла "Желтячок", учить слушать произведение без наглядного сопровождения, отвечать на вопросы, понимать, что кличка животных зависит от их внешних признаков</w:t>
            </w:r>
            <w:r w:rsidRPr="00A35C3E">
              <w:rPr>
                <w:rFonts w:ascii="Georgia" w:hAnsi="Georgia"/>
                <w:sz w:val="18"/>
                <w:szCs w:val="18"/>
                <w:lang w:eastAsia="ru-RU"/>
              </w:rPr>
              <w:t>.</w:t>
            </w:r>
          </w:p>
          <w:p w:rsidR="00C52E5C" w:rsidRPr="00A35C3E" w:rsidRDefault="00C52E5C" w:rsidP="00AA5E60">
            <w:pPr>
              <w:tabs>
                <w:tab w:val="left" w:pos="34"/>
              </w:tabs>
              <w:rPr>
                <w:sz w:val="18"/>
                <w:szCs w:val="18"/>
              </w:rPr>
            </w:pP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картинки с изображением курицы и цыплят</w:t>
            </w:r>
          </w:p>
          <w:p w:rsidR="00C52E5C" w:rsidRPr="00A35C3E" w:rsidRDefault="00C52E5C" w:rsidP="00AA5E60">
            <w:pPr>
              <w:rPr>
                <w:sz w:val="18"/>
                <w:szCs w:val="18"/>
              </w:rPr>
            </w:pPr>
            <w:r w:rsidRPr="00A35C3E">
              <w:rPr>
                <w:rStyle w:val="apple-converted-space"/>
                <w:rFonts w:ascii="Georgia" w:eastAsiaTheme="majorEastAsia" w:hAnsi="Georgia"/>
                <w:sz w:val="18"/>
                <w:szCs w:val="18"/>
                <w:shd w:val="clear" w:color="auto" w:fill="FFFFFF"/>
              </w:rPr>
              <w:t> </w:t>
            </w:r>
            <w:r w:rsidRPr="00A35C3E">
              <w:rPr>
                <w:rStyle w:val="apple-converted-space"/>
                <w:rFonts w:eastAsiaTheme="majorEastAsia"/>
                <w:sz w:val="18"/>
                <w:szCs w:val="18"/>
                <w:shd w:val="clear" w:color="auto" w:fill="FFFFFF"/>
              </w:rPr>
              <w:t xml:space="preserve">Проговаривание стих-ния  </w:t>
            </w:r>
            <w:r w:rsidRPr="00A35C3E">
              <w:rPr>
                <w:sz w:val="18"/>
                <w:szCs w:val="18"/>
                <w:shd w:val="clear" w:color="auto" w:fill="FFFFFF"/>
              </w:rPr>
              <w:t>В. Берестова "Цыплята"</w:t>
            </w:r>
          </w:p>
          <w:p w:rsidR="00C52E5C" w:rsidRPr="00A35C3E" w:rsidRDefault="00C52E5C" w:rsidP="00AA5E60">
            <w:pPr>
              <w:rPr>
                <w:sz w:val="18"/>
                <w:szCs w:val="18"/>
              </w:rPr>
            </w:pPr>
            <w:r w:rsidRPr="00A35C3E">
              <w:rPr>
                <w:sz w:val="18"/>
                <w:szCs w:val="18"/>
                <w:lang w:eastAsia="ru-RU"/>
              </w:rPr>
              <w:t>Игра в цыплят</w:t>
            </w:r>
          </w:p>
        </w:tc>
        <w:tc>
          <w:tcPr>
            <w:tcW w:w="2268"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2976" w:type="dxa"/>
            <w:shd w:val="clear" w:color="auto" w:fill="auto"/>
          </w:tcPr>
          <w:p w:rsidR="00C52E5C" w:rsidRPr="00A35C3E" w:rsidRDefault="00C52E5C" w:rsidP="00AA5E60">
            <w:pPr>
              <w:rPr>
                <w:sz w:val="18"/>
                <w:szCs w:val="18"/>
              </w:rPr>
            </w:pPr>
            <w:r w:rsidRPr="00A35C3E">
              <w:rPr>
                <w:sz w:val="18"/>
                <w:szCs w:val="18"/>
              </w:rPr>
              <w:t xml:space="preserve">Повторить содержание стих-ния </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68</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Дидактические упражнения "Так или не так?". Чтение стихотворения А. Барто "Кораблик"</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Помочь детям осмыслить проблемную ситуацию и попытаться выразить свое впечатление в речи. Повторить знакомые стихи А. Барто и познакомить со стихотворением "Кораблик".</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картинок на тему "Что такое хорошо, что такое плохо?"</w:t>
            </w:r>
          </w:p>
          <w:p w:rsidR="00C52E5C" w:rsidRPr="00A35C3E" w:rsidRDefault="00C52E5C" w:rsidP="00AA5E60">
            <w:pPr>
              <w:rPr>
                <w:sz w:val="18"/>
                <w:szCs w:val="18"/>
              </w:rPr>
            </w:pPr>
            <w:r w:rsidRPr="00A35C3E">
              <w:rPr>
                <w:sz w:val="18"/>
                <w:szCs w:val="18"/>
              </w:rPr>
              <w:t>Чтение стих-ния "Кораблик"</w:t>
            </w:r>
          </w:p>
        </w:tc>
        <w:tc>
          <w:tcPr>
            <w:tcW w:w="2268" w:type="dxa"/>
            <w:shd w:val="clear" w:color="auto" w:fill="auto"/>
          </w:tcPr>
          <w:p w:rsidR="00C52E5C" w:rsidRPr="00A35C3E" w:rsidRDefault="00C52E5C" w:rsidP="00AA5E60">
            <w:pPr>
              <w:rPr>
                <w:sz w:val="18"/>
                <w:szCs w:val="18"/>
              </w:rPr>
            </w:pPr>
            <w:r w:rsidRPr="00A35C3E">
              <w:rPr>
                <w:sz w:val="18"/>
                <w:szCs w:val="18"/>
              </w:rPr>
              <w:t xml:space="preserve">Рассматривание книжек А.Барто </w:t>
            </w:r>
          </w:p>
        </w:tc>
        <w:tc>
          <w:tcPr>
            <w:tcW w:w="2976" w:type="dxa"/>
            <w:shd w:val="clear" w:color="auto" w:fill="auto"/>
          </w:tcPr>
          <w:p w:rsidR="00C52E5C" w:rsidRPr="00A35C3E" w:rsidRDefault="00C52E5C" w:rsidP="00AA5E60">
            <w:pPr>
              <w:jc w:val="both"/>
              <w:rPr>
                <w:sz w:val="18"/>
                <w:szCs w:val="18"/>
              </w:rPr>
            </w:pPr>
            <w:r w:rsidRPr="00A35C3E">
              <w:rPr>
                <w:sz w:val="18"/>
                <w:szCs w:val="18"/>
              </w:rPr>
              <w:t>Чтение или разучивание стих-ний А.Барто по выбору</w:t>
            </w:r>
          </w:p>
        </w:tc>
      </w:tr>
      <w:tr w:rsidR="00C52E5C" w:rsidRPr="00A35C3E" w:rsidTr="00AA5E60">
        <w:trPr>
          <w:cantSplit/>
          <w:trHeight w:val="77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A35C3E" w:rsidRDefault="003B26A3" w:rsidP="00AA5E60">
            <w:pPr>
              <w:jc w:val="center"/>
              <w:rPr>
                <w:sz w:val="18"/>
                <w:szCs w:val="18"/>
              </w:rPr>
            </w:pPr>
            <w:r>
              <w:rPr>
                <w:sz w:val="18"/>
                <w:szCs w:val="18"/>
              </w:rPr>
              <w:t>69</w:t>
            </w:r>
          </w:p>
        </w:tc>
        <w:tc>
          <w:tcPr>
            <w:tcW w:w="4820" w:type="dxa"/>
            <w:shd w:val="clear" w:color="auto" w:fill="auto"/>
          </w:tcPr>
          <w:p w:rsidR="00C52E5C" w:rsidRPr="00A35C3E" w:rsidRDefault="00C52E5C" w:rsidP="00AA5E60">
            <w:pPr>
              <w:widowControl/>
              <w:suppressAutoHyphens w:val="0"/>
              <w:autoSpaceDE/>
              <w:jc w:val="both"/>
              <w:rPr>
                <w:sz w:val="18"/>
                <w:szCs w:val="18"/>
                <w:lang w:eastAsia="ru-RU"/>
              </w:rPr>
            </w:pPr>
            <w:r w:rsidRPr="00A35C3E">
              <w:rPr>
                <w:sz w:val="18"/>
                <w:szCs w:val="18"/>
                <w:lang w:eastAsia="ru-RU"/>
              </w:rPr>
              <w:t>Дидактические упражнения "Так или не так?". Чтение песенки "Снегирек"</w:t>
            </w:r>
          </w:p>
          <w:p w:rsidR="00C52E5C" w:rsidRPr="00A35C3E" w:rsidRDefault="00C52E5C" w:rsidP="00AA5E60">
            <w:pPr>
              <w:widowControl/>
              <w:suppressAutoHyphens w:val="0"/>
              <w:autoSpaceDE/>
              <w:jc w:val="both"/>
              <w:rPr>
                <w:sz w:val="18"/>
                <w:szCs w:val="18"/>
                <w:lang w:eastAsia="ru-RU"/>
              </w:rPr>
            </w:pPr>
            <w:r w:rsidRPr="00A35C3E">
              <w:rPr>
                <w:b/>
                <w:bCs/>
                <w:sz w:val="18"/>
                <w:szCs w:val="18"/>
                <w:lang w:eastAsia="ru-RU"/>
              </w:rPr>
              <w:t>Цель.</w:t>
            </w:r>
            <w:r w:rsidRPr="00A35C3E">
              <w:rPr>
                <w:sz w:val="18"/>
                <w:szCs w:val="18"/>
                <w:lang w:eastAsia="ru-RU"/>
              </w:rPr>
              <w:t> 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w:t>
            </w:r>
          </w:p>
        </w:tc>
        <w:tc>
          <w:tcPr>
            <w:tcW w:w="3402" w:type="dxa"/>
            <w:shd w:val="clear" w:color="auto" w:fill="auto"/>
          </w:tcPr>
          <w:p w:rsidR="00C52E5C" w:rsidRPr="00A35C3E" w:rsidRDefault="00C52E5C" w:rsidP="00AA5E60">
            <w:pPr>
              <w:rPr>
                <w:sz w:val="18"/>
                <w:szCs w:val="18"/>
              </w:rPr>
            </w:pPr>
            <w:r w:rsidRPr="00A35C3E">
              <w:rPr>
                <w:sz w:val="18"/>
                <w:szCs w:val="18"/>
              </w:rPr>
              <w:t>Рассматривание ситуаций "Кто прав?"</w:t>
            </w:r>
          </w:p>
          <w:p w:rsidR="00C52E5C" w:rsidRPr="00A35C3E" w:rsidRDefault="00C52E5C" w:rsidP="00AA5E60">
            <w:pPr>
              <w:rPr>
                <w:sz w:val="18"/>
                <w:szCs w:val="18"/>
              </w:rPr>
            </w:pPr>
          </w:p>
          <w:p w:rsidR="00C52E5C" w:rsidRPr="00A35C3E" w:rsidRDefault="00C52E5C" w:rsidP="00AA5E60">
            <w:pPr>
              <w:widowControl/>
              <w:suppressAutoHyphens w:val="0"/>
              <w:autoSpaceDE/>
              <w:rPr>
                <w:sz w:val="18"/>
                <w:szCs w:val="18"/>
                <w:lang w:eastAsia="ru-RU"/>
              </w:rPr>
            </w:pPr>
            <w:r w:rsidRPr="00A35C3E">
              <w:rPr>
                <w:sz w:val="18"/>
                <w:szCs w:val="18"/>
                <w:lang w:eastAsia="ru-RU"/>
              </w:rPr>
              <w:t>Чтение песенки "Снегирек"</w:t>
            </w:r>
          </w:p>
          <w:p w:rsidR="00C52E5C" w:rsidRPr="00A35C3E" w:rsidRDefault="00C52E5C" w:rsidP="00AA5E60">
            <w:pPr>
              <w:rPr>
                <w:sz w:val="18"/>
                <w:szCs w:val="18"/>
              </w:rPr>
            </w:pPr>
            <w:r w:rsidRPr="00A35C3E">
              <w:rPr>
                <w:sz w:val="18"/>
                <w:szCs w:val="18"/>
              </w:rPr>
              <w:t>Игра "Подуй"</w:t>
            </w:r>
          </w:p>
        </w:tc>
        <w:tc>
          <w:tcPr>
            <w:tcW w:w="2268"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2976" w:type="dxa"/>
            <w:shd w:val="clear" w:color="auto" w:fill="auto"/>
          </w:tcPr>
          <w:p w:rsidR="00C52E5C" w:rsidRPr="00A35C3E" w:rsidRDefault="00C52E5C" w:rsidP="00AA5E60">
            <w:pPr>
              <w:jc w:val="center"/>
              <w:rPr>
                <w:sz w:val="18"/>
                <w:szCs w:val="18"/>
              </w:rPr>
            </w:pPr>
            <w:r w:rsidRPr="00A35C3E">
              <w:rPr>
                <w:sz w:val="18"/>
                <w:szCs w:val="18"/>
              </w:rPr>
              <w:t>Выполнять дома игры на дыхание</w:t>
            </w:r>
          </w:p>
        </w:tc>
      </w:tr>
      <w:tr w:rsidR="00C52E5C" w:rsidRPr="00A35C3E" w:rsidTr="00AA5E60">
        <w:trPr>
          <w:cantSplit/>
          <w:trHeight w:val="550"/>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3B26A3" w:rsidRDefault="00A70B40" w:rsidP="00AA5E60">
            <w:pPr>
              <w:jc w:val="center"/>
              <w:rPr>
                <w:sz w:val="18"/>
                <w:szCs w:val="18"/>
              </w:rPr>
            </w:pPr>
            <w:r w:rsidRPr="003B26A3">
              <w:rPr>
                <w:sz w:val="18"/>
                <w:szCs w:val="18"/>
              </w:rPr>
              <w:t>7</w:t>
            </w:r>
            <w:r w:rsidR="003B26A3">
              <w:rPr>
                <w:sz w:val="18"/>
                <w:szCs w:val="18"/>
              </w:rPr>
              <w:t>0</w:t>
            </w:r>
          </w:p>
        </w:tc>
        <w:tc>
          <w:tcPr>
            <w:tcW w:w="4820" w:type="dxa"/>
            <w:shd w:val="clear" w:color="auto" w:fill="auto"/>
          </w:tcPr>
          <w:p w:rsidR="00C52E5C" w:rsidRPr="003B26A3" w:rsidRDefault="00C52E5C" w:rsidP="00AA5E60">
            <w:pPr>
              <w:widowControl/>
              <w:suppressAutoHyphens w:val="0"/>
              <w:autoSpaceDE/>
              <w:jc w:val="both"/>
              <w:rPr>
                <w:sz w:val="18"/>
                <w:szCs w:val="18"/>
                <w:lang w:eastAsia="ru-RU"/>
              </w:rPr>
            </w:pPr>
            <w:r w:rsidRPr="003B26A3">
              <w:rPr>
                <w:sz w:val="18"/>
                <w:szCs w:val="18"/>
                <w:lang w:eastAsia="ru-RU"/>
              </w:rPr>
              <w:t>Чтение сказки В. Бианки "Лис и Мышонок"</w:t>
            </w:r>
          </w:p>
          <w:p w:rsidR="00C52E5C" w:rsidRPr="003B26A3" w:rsidRDefault="00C52E5C" w:rsidP="00AA5E60">
            <w:pPr>
              <w:widowControl/>
              <w:suppressAutoHyphens w:val="0"/>
              <w:autoSpaceDE/>
              <w:jc w:val="both"/>
              <w:rPr>
                <w:sz w:val="18"/>
                <w:szCs w:val="18"/>
                <w:lang w:eastAsia="ru-RU"/>
              </w:rPr>
            </w:pPr>
            <w:r w:rsidRPr="003B26A3">
              <w:rPr>
                <w:b/>
                <w:bCs/>
                <w:sz w:val="18"/>
                <w:szCs w:val="18"/>
                <w:lang w:eastAsia="ru-RU"/>
              </w:rPr>
              <w:t>Цель.</w:t>
            </w:r>
            <w:r w:rsidRPr="003B26A3">
              <w:rPr>
                <w:sz w:val="18"/>
                <w:szCs w:val="18"/>
                <w:lang w:eastAsia="ru-RU"/>
              </w:rPr>
              <w:t> Познакомить детей с произведением В. Бианки "Лис и Мышонок", учить помогать воспитателю читать сказку, договаривая слова и небольшие фразы.</w:t>
            </w:r>
          </w:p>
        </w:tc>
        <w:tc>
          <w:tcPr>
            <w:tcW w:w="3402" w:type="dxa"/>
            <w:shd w:val="clear" w:color="auto" w:fill="auto"/>
          </w:tcPr>
          <w:p w:rsidR="00C52E5C" w:rsidRPr="003B26A3" w:rsidRDefault="00C52E5C" w:rsidP="00AA5E60">
            <w:pPr>
              <w:rPr>
                <w:sz w:val="18"/>
                <w:szCs w:val="18"/>
              </w:rPr>
            </w:pPr>
            <w:r w:rsidRPr="003B26A3">
              <w:rPr>
                <w:sz w:val="18"/>
                <w:szCs w:val="18"/>
              </w:rPr>
              <w:t>Рассказ о мышках, чтение сказки</w:t>
            </w:r>
          </w:p>
          <w:p w:rsidR="00C52E5C" w:rsidRPr="003B26A3" w:rsidRDefault="00C52E5C" w:rsidP="00AA5E60">
            <w:pPr>
              <w:rPr>
                <w:sz w:val="18"/>
                <w:szCs w:val="18"/>
              </w:rPr>
            </w:pPr>
          </w:p>
          <w:p w:rsidR="00C52E5C" w:rsidRPr="003B26A3" w:rsidRDefault="00C52E5C" w:rsidP="00AA5E60">
            <w:pPr>
              <w:rPr>
                <w:sz w:val="18"/>
                <w:szCs w:val="18"/>
              </w:rPr>
            </w:pPr>
            <w:r w:rsidRPr="003B26A3">
              <w:rPr>
                <w:sz w:val="18"/>
                <w:szCs w:val="18"/>
              </w:rPr>
              <w:t>Игра -драматизация по сказке</w:t>
            </w:r>
          </w:p>
        </w:tc>
        <w:tc>
          <w:tcPr>
            <w:tcW w:w="2268" w:type="dxa"/>
            <w:shd w:val="clear" w:color="auto" w:fill="auto"/>
          </w:tcPr>
          <w:p w:rsidR="00C52E5C" w:rsidRPr="003B26A3" w:rsidRDefault="00C52E5C" w:rsidP="00AA5E60">
            <w:pPr>
              <w:rPr>
                <w:sz w:val="18"/>
                <w:szCs w:val="18"/>
              </w:rPr>
            </w:pPr>
            <w:r w:rsidRPr="003B26A3">
              <w:rPr>
                <w:sz w:val="18"/>
                <w:szCs w:val="18"/>
              </w:rPr>
              <w:t>Рассматривание картинок к сказке</w:t>
            </w:r>
          </w:p>
        </w:tc>
        <w:tc>
          <w:tcPr>
            <w:tcW w:w="2976" w:type="dxa"/>
            <w:shd w:val="clear" w:color="auto" w:fill="auto"/>
          </w:tcPr>
          <w:p w:rsidR="00C52E5C" w:rsidRPr="003B26A3" w:rsidRDefault="00C52E5C" w:rsidP="00AA5E60">
            <w:pPr>
              <w:rPr>
                <w:sz w:val="18"/>
                <w:szCs w:val="18"/>
              </w:rPr>
            </w:pPr>
            <w:r w:rsidRPr="003B26A3">
              <w:rPr>
                <w:sz w:val="18"/>
                <w:szCs w:val="18"/>
              </w:rPr>
              <w:t>Игра -драматизация по сказке</w:t>
            </w:r>
          </w:p>
        </w:tc>
      </w:tr>
      <w:tr w:rsidR="00C52E5C" w:rsidRPr="00A35C3E" w:rsidTr="00AA5E60">
        <w:trPr>
          <w:cantSplit/>
          <w:trHeight w:val="618"/>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3B26A3" w:rsidRDefault="00A70B40" w:rsidP="00AA5E60">
            <w:pPr>
              <w:jc w:val="center"/>
              <w:rPr>
                <w:sz w:val="18"/>
                <w:szCs w:val="18"/>
              </w:rPr>
            </w:pPr>
            <w:r w:rsidRPr="003B26A3">
              <w:rPr>
                <w:sz w:val="18"/>
                <w:szCs w:val="18"/>
              </w:rPr>
              <w:t>7</w:t>
            </w:r>
            <w:r w:rsidR="003B26A3">
              <w:rPr>
                <w:sz w:val="18"/>
                <w:szCs w:val="18"/>
              </w:rPr>
              <w:t>1</w:t>
            </w:r>
          </w:p>
        </w:tc>
        <w:tc>
          <w:tcPr>
            <w:tcW w:w="4820" w:type="dxa"/>
            <w:shd w:val="clear" w:color="auto" w:fill="auto"/>
          </w:tcPr>
          <w:p w:rsidR="00C52E5C" w:rsidRPr="003B26A3" w:rsidRDefault="00C52E5C" w:rsidP="00AA5E60">
            <w:pPr>
              <w:widowControl/>
              <w:suppressAutoHyphens w:val="0"/>
              <w:autoSpaceDE/>
              <w:jc w:val="both"/>
              <w:rPr>
                <w:sz w:val="18"/>
                <w:szCs w:val="18"/>
                <w:lang w:eastAsia="ru-RU"/>
              </w:rPr>
            </w:pPr>
            <w:r w:rsidRPr="003B26A3">
              <w:rPr>
                <w:sz w:val="18"/>
                <w:szCs w:val="18"/>
                <w:lang w:eastAsia="ru-RU"/>
              </w:rPr>
              <w:t xml:space="preserve">Здравствуй, весна! </w:t>
            </w:r>
          </w:p>
          <w:p w:rsidR="00C52E5C" w:rsidRPr="003B26A3" w:rsidRDefault="00C52E5C" w:rsidP="00AA5E60">
            <w:pPr>
              <w:widowControl/>
              <w:suppressAutoHyphens w:val="0"/>
              <w:autoSpaceDE/>
              <w:jc w:val="both"/>
              <w:rPr>
                <w:sz w:val="18"/>
                <w:szCs w:val="18"/>
                <w:lang w:eastAsia="ru-RU"/>
              </w:rPr>
            </w:pPr>
            <w:r w:rsidRPr="003B26A3">
              <w:rPr>
                <w:b/>
                <w:bCs/>
                <w:sz w:val="18"/>
                <w:szCs w:val="18"/>
                <w:lang w:eastAsia="ru-RU"/>
              </w:rPr>
              <w:t>Цель.</w:t>
            </w:r>
            <w:r w:rsidRPr="003B26A3">
              <w:rPr>
                <w:sz w:val="18"/>
                <w:szCs w:val="18"/>
                <w:lang w:eastAsia="ru-RU"/>
              </w:rPr>
              <w:t> Совершить путешествие по участку детского сада, чтобы найти приметы весны и поприветствовать ее.</w:t>
            </w:r>
          </w:p>
        </w:tc>
        <w:tc>
          <w:tcPr>
            <w:tcW w:w="3402" w:type="dxa"/>
            <w:shd w:val="clear" w:color="auto" w:fill="auto"/>
          </w:tcPr>
          <w:p w:rsidR="00C52E5C" w:rsidRPr="003B26A3" w:rsidRDefault="00C52E5C" w:rsidP="00AA5E60">
            <w:pPr>
              <w:rPr>
                <w:sz w:val="18"/>
                <w:szCs w:val="18"/>
              </w:rPr>
            </w:pPr>
            <w:r w:rsidRPr="003B26A3">
              <w:rPr>
                <w:sz w:val="18"/>
                <w:szCs w:val="18"/>
              </w:rPr>
              <w:t>Беседа о весне</w:t>
            </w:r>
          </w:p>
          <w:p w:rsidR="00C52E5C" w:rsidRPr="003B26A3" w:rsidRDefault="00C52E5C" w:rsidP="00AA5E60">
            <w:pPr>
              <w:rPr>
                <w:sz w:val="18"/>
                <w:szCs w:val="18"/>
              </w:rPr>
            </w:pPr>
            <w:r w:rsidRPr="003B26A3">
              <w:rPr>
                <w:sz w:val="18"/>
                <w:szCs w:val="18"/>
              </w:rPr>
              <w:t>Поиск весенних примет</w:t>
            </w:r>
          </w:p>
        </w:tc>
        <w:tc>
          <w:tcPr>
            <w:tcW w:w="2268" w:type="dxa"/>
            <w:shd w:val="clear" w:color="auto" w:fill="auto"/>
          </w:tcPr>
          <w:p w:rsidR="00C52E5C" w:rsidRPr="003B26A3" w:rsidRDefault="00C52E5C" w:rsidP="00AA5E60">
            <w:pPr>
              <w:rPr>
                <w:sz w:val="18"/>
                <w:szCs w:val="18"/>
              </w:rPr>
            </w:pPr>
            <w:r w:rsidRPr="003B26A3">
              <w:rPr>
                <w:sz w:val="18"/>
                <w:szCs w:val="18"/>
              </w:rPr>
              <w:t>Рассматривание картинок на тему "Весна"</w:t>
            </w:r>
          </w:p>
        </w:tc>
        <w:tc>
          <w:tcPr>
            <w:tcW w:w="2976" w:type="dxa"/>
            <w:shd w:val="clear" w:color="auto" w:fill="auto"/>
          </w:tcPr>
          <w:p w:rsidR="00C52E5C" w:rsidRPr="003B26A3" w:rsidRDefault="00C52E5C" w:rsidP="00AA5E60">
            <w:pPr>
              <w:rPr>
                <w:sz w:val="18"/>
                <w:szCs w:val="18"/>
              </w:rPr>
            </w:pPr>
            <w:r w:rsidRPr="003B26A3">
              <w:rPr>
                <w:sz w:val="18"/>
                <w:szCs w:val="18"/>
              </w:rPr>
              <w:t>Игра "найдем приметы весны"</w:t>
            </w:r>
          </w:p>
        </w:tc>
      </w:tr>
      <w:tr w:rsidR="00C52E5C" w:rsidRPr="00A35C3E" w:rsidTr="00AA5E60">
        <w:trPr>
          <w:cantSplit/>
          <w:trHeight w:val="483"/>
        </w:trPr>
        <w:tc>
          <w:tcPr>
            <w:tcW w:w="992" w:type="dxa"/>
            <w:shd w:val="clear" w:color="auto" w:fill="auto"/>
          </w:tcPr>
          <w:p w:rsidR="00C52E5C" w:rsidRPr="00A35C3E" w:rsidRDefault="00C52E5C" w:rsidP="00AA5E60">
            <w:pPr>
              <w:jc w:val="center"/>
              <w:rPr>
                <w:sz w:val="18"/>
                <w:szCs w:val="18"/>
              </w:rPr>
            </w:pPr>
          </w:p>
        </w:tc>
        <w:tc>
          <w:tcPr>
            <w:tcW w:w="851" w:type="dxa"/>
            <w:shd w:val="clear" w:color="auto" w:fill="auto"/>
          </w:tcPr>
          <w:p w:rsidR="00C52E5C" w:rsidRPr="003B26A3" w:rsidRDefault="00A70B40" w:rsidP="00AA5E60">
            <w:pPr>
              <w:jc w:val="center"/>
              <w:rPr>
                <w:sz w:val="18"/>
                <w:szCs w:val="18"/>
              </w:rPr>
            </w:pPr>
            <w:r w:rsidRPr="003B26A3">
              <w:rPr>
                <w:sz w:val="18"/>
                <w:szCs w:val="18"/>
              </w:rPr>
              <w:t>7</w:t>
            </w:r>
            <w:r w:rsidR="003B26A3">
              <w:rPr>
                <w:sz w:val="18"/>
                <w:szCs w:val="18"/>
              </w:rPr>
              <w:t>2</w:t>
            </w:r>
          </w:p>
        </w:tc>
        <w:tc>
          <w:tcPr>
            <w:tcW w:w="4820" w:type="dxa"/>
            <w:shd w:val="clear" w:color="auto" w:fill="auto"/>
          </w:tcPr>
          <w:p w:rsidR="00C52E5C" w:rsidRPr="003B26A3" w:rsidRDefault="00C52E5C" w:rsidP="00AA5E60">
            <w:pPr>
              <w:widowControl/>
              <w:suppressAutoHyphens w:val="0"/>
              <w:autoSpaceDE/>
              <w:jc w:val="both"/>
              <w:rPr>
                <w:sz w:val="18"/>
                <w:szCs w:val="18"/>
                <w:shd w:val="clear" w:color="auto" w:fill="FFFFFF"/>
              </w:rPr>
            </w:pPr>
            <w:r w:rsidRPr="003B26A3">
              <w:rPr>
                <w:sz w:val="18"/>
                <w:szCs w:val="18"/>
                <w:shd w:val="clear" w:color="auto" w:fill="FFFFFF"/>
              </w:rPr>
              <w:t>Повторение материала</w:t>
            </w:r>
          </w:p>
          <w:p w:rsidR="00C52E5C" w:rsidRPr="003B26A3" w:rsidRDefault="00C52E5C" w:rsidP="00AA5E60">
            <w:pPr>
              <w:widowControl/>
              <w:suppressAutoHyphens w:val="0"/>
              <w:autoSpaceDE/>
              <w:jc w:val="both"/>
              <w:rPr>
                <w:rFonts w:ascii="Georgia" w:hAnsi="Georgia"/>
                <w:sz w:val="18"/>
                <w:szCs w:val="18"/>
                <w:lang w:eastAsia="ru-RU"/>
              </w:rPr>
            </w:pPr>
            <w:r w:rsidRPr="003B26A3">
              <w:rPr>
                <w:sz w:val="18"/>
                <w:szCs w:val="18"/>
                <w:shd w:val="clear" w:color="auto" w:fill="FFFFFF"/>
              </w:rPr>
              <w:t>Цель: повторить пройденный материал</w:t>
            </w:r>
          </w:p>
        </w:tc>
        <w:tc>
          <w:tcPr>
            <w:tcW w:w="3402" w:type="dxa"/>
            <w:shd w:val="clear" w:color="auto" w:fill="auto"/>
          </w:tcPr>
          <w:p w:rsidR="00C52E5C" w:rsidRPr="003B26A3" w:rsidRDefault="00C52E5C" w:rsidP="00AA5E60">
            <w:pPr>
              <w:rPr>
                <w:sz w:val="18"/>
                <w:szCs w:val="18"/>
              </w:rPr>
            </w:pPr>
            <w:r w:rsidRPr="003B26A3">
              <w:rPr>
                <w:sz w:val="18"/>
                <w:szCs w:val="18"/>
              </w:rPr>
              <w:t>Беседа по прочитанным потешкам, сказкам и стих-ниям</w:t>
            </w:r>
          </w:p>
        </w:tc>
        <w:tc>
          <w:tcPr>
            <w:tcW w:w="2268" w:type="dxa"/>
            <w:shd w:val="clear" w:color="auto" w:fill="auto"/>
          </w:tcPr>
          <w:p w:rsidR="00C52E5C" w:rsidRPr="003B26A3" w:rsidRDefault="00C52E5C" w:rsidP="00AA5E60">
            <w:pPr>
              <w:rPr>
                <w:sz w:val="18"/>
                <w:szCs w:val="18"/>
              </w:rPr>
            </w:pPr>
            <w:r w:rsidRPr="003B26A3">
              <w:rPr>
                <w:sz w:val="18"/>
                <w:szCs w:val="18"/>
              </w:rPr>
              <w:t xml:space="preserve">Рассматривание книжек </w:t>
            </w:r>
          </w:p>
        </w:tc>
        <w:tc>
          <w:tcPr>
            <w:tcW w:w="2976" w:type="dxa"/>
            <w:shd w:val="clear" w:color="auto" w:fill="auto"/>
          </w:tcPr>
          <w:p w:rsidR="00C52E5C" w:rsidRPr="003B26A3" w:rsidRDefault="00C52E5C" w:rsidP="00AA5E60">
            <w:pPr>
              <w:rPr>
                <w:sz w:val="18"/>
                <w:szCs w:val="18"/>
              </w:rPr>
            </w:pPr>
            <w:r w:rsidRPr="003B26A3">
              <w:rPr>
                <w:sz w:val="18"/>
                <w:szCs w:val="18"/>
              </w:rPr>
              <w:t>Повторение знакомых стих-ний, потешек, драматизация сказок на выбор</w:t>
            </w:r>
          </w:p>
        </w:tc>
      </w:tr>
    </w:tbl>
    <w:p w:rsidR="00C52E5C" w:rsidRPr="00584A7F" w:rsidRDefault="00C52E5C" w:rsidP="00C52E5C"/>
    <w:p w:rsidR="00C52E5C" w:rsidRPr="009A1510" w:rsidRDefault="00C52E5C" w:rsidP="009A1510">
      <w:pPr>
        <w:jc w:val="center"/>
        <w:rPr>
          <w:b/>
        </w:rPr>
      </w:pPr>
      <w:r w:rsidRPr="00584A7F">
        <w:rPr>
          <w:b/>
        </w:rPr>
        <w:t>Список литературы по образовательной области «Речевое развитие»</w:t>
      </w:r>
    </w:p>
    <w:p w:rsidR="00C52E5C" w:rsidRPr="00584A7F" w:rsidRDefault="00C52E5C" w:rsidP="00C52E5C">
      <w:pPr>
        <w:rPr>
          <w:sz w:val="18"/>
          <w:szCs w:val="18"/>
        </w:rPr>
      </w:pPr>
      <w:r w:rsidRPr="00584A7F">
        <w:t xml:space="preserve">   1.</w:t>
      </w:r>
      <w:r w:rsidRPr="00584A7F">
        <w:rPr>
          <w:sz w:val="18"/>
          <w:szCs w:val="18"/>
        </w:rPr>
        <w:t>Комплексные занятия по программе «От рождения до школы» .Планирование работы воспи</w:t>
      </w:r>
      <w:r>
        <w:rPr>
          <w:sz w:val="18"/>
          <w:szCs w:val="18"/>
        </w:rPr>
        <w:t>т</w:t>
      </w:r>
      <w:r w:rsidRPr="00584A7F">
        <w:rPr>
          <w:sz w:val="18"/>
          <w:szCs w:val="18"/>
        </w:rPr>
        <w:t xml:space="preserve">ателя ДОО. Первая младшая группа. Н.Е.Веракса, Т.С.Комарова, М.А.Васильева      </w:t>
      </w:r>
    </w:p>
    <w:p w:rsidR="00C52E5C" w:rsidRPr="00584A7F" w:rsidRDefault="00C52E5C" w:rsidP="00C52E5C">
      <w:pPr>
        <w:rPr>
          <w:sz w:val="18"/>
          <w:szCs w:val="18"/>
        </w:rPr>
      </w:pPr>
      <w:r w:rsidRPr="00584A7F">
        <w:rPr>
          <w:sz w:val="18"/>
          <w:szCs w:val="18"/>
        </w:rPr>
        <w:t xml:space="preserve">    2.Развитие речи в детском саду. Гербова В.В.</w:t>
      </w:r>
    </w:p>
    <w:p w:rsidR="009A1510" w:rsidRDefault="009A1510" w:rsidP="00C52E5C">
      <w:pPr>
        <w:rPr>
          <w:sz w:val="18"/>
          <w:szCs w:val="18"/>
        </w:rPr>
      </w:pPr>
    </w:p>
    <w:p w:rsidR="00C52E5C" w:rsidRPr="00584A7F" w:rsidRDefault="00C52E5C" w:rsidP="00C52E5C">
      <w:pPr>
        <w:rPr>
          <w:sz w:val="18"/>
          <w:szCs w:val="18"/>
        </w:rPr>
      </w:pPr>
      <w:r w:rsidRPr="00584A7F">
        <w:rPr>
          <w:sz w:val="18"/>
          <w:szCs w:val="18"/>
        </w:rPr>
        <w:lastRenderedPageBreak/>
        <w:t xml:space="preserve">  3.Хрестоматия для чтения детям в детском саду и дома (1-3года)</w:t>
      </w:r>
    </w:p>
    <w:p w:rsidR="00C52E5C" w:rsidRPr="00584A7F" w:rsidRDefault="00C52E5C" w:rsidP="00C52E5C"/>
    <w:tbl>
      <w:tblPr>
        <w:tblStyle w:val="aa"/>
        <w:tblW w:w="14600" w:type="dxa"/>
        <w:tblInd w:w="108" w:type="dxa"/>
        <w:tblLook w:val="04A0"/>
      </w:tblPr>
      <w:tblGrid>
        <w:gridCol w:w="14600"/>
      </w:tblGrid>
      <w:tr w:rsidR="00C52E5C" w:rsidRPr="00A35C3E" w:rsidTr="00AA5E60">
        <w:trPr>
          <w:trHeight w:val="272"/>
        </w:trPr>
        <w:tc>
          <w:tcPr>
            <w:tcW w:w="14600" w:type="dxa"/>
          </w:tcPr>
          <w:p w:rsidR="00C52E5C" w:rsidRPr="00A35C3E" w:rsidRDefault="00C52E5C" w:rsidP="00AA5E60">
            <w:pPr>
              <w:keepNext/>
              <w:keepLines/>
              <w:jc w:val="center"/>
              <w:rPr>
                <w:rFonts w:eastAsia="Tahoma"/>
                <w:b/>
                <w:sz w:val="18"/>
              </w:rPr>
            </w:pPr>
            <w:r w:rsidRPr="00A35C3E">
              <w:rPr>
                <w:b/>
                <w:sz w:val="18"/>
                <w:szCs w:val="24"/>
              </w:rPr>
              <w:lastRenderedPageBreak/>
              <w:t>2.2.4. Основные цели и задачи образовательной области «Художественно - эстетическое развитие»:</w:t>
            </w:r>
          </w:p>
        </w:tc>
      </w:tr>
      <w:tr w:rsidR="00C52E5C" w:rsidRPr="00420EAA" w:rsidTr="00AA5E60">
        <w:trPr>
          <w:trHeight w:val="1263"/>
        </w:trPr>
        <w:tc>
          <w:tcPr>
            <w:tcW w:w="14600" w:type="dxa"/>
          </w:tcPr>
          <w:p w:rsidR="00C52E5C" w:rsidRPr="00420EAA" w:rsidRDefault="00C52E5C" w:rsidP="00AA5E60">
            <w:pPr>
              <w:keepNext/>
              <w:keepLines/>
              <w:jc w:val="both"/>
              <w:rPr>
                <w:rStyle w:val="11"/>
                <w:sz w:val="18"/>
                <w:szCs w:val="18"/>
              </w:rPr>
            </w:pPr>
            <w:bookmarkStart w:id="3" w:name="bookmark259"/>
            <w:r w:rsidRPr="00420EAA">
              <w:rPr>
                <w:rFonts w:eastAsia="Tahoma"/>
                <w:b/>
                <w:i/>
                <w:sz w:val="18"/>
                <w:szCs w:val="18"/>
              </w:rPr>
              <w:t>Изобразительная деятельность</w:t>
            </w:r>
            <w:bookmarkEnd w:id="3"/>
          </w:p>
          <w:p w:rsidR="00C52E5C" w:rsidRPr="00420EAA" w:rsidRDefault="00C52E5C" w:rsidP="00AA5E60">
            <w:pPr>
              <w:autoSpaceDN w:val="0"/>
              <w:adjustRightInd w:val="0"/>
              <w:jc w:val="both"/>
              <w:rPr>
                <w:sz w:val="18"/>
                <w:szCs w:val="18"/>
              </w:rPr>
            </w:pPr>
            <w:r w:rsidRPr="00420EAA">
              <w:rPr>
                <w:i/>
                <w:sz w:val="18"/>
                <w:szCs w:val="18"/>
              </w:rPr>
              <w:t>Вызывать у детей интерес к действиям с карандашами, фломастерами, кистью, красками, глиной.</w:t>
            </w:r>
          </w:p>
          <w:p w:rsidR="00C52E5C" w:rsidRPr="00420EAA" w:rsidRDefault="00C52E5C" w:rsidP="00AA5E60">
            <w:pPr>
              <w:autoSpaceDN w:val="0"/>
              <w:adjustRightInd w:val="0"/>
              <w:jc w:val="both"/>
              <w:rPr>
                <w:sz w:val="18"/>
                <w:szCs w:val="18"/>
              </w:rPr>
            </w:pPr>
            <w:r w:rsidRPr="00420EAA">
              <w:rPr>
                <w:b/>
                <w:sz w:val="18"/>
                <w:szCs w:val="18"/>
              </w:rPr>
              <w:t>Рисование.</w:t>
            </w:r>
          </w:p>
          <w:p w:rsidR="00C52E5C" w:rsidRPr="00420EAA" w:rsidRDefault="00C52E5C" w:rsidP="00AA5E60">
            <w:pPr>
              <w:autoSpaceDN w:val="0"/>
              <w:adjustRightInd w:val="0"/>
              <w:jc w:val="both"/>
              <w:rPr>
                <w:sz w:val="18"/>
                <w:szCs w:val="18"/>
              </w:rPr>
            </w:pPr>
            <w:r w:rsidRPr="00420EAA">
              <w:rPr>
                <w:sz w:val="18"/>
                <w:szCs w:val="18"/>
                <w:u w:val="single"/>
              </w:rPr>
              <w:t>Развивать</w:t>
            </w:r>
            <w:r w:rsidRPr="00420EAA">
              <w:rPr>
                <w:sz w:val="18"/>
                <w:szCs w:val="18"/>
              </w:rPr>
              <w:t xml:space="preserve">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C52E5C" w:rsidRPr="00420EAA" w:rsidRDefault="00C52E5C" w:rsidP="00AA5E60">
            <w:pPr>
              <w:autoSpaceDN w:val="0"/>
              <w:adjustRightInd w:val="0"/>
              <w:jc w:val="both"/>
              <w:rPr>
                <w:sz w:val="18"/>
                <w:szCs w:val="18"/>
              </w:rPr>
            </w:pPr>
            <w:r w:rsidRPr="00420EAA">
              <w:rPr>
                <w:sz w:val="18"/>
                <w:szCs w:val="18"/>
                <w:u w:val="single"/>
              </w:rPr>
              <w:t>Подводить</w:t>
            </w:r>
            <w:r w:rsidRPr="00420EAA">
              <w:rPr>
                <w:sz w:val="18"/>
                <w:szCs w:val="18"/>
              </w:rPr>
              <w:t xml:space="preserve"> детей к изображению знакомых предметов, предоставляя им свободу выбора. </w:t>
            </w:r>
          </w:p>
          <w:p w:rsidR="00C52E5C" w:rsidRPr="00420EAA" w:rsidRDefault="00C52E5C" w:rsidP="00AA5E60">
            <w:pPr>
              <w:autoSpaceDN w:val="0"/>
              <w:adjustRightInd w:val="0"/>
              <w:jc w:val="both"/>
              <w:rPr>
                <w:sz w:val="18"/>
                <w:szCs w:val="18"/>
              </w:rPr>
            </w:pPr>
            <w:r w:rsidRPr="00420EAA">
              <w:rPr>
                <w:sz w:val="18"/>
                <w:szCs w:val="18"/>
                <w:u w:val="single"/>
              </w:rPr>
              <w:t>Обращать</w:t>
            </w:r>
            <w:r w:rsidRPr="00420EAA">
              <w:rPr>
                <w:sz w:val="18"/>
                <w:szCs w:val="18"/>
              </w:rPr>
              <w:t xml:space="preserve">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C52E5C" w:rsidRPr="00420EAA" w:rsidRDefault="00C52E5C" w:rsidP="00AA5E60">
            <w:pPr>
              <w:autoSpaceDN w:val="0"/>
              <w:adjustRightInd w:val="0"/>
              <w:jc w:val="both"/>
              <w:rPr>
                <w:sz w:val="18"/>
                <w:szCs w:val="18"/>
              </w:rPr>
            </w:pPr>
            <w:r w:rsidRPr="00420EAA">
              <w:rPr>
                <w:sz w:val="18"/>
                <w:szCs w:val="18"/>
                <w:u w:val="single"/>
              </w:rPr>
              <w:t>Привлекать</w:t>
            </w:r>
            <w:r w:rsidRPr="00420EAA">
              <w:rPr>
                <w:sz w:val="18"/>
                <w:szCs w:val="18"/>
              </w:rPr>
              <w:t xml:space="preserve">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C52E5C" w:rsidRPr="00420EAA" w:rsidRDefault="00C52E5C" w:rsidP="00AA5E60">
            <w:pPr>
              <w:autoSpaceDN w:val="0"/>
              <w:adjustRightInd w:val="0"/>
              <w:jc w:val="both"/>
              <w:rPr>
                <w:sz w:val="18"/>
                <w:szCs w:val="18"/>
              </w:rPr>
            </w:pPr>
            <w:r w:rsidRPr="00420EAA">
              <w:rPr>
                <w:sz w:val="18"/>
                <w:szCs w:val="18"/>
                <w:u w:val="single"/>
              </w:rPr>
              <w:t>Развивать</w:t>
            </w:r>
            <w:r w:rsidRPr="00420EAA">
              <w:rPr>
                <w:sz w:val="18"/>
                <w:szCs w:val="18"/>
              </w:rPr>
              <w:t xml:space="preserve">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r w:rsidRPr="00420EAA">
              <w:rPr>
                <w:sz w:val="18"/>
                <w:szCs w:val="18"/>
                <w:u w:val="single"/>
              </w:rPr>
              <w:t>Формировать</w:t>
            </w:r>
            <w:r w:rsidRPr="00420EAA">
              <w:rPr>
                <w:sz w:val="18"/>
                <w:szCs w:val="18"/>
              </w:rPr>
              <w:t xml:space="preserve">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C52E5C" w:rsidRPr="00420EAA" w:rsidRDefault="00C52E5C" w:rsidP="00AA5E60">
            <w:pPr>
              <w:autoSpaceDN w:val="0"/>
              <w:adjustRightInd w:val="0"/>
              <w:jc w:val="both"/>
              <w:rPr>
                <w:sz w:val="18"/>
                <w:szCs w:val="18"/>
              </w:rPr>
            </w:pPr>
            <w:r w:rsidRPr="00420EAA">
              <w:rPr>
                <w:sz w:val="18"/>
                <w:szCs w:val="18"/>
                <w:u w:val="single"/>
              </w:rPr>
              <w:t>Учить</w:t>
            </w:r>
            <w:r w:rsidRPr="00420EAA">
              <w:rPr>
                <w:sz w:val="18"/>
                <w:szCs w:val="18"/>
              </w:rPr>
              <w:t xml:space="preserve"> бережно относиться к материалам, правильно их использовать: по окончании рисования класть их на место, предварительно хорошо промыв кисточку в воде. </w:t>
            </w:r>
            <w:r w:rsidRPr="00420EAA">
              <w:rPr>
                <w:sz w:val="18"/>
                <w:szCs w:val="18"/>
                <w:u w:val="single"/>
              </w:rPr>
              <w:t>Учить</w:t>
            </w:r>
            <w:r w:rsidRPr="00420EAA">
              <w:rPr>
                <w:sz w:val="18"/>
                <w:szCs w:val="18"/>
              </w:rPr>
              <w:t xml:space="preserve">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C52E5C" w:rsidRPr="00420EAA" w:rsidRDefault="00C52E5C" w:rsidP="00AA5E60">
            <w:pPr>
              <w:autoSpaceDN w:val="0"/>
              <w:adjustRightInd w:val="0"/>
              <w:jc w:val="both"/>
              <w:rPr>
                <w:b/>
                <w:sz w:val="18"/>
                <w:szCs w:val="18"/>
              </w:rPr>
            </w:pPr>
            <w:r w:rsidRPr="00420EAA">
              <w:rPr>
                <w:b/>
                <w:sz w:val="18"/>
                <w:szCs w:val="18"/>
              </w:rPr>
              <w:t xml:space="preserve">Лепка. </w:t>
            </w:r>
          </w:p>
          <w:p w:rsidR="00C52E5C" w:rsidRPr="00420EAA" w:rsidRDefault="00C52E5C" w:rsidP="00AA5E60">
            <w:pPr>
              <w:autoSpaceDN w:val="0"/>
              <w:adjustRightInd w:val="0"/>
              <w:jc w:val="both"/>
              <w:rPr>
                <w:sz w:val="18"/>
                <w:szCs w:val="18"/>
              </w:rPr>
            </w:pPr>
            <w:r w:rsidRPr="00420EAA">
              <w:rPr>
                <w:sz w:val="18"/>
                <w:szCs w:val="18"/>
                <w:u w:val="single"/>
              </w:rPr>
              <w:t>Вызывать</w:t>
            </w:r>
            <w:r w:rsidRPr="00420EAA">
              <w:rPr>
                <w:sz w:val="18"/>
                <w:szCs w:val="18"/>
              </w:rPr>
              <w:t xml:space="preserve">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C52E5C" w:rsidRPr="00420EAA" w:rsidRDefault="00C52E5C" w:rsidP="00AA5E60">
            <w:pPr>
              <w:autoSpaceDN w:val="0"/>
              <w:adjustRightInd w:val="0"/>
              <w:jc w:val="both"/>
              <w:rPr>
                <w:sz w:val="18"/>
                <w:szCs w:val="18"/>
              </w:rPr>
            </w:pPr>
            <w:r w:rsidRPr="00420EAA">
              <w:rPr>
                <w:sz w:val="18"/>
                <w:szCs w:val="18"/>
              </w:rPr>
              <w:t xml:space="preserve">Учить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C52E5C" w:rsidRPr="00420EAA" w:rsidRDefault="00C52E5C" w:rsidP="00AA5E60">
            <w:pPr>
              <w:autoSpaceDN w:val="0"/>
              <w:adjustRightInd w:val="0"/>
              <w:jc w:val="both"/>
              <w:rPr>
                <w:sz w:val="18"/>
                <w:szCs w:val="18"/>
              </w:rPr>
            </w:pPr>
            <w:r w:rsidRPr="00420EAA">
              <w:rPr>
                <w:sz w:val="18"/>
                <w:szCs w:val="18"/>
                <w:u w:val="single"/>
              </w:rPr>
              <w:t>Учить раскатывать</w:t>
            </w:r>
            <w:r w:rsidRPr="00420EAA">
              <w:rPr>
                <w:sz w:val="18"/>
                <w:szCs w:val="18"/>
              </w:rPr>
              <w:t xml:space="preserve">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C52E5C" w:rsidRPr="00420EAA" w:rsidRDefault="00C52E5C" w:rsidP="00AA5E60">
            <w:pPr>
              <w:autoSpaceDN w:val="0"/>
              <w:adjustRightInd w:val="0"/>
              <w:jc w:val="both"/>
              <w:rPr>
                <w:sz w:val="18"/>
                <w:szCs w:val="18"/>
              </w:rPr>
            </w:pPr>
            <w:r w:rsidRPr="00420EAA">
              <w:rPr>
                <w:sz w:val="18"/>
                <w:szCs w:val="18"/>
                <w:u w:val="single"/>
              </w:rPr>
              <w:t>Приучать</w:t>
            </w:r>
            <w:r w:rsidRPr="00420EAA">
              <w:rPr>
                <w:sz w:val="18"/>
                <w:szCs w:val="18"/>
              </w:rPr>
              <w:t xml:space="preserve"> детей класть глину и вылепленные предметы на дощечку или специальную заранее подготовленную клеенку</w:t>
            </w:r>
            <w:r w:rsidRPr="00420EAA">
              <w:rPr>
                <w:i/>
                <w:sz w:val="18"/>
                <w:szCs w:val="18"/>
              </w:rPr>
              <w:t>Вызывать у детей интерес к действиям с карандашами, фломастерами, кистью, красками, глиной.</w:t>
            </w:r>
          </w:p>
          <w:p w:rsidR="00C52E5C" w:rsidRPr="00420EAA" w:rsidRDefault="00C52E5C" w:rsidP="00AA5E60">
            <w:pPr>
              <w:tabs>
                <w:tab w:val="left" w:pos="13273"/>
              </w:tabs>
              <w:autoSpaceDN w:val="0"/>
              <w:adjustRightInd w:val="0"/>
              <w:jc w:val="both"/>
              <w:rPr>
                <w:sz w:val="18"/>
                <w:szCs w:val="18"/>
              </w:rPr>
            </w:pPr>
            <w:r w:rsidRPr="00420EAA">
              <w:rPr>
                <w:b/>
                <w:sz w:val="18"/>
                <w:szCs w:val="18"/>
              </w:rPr>
              <w:t>Рисование.</w:t>
            </w:r>
            <w:r w:rsidRPr="00420EAA">
              <w:rPr>
                <w:sz w:val="18"/>
                <w:szCs w:val="18"/>
              </w:rPr>
              <w:tab/>
            </w:r>
          </w:p>
          <w:p w:rsidR="00C52E5C" w:rsidRPr="00420EAA" w:rsidRDefault="00C52E5C" w:rsidP="00AA5E60">
            <w:pPr>
              <w:autoSpaceDN w:val="0"/>
              <w:adjustRightInd w:val="0"/>
              <w:jc w:val="both"/>
              <w:rPr>
                <w:sz w:val="18"/>
                <w:szCs w:val="18"/>
              </w:rPr>
            </w:pPr>
            <w:r w:rsidRPr="00420EAA">
              <w:rPr>
                <w:sz w:val="18"/>
                <w:szCs w:val="18"/>
                <w:u w:val="single"/>
              </w:rPr>
              <w:t>Развивать</w:t>
            </w:r>
            <w:r w:rsidRPr="00420EAA">
              <w:rPr>
                <w:sz w:val="18"/>
                <w:szCs w:val="18"/>
              </w:rPr>
              <w:t xml:space="preserve">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C52E5C" w:rsidRPr="00420EAA" w:rsidRDefault="00C52E5C" w:rsidP="00AA5E60">
            <w:pPr>
              <w:autoSpaceDN w:val="0"/>
              <w:adjustRightInd w:val="0"/>
              <w:jc w:val="both"/>
              <w:rPr>
                <w:sz w:val="18"/>
                <w:szCs w:val="18"/>
              </w:rPr>
            </w:pPr>
            <w:r w:rsidRPr="00420EAA">
              <w:rPr>
                <w:sz w:val="18"/>
                <w:szCs w:val="18"/>
                <w:u w:val="single"/>
              </w:rPr>
              <w:t>Подводить</w:t>
            </w:r>
            <w:r w:rsidRPr="00420EAA">
              <w:rPr>
                <w:sz w:val="18"/>
                <w:szCs w:val="18"/>
              </w:rPr>
              <w:t xml:space="preserve"> детей к изображению знакомых предметов, предоставляя им свободу выбора. </w:t>
            </w:r>
          </w:p>
          <w:p w:rsidR="00C52E5C" w:rsidRPr="00420EAA" w:rsidRDefault="00C52E5C" w:rsidP="00AA5E60">
            <w:pPr>
              <w:autoSpaceDN w:val="0"/>
              <w:adjustRightInd w:val="0"/>
              <w:jc w:val="both"/>
              <w:rPr>
                <w:sz w:val="18"/>
                <w:szCs w:val="18"/>
              </w:rPr>
            </w:pPr>
            <w:r w:rsidRPr="00420EAA">
              <w:rPr>
                <w:sz w:val="18"/>
                <w:szCs w:val="18"/>
                <w:u w:val="single"/>
              </w:rPr>
              <w:t>Обращать</w:t>
            </w:r>
            <w:r w:rsidRPr="00420EAA">
              <w:rPr>
                <w:sz w:val="18"/>
                <w:szCs w:val="18"/>
              </w:rPr>
              <w:t xml:space="preserve">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C52E5C" w:rsidRPr="00420EAA" w:rsidRDefault="00C52E5C" w:rsidP="00AA5E60">
            <w:pPr>
              <w:autoSpaceDN w:val="0"/>
              <w:adjustRightInd w:val="0"/>
              <w:jc w:val="both"/>
              <w:rPr>
                <w:sz w:val="18"/>
                <w:szCs w:val="18"/>
              </w:rPr>
            </w:pPr>
            <w:r w:rsidRPr="00420EAA">
              <w:rPr>
                <w:sz w:val="18"/>
                <w:szCs w:val="18"/>
                <w:u w:val="single"/>
              </w:rPr>
              <w:t>Привлекать</w:t>
            </w:r>
            <w:r w:rsidRPr="00420EAA">
              <w:rPr>
                <w:sz w:val="18"/>
                <w:szCs w:val="18"/>
              </w:rPr>
              <w:t xml:space="preserve">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C52E5C" w:rsidRPr="00420EAA" w:rsidRDefault="00C52E5C" w:rsidP="00AA5E60">
            <w:pPr>
              <w:autoSpaceDN w:val="0"/>
              <w:adjustRightInd w:val="0"/>
              <w:jc w:val="both"/>
              <w:rPr>
                <w:sz w:val="18"/>
                <w:szCs w:val="18"/>
              </w:rPr>
            </w:pPr>
            <w:r w:rsidRPr="00420EAA">
              <w:rPr>
                <w:sz w:val="18"/>
                <w:szCs w:val="18"/>
                <w:u w:val="single"/>
              </w:rPr>
              <w:t>Развивать</w:t>
            </w:r>
            <w:r w:rsidRPr="00420EAA">
              <w:rPr>
                <w:sz w:val="18"/>
                <w:szCs w:val="18"/>
              </w:rPr>
              <w:t xml:space="preserve">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r w:rsidRPr="00420EAA">
              <w:rPr>
                <w:sz w:val="18"/>
                <w:szCs w:val="18"/>
                <w:u w:val="single"/>
              </w:rPr>
              <w:t>Формировать</w:t>
            </w:r>
            <w:r w:rsidRPr="00420EAA">
              <w:rPr>
                <w:sz w:val="18"/>
                <w:szCs w:val="18"/>
              </w:rPr>
              <w:t xml:space="preserve">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C52E5C" w:rsidRPr="00420EAA" w:rsidRDefault="00C52E5C" w:rsidP="00AA5E60">
            <w:pPr>
              <w:autoSpaceDN w:val="0"/>
              <w:adjustRightInd w:val="0"/>
              <w:jc w:val="both"/>
              <w:rPr>
                <w:sz w:val="18"/>
                <w:szCs w:val="18"/>
              </w:rPr>
            </w:pPr>
            <w:r w:rsidRPr="00420EAA">
              <w:rPr>
                <w:sz w:val="18"/>
                <w:szCs w:val="18"/>
                <w:u w:val="single"/>
              </w:rPr>
              <w:t>Учить</w:t>
            </w:r>
            <w:r w:rsidRPr="00420EAA">
              <w:rPr>
                <w:sz w:val="18"/>
                <w:szCs w:val="18"/>
              </w:rPr>
              <w:t xml:space="preserve"> бережно относиться к материалам, правильно их использовать: по окончании рисования класть их на место, предварительно хорошо промыв кисточку в воде. </w:t>
            </w:r>
            <w:r w:rsidRPr="00420EAA">
              <w:rPr>
                <w:sz w:val="18"/>
                <w:szCs w:val="18"/>
                <w:u w:val="single"/>
              </w:rPr>
              <w:t>Учить</w:t>
            </w:r>
            <w:r w:rsidRPr="00420EAA">
              <w:rPr>
                <w:sz w:val="18"/>
                <w:szCs w:val="18"/>
              </w:rPr>
              <w:t xml:space="preserve">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C52E5C" w:rsidRPr="00420EAA" w:rsidRDefault="00C52E5C" w:rsidP="00AA5E60">
            <w:pPr>
              <w:autoSpaceDN w:val="0"/>
              <w:adjustRightInd w:val="0"/>
              <w:jc w:val="both"/>
              <w:rPr>
                <w:b/>
                <w:sz w:val="18"/>
                <w:szCs w:val="18"/>
              </w:rPr>
            </w:pPr>
            <w:r w:rsidRPr="00420EAA">
              <w:rPr>
                <w:b/>
                <w:sz w:val="18"/>
                <w:szCs w:val="18"/>
              </w:rPr>
              <w:t xml:space="preserve">Лепка. </w:t>
            </w:r>
          </w:p>
          <w:p w:rsidR="00C52E5C" w:rsidRPr="00420EAA" w:rsidRDefault="00C52E5C" w:rsidP="00AA5E60">
            <w:pPr>
              <w:autoSpaceDN w:val="0"/>
              <w:adjustRightInd w:val="0"/>
              <w:jc w:val="both"/>
              <w:rPr>
                <w:sz w:val="18"/>
                <w:szCs w:val="18"/>
              </w:rPr>
            </w:pPr>
            <w:r w:rsidRPr="00420EAA">
              <w:rPr>
                <w:sz w:val="18"/>
                <w:szCs w:val="18"/>
                <w:u w:val="single"/>
              </w:rPr>
              <w:t>Вызывать</w:t>
            </w:r>
            <w:r w:rsidRPr="00420EAA">
              <w:rPr>
                <w:sz w:val="18"/>
                <w:szCs w:val="18"/>
              </w:rPr>
              <w:t xml:space="preserve">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C52E5C" w:rsidRPr="00420EAA" w:rsidRDefault="00C52E5C" w:rsidP="00AA5E60">
            <w:pPr>
              <w:autoSpaceDN w:val="0"/>
              <w:adjustRightInd w:val="0"/>
              <w:jc w:val="both"/>
              <w:rPr>
                <w:sz w:val="18"/>
                <w:szCs w:val="18"/>
              </w:rPr>
            </w:pPr>
            <w:r w:rsidRPr="00420EAA">
              <w:rPr>
                <w:sz w:val="18"/>
                <w:szCs w:val="18"/>
              </w:rPr>
              <w:lastRenderedPageBreak/>
              <w:t xml:space="preserve">Учить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C52E5C" w:rsidRPr="00420EAA" w:rsidRDefault="00C52E5C" w:rsidP="00AA5E60">
            <w:pPr>
              <w:autoSpaceDN w:val="0"/>
              <w:adjustRightInd w:val="0"/>
              <w:jc w:val="both"/>
              <w:rPr>
                <w:sz w:val="18"/>
                <w:szCs w:val="18"/>
              </w:rPr>
            </w:pPr>
            <w:r w:rsidRPr="00420EAA">
              <w:rPr>
                <w:sz w:val="18"/>
                <w:szCs w:val="18"/>
                <w:u w:val="single"/>
              </w:rPr>
              <w:t>Учить раскатывать</w:t>
            </w:r>
            <w:r w:rsidRPr="00420EAA">
              <w:rPr>
                <w:sz w:val="18"/>
                <w:szCs w:val="18"/>
              </w:rPr>
              <w:t xml:space="preserve">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C52E5C" w:rsidRPr="00420EAA" w:rsidRDefault="00C52E5C" w:rsidP="00AA5E60">
            <w:pPr>
              <w:autoSpaceDN w:val="0"/>
              <w:adjustRightInd w:val="0"/>
              <w:jc w:val="both"/>
              <w:rPr>
                <w:sz w:val="18"/>
                <w:szCs w:val="18"/>
              </w:rPr>
            </w:pPr>
            <w:r w:rsidRPr="00420EAA">
              <w:rPr>
                <w:sz w:val="18"/>
                <w:szCs w:val="18"/>
                <w:u w:val="single"/>
              </w:rPr>
              <w:t>Приучать</w:t>
            </w:r>
            <w:r w:rsidRPr="00420EAA">
              <w:rPr>
                <w:sz w:val="18"/>
                <w:szCs w:val="18"/>
              </w:rPr>
              <w:t xml:space="preserve"> детей класть глину и вылепленные предметы на дощечку или специальную заранее подготовленную клеенку</w:t>
            </w:r>
            <w:r w:rsidRPr="00420EAA">
              <w:rPr>
                <w:i/>
                <w:sz w:val="18"/>
                <w:szCs w:val="18"/>
              </w:rPr>
              <w:t>Вызывать у детей интерес к действиям с карандашами, фломастерами, кистью, красками, глиной.</w:t>
            </w:r>
          </w:p>
        </w:tc>
      </w:tr>
    </w:tbl>
    <w:p w:rsidR="00C52E5C" w:rsidRPr="00420EAA" w:rsidRDefault="00C52E5C" w:rsidP="00C52E5C">
      <w:pPr>
        <w:jc w:val="both"/>
        <w:rPr>
          <w:sz w:val="18"/>
          <w:szCs w:val="18"/>
        </w:rPr>
      </w:pPr>
    </w:p>
    <w:tbl>
      <w:tblPr>
        <w:tblW w:w="14742" w:type="dxa"/>
        <w:tblInd w:w="108" w:type="dxa"/>
        <w:tblLayout w:type="fixed"/>
        <w:tblLook w:val="0000"/>
      </w:tblPr>
      <w:tblGrid>
        <w:gridCol w:w="14742"/>
      </w:tblGrid>
      <w:tr w:rsidR="00C52E5C" w:rsidRPr="00420EAA" w:rsidTr="00AA5E60">
        <w:tc>
          <w:tcPr>
            <w:tcW w:w="14742" w:type="dxa"/>
            <w:tcBorders>
              <w:top w:val="single" w:sz="4" w:space="0" w:color="000000"/>
              <w:left w:val="single" w:sz="4" w:space="0" w:color="000000"/>
              <w:bottom w:val="single" w:sz="4" w:space="0" w:color="000000"/>
              <w:right w:val="single" w:sz="4" w:space="0" w:color="000000"/>
            </w:tcBorders>
            <w:shd w:val="clear" w:color="auto" w:fill="auto"/>
          </w:tcPr>
          <w:p w:rsidR="00C52E5C" w:rsidRPr="00420EAA" w:rsidRDefault="00C52E5C" w:rsidP="00AA5E60">
            <w:pPr>
              <w:keepNext/>
              <w:keepLines/>
              <w:tabs>
                <w:tab w:val="left" w:pos="3944"/>
              </w:tabs>
              <w:rPr>
                <w:rFonts w:eastAsia="Tahoma"/>
                <w:b/>
                <w:i/>
                <w:sz w:val="18"/>
                <w:szCs w:val="18"/>
              </w:rPr>
            </w:pPr>
            <w:bookmarkStart w:id="4" w:name="bookmark265"/>
            <w:r w:rsidRPr="00420EAA">
              <w:rPr>
                <w:rFonts w:eastAsia="Tahoma"/>
                <w:b/>
                <w:i/>
                <w:sz w:val="18"/>
                <w:szCs w:val="18"/>
              </w:rPr>
              <w:t>Конструктивно-модельная деятельность</w:t>
            </w:r>
            <w:bookmarkEnd w:id="4"/>
            <w:r w:rsidRPr="00420EAA">
              <w:rPr>
                <w:rFonts w:eastAsia="Tahoma"/>
                <w:b/>
                <w:i/>
                <w:sz w:val="18"/>
                <w:szCs w:val="18"/>
              </w:rPr>
              <w:tab/>
            </w:r>
          </w:p>
          <w:p w:rsidR="00C52E5C" w:rsidRPr="00420EAA" w:rsidRDefault="00C52E5C" w:rsidP="00AA5E60">
            <w:pPr>
              <w:autoSpaceDN w:val="0"/>
              <w:adjustRightInd w:val="0"/>
              <w:jc w:val="both"/>
              <w:rPr>
                <w:sz w:val="18"/>
                <w:szCs w:val="18"/>
              </w:rPr>
            </w:pPr>
            <w:r w:rsidRPr="00420EAA">
              <w:rPr>
                <w:sz w:val="18"/>
                <w:szCs w:val="1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C52E5C" w:rsidRPr="00420EAA" w:rsidRDefault="00C52E5C" w:rsidP="00AA5E60">
            <w:pPr>
              <w:autoSpaceDN w:val="0"/>
              <w:adjustRightInd w:val="0"/>
              <w:jc w:val="both"/>
              <w:rPr>
                <w:sz w:val="18"/>
                <w:szCs w:val="18"/>
              </w:rPr>
            </w:pPr>
            <w:r w:rsidRPr="00420EAA">
              <w:rPr>
                <w:sz w:val="18"/>
                <w:szCs w:val="18"/>
              </w:rPr>
              <w:t xml:space="preserve">Продолжать учить детей сооружать элементарные постройки по образцу, поддерживать желание строить что-то самостоятельно. </w:t>
            </w:r>
          </w:p>
          <w:p w:rsidR="00C52E5C" w:rsidRPr="00420EAA" w:rsidRDefault="00C52E5C" w:rsidP="00AA5E60">
            <w:pPr>
              <w:autoSpaceDN w:val="0"/>
              <w:adjustRightInd w:val="0"/>
              <w:jc w:val="both"/>
              <w:rPr>
                <w:sz w:val="18"/>
                <w:szCs w:val="18"/>
              </w:rPr>
            </w:pPr>
            <w:r w:rsidRPr="00420EAA">
              <w:rPr>
                <w:sz w:val="18"/>
                <w:szCs w:val="18"/>
              </w:rPr>
              <w:t xml:space="preserve">Способствовать пониманию пространственных соотношений. </w:t>
            </w:r>
          </w:p>
          <w:p w:rsidR="00C52E5C" w:rsidRPr="00420EAA" w:rsidRDefault="00C52E5C" w:rsidP="00AA5E60">
            <w:pPr>
              <w:autoSpaceDN w:val="0"/>
              <w:adjustRightInd w:val="0"/>
              <w:jc w:val="both"/>
              <w:rPr>
                <w:sz w:val="18"/>
                <w:szCs w:val="18"/>
              </w:rPr>
            </w:pPr>
            <w:r w:rsidRPr="00420EAA">
              <w:rPr>
                <w:sz w:val="18"/>
                <w:szCs w:val="1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52E5C" w:rsidRPr="00420EAA" w:rsidRDefault="00C52E5C" w:rsidP="00AA5E60">
            <w:pPr>
              <w:autoSpaceDN w:val="0"/>
              <w:adjustRightInd w:val="0"/>
              <w:jc w:val="both"/>
              <w:rPr>
                <w:sz w:val="18"/>
                <w:szCs w:val="18"/>
              </w:rPr>
            </w:pPr>
            <w:r w:rsidRPr="00420EAA">
              <w:rPr>
                <w:sz w:val="18"/>
                <w:szCs w:val="18"/>
              </w:rPr>
              <w:t>Приучать убирать все на место по окончании игры.</w:t>
            </w:r>
          </w:p>
          <w:p w:rsidR="00C52E5C" w:rsidRPr="00420EAA" w:rsidRDefault="00C52E5C" w:rsidP="00AA5E60">
            <w:pPr>
              <w:autoSpaceDN w:val="0"/>
              <w:adjustRightInd w:val="0"/>
              <w:jc w:val="both"/>
              <w:rPr>
                <w:sz w:val="18"/>
                <w:szCs w:val="18"/>
              </w:rPr>
            </w:pPr>
            <w:r w:rsidRPr="00420EAA">
              <w:rPr>
                <w:sz w:val="18"/>
                <w:szCs w:val="18"/>
              </w:rPr>
              <w:t xml:space="preserve">Знакомить детей с простейшими пластмассовыми конструкторами. </w:t>
            </w:r>
          </w:p>
          <w:p w:rsidR="00C52E5C" w:rsidRPr="00420EAA" w:rsidRDefault="00C52E5C" w:rsidP="00AA5E60">
            <w:pPr>
              <w:autoSpaceDN w:val="0"/>
              <w:adjustRightInd w:val="0"/>
              <w:jc w:val="both"/>
              <w:rPr>
                <w:sz w:val="18"/>
                <w:szCs w:val="18"/>
              </w:rPr>
            </w:pPr>
            <w:r w:rsidRPr="00420EAA">
              <w:rPr>
                <w:sz w:val="18"/>
                <w:szCs w:val="18"/>
              </w:rPr>
              <w:t xml:space="preserve">Учить совместно с взрослым конструировать башенки, домики, машины. </w:t>
            </w:r>
          </w:p>
          <w:p w:rsidR="00C52E5C" w:rsidRPr="00420EAA" w:rsidRDefault="00C52E5C" w:rsidP="00AA5E60">
            <w:pPr>
              <w:autoSpaceDN w:val="0"/>
              <w:adjustRightInd w:val="0"/>
              <w:jc w:val="both"/>
              <w:rPr>
                <w:sz w:val="18"/>
                <w:szCs w:val="18"/>
              </w:rPr>
            </w:pPr>
            <w:r w:rsidRPr="00420EAA">
              <w:rPr>
                <w:sz w:val="18"/>
                <w:szCs w:val="18"/>
              </w:rPr>
              <w:t xml:space="preserve">Поддерживать желание детей строить самостоятельно. </w:t>
            </w:r>
          </w:p>
          <w:p w:rsidR="00C52E5C" w:rsidRPr="00420EAA" w:rsidRDefault="00C52E5C" w:rsidP="00AA5E60">
            <w:pPr>
              <w:autoSpaceDN w:val="0"/>
              <w:adjustRightInd w:val="0"/>
              <w:jc w:val="both"/>
              <w:rPr>
                <w:sz w:val="18"/>
                <w:szCs w:val="18"/>
              </w:rPr>
            </w:pPr>
            <w:r w:rsidRPr="00420EAA">
              <w:rPr>
                <w:sz w:val="18"/>
                <w:szCs w:val="18"/>
              </w:rPr>
              <w:t xml:space="preserve">Способствовать строительным играм с использованием природного материала (песок, вода, желуди, камешки и т. п.) в летнее время.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C52E5C" w:rsidRPr="00420EAA" w:rsidRDefault="00C52E5C" w:rsidP="00AA5E60">
            <w:pPr>
              <w:autoSpaceDN w:val="0"/>
              <w:adjustRightInd w:val="0"/>
              <w:jc w:val="both"/>
              <w:rPr>
                <w:sz w:val="18"/>
                <w:szCs w:val="18"/>
              </w:rPr>
            </w:pPr>
            <w:r w:rsidRPr="00420EAA">
              <w:rPr>
                <w:sz w:val="18"/>
                <w:szCs w:val="18"/>
              </w:rPr>
              <w:t xml:space="preserve">Продолжать учить детей сооружать элементарные постройки по образцу, поддерживать желание строить что-то самостоятельно. </w:t>
            </w:r>
          </w:p>
          <w:p w:rsidR="00C52E5C" w:rsidRPr="00420EAA" w:rsidRDefault="00C52E5C" w:rsidP="00AA5E60">
            <w:pPr>
              <w:autoSpaceDN w:val="0"/>
              <w:adjustRightInd w:val="0"/>
              <w:jc w:val="both"/>
              <w:rPr>
                <w:sz w:val="18"/>
                <w:szCs w:val="18"/>
              </w:rPr>
            </w:pPr>
            <w:r w:rsidRPr="00420EAA">
              <w:rPr>
                <w:sz w:val="18"/>
                <w:szCs w:val="18"/>
              </w:rPr>
              <w:t xml:space="preserve">Способствовать пониманию пространственных соотношений. </w:t>
            </w:r>
          </w:p>
          <w:p w:rsidR="00C52E5C" w:rsidRPr="00420EAA" w:rsidRDefault="00C52E5C" w:rsidP="00AA5E60">
            <w:pPr>
              <w:autoSpaceDN w:val="0"/>
              <w:adjustRightInd w:val="0"/>
              <w:jc w:val="both"/>
              <w:rPr>
                <w:sz w:val="18"/>
                <w:szCs w:val="18"/>
              </w:rPr>
            </w:pPr>
            <w:r w:rsidRPr="00420EAA">
              <w:rPr>
                <w:sz w:val="18"/>
                <w:szCs w:val="1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52E5C" w:rsidRPr="00420EAA" w:rsidRDefault="00C52E5C" w:rsidP="00AA5E60">
            <w:pPr>
              <w:autoSpaceDN w:val="0"/>
              <w:adjustRightInd w:val="0"/>
              <w:jc w:val="both"/>
              <w:rPr>
                <w:sz w:val="18"/>
                <w:szCs w:val="18"/>
              </w:rPr>
            </w:pPr>
            <w:r w:rsidRPr="00420EAA">
              <w:rPr>
                <w:sz w:val="18"/>
                <w:szCs w:val="18"/>
              </w:rPr>
              <w:t>Приучать убирать все на место по окончании игры.</w:t>
            </w:r>
          </w:p>
          <w:p w:rsidR="00C52E5C" w:rsidRPr="00420EAA" w:rsidRDefault="00C52E5C" w:rsidP="00AA5E60">
            <w:pPr>
              <w:autoSpaceDN w:val="0"/>
              <w:adjustRightInd w:val="0"/>
              <w:jc w:val="both"/>
              <w:rPr>
                <w:sz w:val="18"/>
                <w:szCs w:val="18"/>
              </w:rPr>
            </w:pPr>
            <w:r w:rsidRPr="00420EAA">
              <w:rPr>
                <w:sz w:val="18"/>
                <w:szCs w:val="18"/>
              </w:rPr>
              <w:t xml:space="preserve">Знакомить детей с простейшими пластмассовыми конструкторами. </w:t>
            </w:r>
          </w:p>
          <w:p w:rsidR="00C52E5C" w:rsidRPr="00420EAA" w:rsidRDefault="00C52E5C" w:rsidP="00AA5E60">
            <w:pPr>
              <w:autoSpaceDN w:val="0"/>
              <w:adjustRightInd w:val="0"/>
              <w:jc w:val="both"/>
              <w:rPr>
                <w:sz w:val="18"/>
                <w:szCs w:val="18"/>
              </w:rPr>
            </w:pPr>
            <w:r w:rsidRPr="00420EAA">
              <w:rPr>
                <w:sz w:val="18"/>
                <w:szCs w:val="18"/>
              </w:rPr>
              <w:t xml:space="preserve">Учить совместно с взрослым конструировать башенки, домики, машины. </w:t>
            </w:r>
          </w:p>
          <w:p w:rsidR="00C52E5C" w:rsidRPr="00420EAA" w:rsidRDefault="00C52E5C" w:rsidP="00AA5E60">
            <w:pPr>
              <w:autoSpaceDN w:val="0"/>
              <w:adjustRightInd w:val="0"/>
              <w:jc w:val="both"/>
              <w:rPr>
                <w:sz w:val="18"/>
                <w:szCs w:val="18"/>
              </w:rPr>
            </w:pPr>
            <w:r w:rsidRPr="00420EAA">
              <w:rPr>
                <w:sz w:val="18"/>
                <w:szCs w:val="18"/>
              </w:rPr>
              <w:t xml:space="preserve">Поддерживать желание детей строить самостоятельно. </w:t>
            </w:r>
          </w:p>
          <w:p w:rsidR="00C52E5C" w:rsidRPr="00420EAA" w:rsidRDefault="00C52E5C" w:rsidP="00AA5E60">
            <w:pPr>
              <w:keepNext/>
              <w:keepLines/>
              <w:tabs>
                <w:tab w:val="left" w:pos="184"/>
                <w:tab w:val="left" w:pos="1957"/>
              </w:tabs>
              <w:jc w:val="both"/>
              <w:rPr>
                <w:sz w:val="18"/>
                <w:szCs w:val="18"/>
                <w:shd w:val="clear" w:color="auto" w:fill="FFFFFF"/>
              </w:rPr>
            </w:pPr>
            <w:r w:rsidRPr="00420EAA">
              <w:rPr>
                <w:sz w:val="18"/>
                <w:szCs w:val="18"/>
              </w:rPr>
              <w:t>Способствовать строительным играм с использованием природного материала (песок, вода, желуди, камешки и т. п.) в летнее время.</w:t>
            </w:r>
          </w:p>
        </w:tc>
      </w:tr>
      <w:tr w:rsidR="00C52E5C" w:rsidRPr="00420EAA" w:rsidTr="00AA5E60">
        <w:tc>
          <w:tcPr>
            <w:tcW w:w="14742" w:type="dxa"/>
            <w:tcBorders>
              <w:top w:val="single" w:sz="4" w:space="0" w:color="000000"/>
              <w:left w:val="single" w:sz="4" w:space="0" w:color="000000"/>
              <w:bottom w:val="single" w:sz="4" w:space="0" w:color="000000"/>
              <w:right w:val="single" w:sz="4" w:space="0" w:color="000000"/>
            </w:tcBorders>
            <w:shd w:val="clear" w:color="auto" w:fill="auto"/>
          </w:tcPr>
          <w:p w:rsidR="00C52E5C" w:rsidRPr="00420EAA" w:rsidRDefault="00C52E5C" w:rsidP="00AA5E60">
            <w:pPr>
              <w:keepNext/>
              <w:keepLines/>
              <w:rPr>
                <w:rStyle w:val="11"/>
                <w:sz w:val="18"/>
                <w:szCs w:val="18"/>
              </w:rPr>
            </w:pPr>
            <w:bookmarkStart w:id="5" w:name="bookmark271"/>
            <w:r w:rsidRPr="00420EAA">
              <w:rPr>
                <w:rFonts w:eastAsia="Tahoma"/>
                <w:b/>
                <w:sz w:val="18"/>
                <w:szCs w:val="18"/>
              </w:rPr>
              <w:t>Музыкальная деятельность</w:t>
            </w:r>
            <w:bookmarkEnd w:id="5"/>
          </w:p>
          <w:p w:rsidR="00C52E5C" w:rsidRPr="00420EAA" w:rsidRDefault="00C52E5C" w:rsidP="00AA5E60">
            <w:pPr>
              <w:autoSpaceDN w:val="0"/>
              <w:adjustRightInd w:val="0"/>
              <w:jc w:val="both"/>
              <w:rPr>
                <w:i/>
                <w:sz w:val="18"/>
                <w:szCs w:val="18"/>
              </w:rPr>
            </w:pPr>
            <w:r w:rsidRPr="00420EAA">
              <w:rPr>
                <w:i/>
                <w:sz w:val="18"/>
                <w:szCs w:val="18"/>
              </w:rPr>
              <w:t xml:space="preserve">Воспитывать интерес к музыке, желание слушать музыку, подпевать, выполнять простейшие танцевальные движения. </w:t>
            </w:r>
          </w:p>
          <w:p w:rsidR="00C52E5C" w:rsidRPr="00420EAA" w:rsidRDefault="00C52E5C" w:rsidP="00AA5E60">
            <w:pPr>
              <w:autoSpaceDN w:val="0"/>
              <w:adjustRightInd w:val="0"/>
              <w:jc w:val="both"/>
              <w:rPr>
                <w:b/>
                <w:sz w:val="18"/>
                <w:szCs w:val="18"/>
              </w:rPr>
            </w:pPr>
            <w:r w:rsidRPr="00420EAA">
              <w:rPr>
                <w:b/>
                <w:sz w:val="18"/>
                <w:szCs w:val="18"/>
              </w:rPr>
              <w:t xml:space="preserve">Слушание. </w:t>
            </w:r>
          </w:p>
          <w:p w:rsidR="00C52E5C" w:rsidRPr="00420EAA" w:rsidRDefault="00C52E5C" w:rsidP="00AA5E60">
            <w:pPr>
              <w:autoSpaceDN w:val="0"/>
              <w:adjustRightInd w:val="0"/>
              <w:jc w:val="both"/>
              <w:rPr>
                <w:sz w:val="18"/>
                <w:szCs w:val="18"/>
              </w:rPr>
            </w:pPr>
            <w:r w:rsidRPr="00420EAA">
              <w:rPr>
                <w:sz w:val="18"/>
                <w:szCs w:val="18"/>
                <w:u w:val="single"/>
              </w:rPr>
              <w:t>Учить</w:t>
            </w:r>
            <w:r w:rsidRPr="00420EAA">
              <w:rPr>
                <w:sz w:val="18"/>
                <w:szCs w:val="18"/>
              </w:rPr>
              <w:t xml:space="preserve">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C52E5C" w:rsidRPr="00420EAA" w:rsidRDefault="00C52E5C" w:rsidP="00AA5E60">
            <w:pPr>
              <w:autoSpaceDN w:val="0"/>
              <w:adjustRightInd w:val="0"/>
              <w:jc w:val="both"/>
              <w:rPr>
                <w:sz w:val="18"/>
                <w:szCs w:val="18"/>
              </w:rPr>
            </w:pPr>
            <w:r w:rsidRPr="00420EAA">
              <w:rPr>
                <w:sz w:val="18"/>
                <w:szCs w:val="18"/>
                <w:u w:val="single"/>
              </w:rPr>
              <w:t>Учить</w:t>
            </w:r>
            <w:r w:rsidRPr="00420EAA">
              <w:rPr>
                <w:sz w:val="18"/>
                <w:szCs w:val="18"/>
              </w:rPr>
              <w:t xml:space="preserve"> различать звуки по высоте (высокое и низкое звучание колокольчика, фортепьяно, металлофона). </w:t>
            </w:r>
          </w:p>
          <w:p w:rsidR="00C52E5C" w:rsidRPr="00420EAA" w:rsidRDefault="00C52E5C" w:rsidP="00AA5E60">
            <w:pPr>
              <w:autoSpaceDN w:val="0"/>
              <w:adjustRightInd w:val="0"/>
              <w:jc w:val="both"/>
              <w:rPr>
                <w:b/>
                <w:sz w:val="18"/>
                <w:szCs w:val="18"/>
              </w:rPr>
            </w:pPr>
            <w:r w:rsidRPr="00420EAA">
              <w:rPr>
                <w:b/>
                <w:sz w:val="18"/>
                <w:szCs w:val="18"/>
              </w:rPr>
              <w:t xml:space="preserve">Пение. </w:t>
            </w:r>
          </w:p>
          <w:p w:rsidR="00C52E5C" w:rsidRPr="00420EAA" w:rsidRDefault="00C52E5C" w:rsidP="00AA5E60">
            <w:pPr>
              <w:autoSpaceDN w:val="0"/>
              <w:adjustRightInd w:val="0"/>
              <w:jc w:val="both"/>
              <w:rPr>
                <w:sz w:val="18"/>
                <w:szCs w:val="18"/>
              </w:rPr>
            </w:pPr>
            <w:r w:rsidRPr="00420EAA">
              <w:rPr>
                <w:sz w:val="18"/>
                <w:szCs w:val="18"/>
                <w:u w:val="single"/>
              </w:rPr>
              <w:t>Вызывать</w:t>
            </w:r>
            <w:r w:rsidRPr="00420EAA">
              <w:rPr>
                <w:sz w:val="18"/>
                <w:szCs w:val="18"/>
              </w:rPr>
              <w:t xml:space="preserve">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C52E5C" w:rsidRPr="00420EAA" w:rsidRDefault="00C52E5C" w:rsidP="00AA5E60">
            <w:pPr>
              <w:autoSpaceDN w:val="0"/>
              <w:adjustRightInd w:val="0"/>
              <w:jc w:val="both"/>
              <w:rPr>
                <w:b/>
                <w:sz w:val="18"/>
                <w:szCs w:val="18"/>
              </w:rPr>
            </w:pPr>
            <w:r w:rsidRPr="00420EAA">
              <w:rPr>
                <w:b/>
                <w:sz w:val="18"/>
                <w:szCs w:val="18"/>
              </w:rPr>
              <w:t xml:space="preserve">Музыкально-ритмические движения. </w:t>
            </w:r>
          </w:p>
          <w:p w:rsidR="00C52E5C" w:rsidRPr="00420EAA" w:rsidRDefault="00C52E5C" w:rsidP="00AA5E60">
            <w:pPr>
              <w:pStyle w:val="67"/>
              <w:shd w:val="clear" w:color="auto" w:fill="auto"/>
              <w:spacing w:after="0" w:line="240" w:lineRule="auto"/>
              <w:jc w:val="left"/>
              <w:rPr>
                <w:color w:val="auto"/>
                <w:sz w:val="18"/>
                <w:szCs w:val="18"/>
                <w:shd w:val="clear" w:color="auto" w:fill="FFFFFF"/>
              </w:rPr>
            </w:pPr>
            <w:r w:rsidRPr="00420EAA">
              <w:rPr>
                <w:color w:val="auto"/>
                <w:sz w:val="18"/>
                <w:szCs w:val="18"/>
                <w:u w:val="single"/>
              </w:rPr>
              <w:t>Развивать</w:t>
            </w:r>
            <w:r w:rsidRPr="00420EAA">
              <w:rPr>
                <w:color w:val="auto"/>
                <w:sz w:val="18"/>
                <w:szCs w:val="18"/>
              </w:rPr>
              <w:t xml:space="preserve">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rsidR="00C52E5C" w:rsidRDefault="00C52E5C" w:rsidP="00C52E5C">
      <w:pPr>
        <w:tabs>
          <w:tab w:val="left" w:pos="955"/>
        </w:tabs>
      </w:pPr>
      <w:r w:rsidRPr="00584A7F">
        <w:tab/>
      </w:r>
    </w:p>
    <w:p w:rsidR="00C52E5C" w:rsidRPr="00EE4D39" w:rsidRDefault="00C52E5C" w:rsidP="00C52E5C">
      <w:pPr>
        <w:tabs>
          <w:tab w:val="left" w:pos="955"/>
        </w:tabs>
        <w:jc w:val="center"/>
        <w:rPr>
          <w:b/>
        </w:rPr>
      </w:pPr>
      <w:r w:rsidRPr="00EE4D39">
        <w:rPr>
          <w:b/>
        </w:rPr>
        <w:t>Тематический блок "Рисование"</w:t>
      </w:r>
    </w:p>
    <w:tbl>
      <w:tblPr>
        <w:tblW w:w="14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5671"/>
        <w:gridCol w:w="2977"/>
        <w:gridCol w:w="1699"/>
        <w:gridCol w:w="2836"/>
      </w:tblGrid>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r w:rsidRPr="00420EAA">
              <w:rPr>
                <w:sz w:val="18"/>
                <w:szCs w:val="18"/>
              </w:rPr>
              <w:t>Месяц,</w:t>
            </w:r>
          </w:p>
          <w:p w:rsidR="00C52E5C" w:rsidRPr="00420EAA" w:rsidRDefault="00C52E5C" w:rsidP="00AA5E60">
            <w:pPr>
              <w:ind w:left="-142"/>
              <w:jc w:val="center"/>
              <w:rPr>
                <w:sz w:val="18"/>
                <w:szCs w:val="18"/>
              </w:rPr>
            </w:pPr>
            <w:r w:rsidRPr="00420EAA">
              <w:rPr>
                <w:sz w:val="18"/>
                <w:szCs w:val="18"/>
              </w:rPr>
              <w:t xml:space="preserve">№ </w:t>
            </w:r>
          </w:p>
          <w:p w:rsidR="00C52E5C" w:rsidRPr="00420EAA" w:rsidRDefault="00C52E5C" w:rsidP="00AA5E60">
            <w:pPr>
              <w:ind w:left="-142"/>
              <w:jc w:val="center"/>
              <w:rPr>
                <w:sz w:val="18"/>
                <w:szCs w:val="18"/>
              </w:rPr>
            </w:pPr>
            <w:r w:rsidRPr="00420EAA">
              <w:rPr>
                <w:sz w:val="18"/>
                <w:szCs w:val="18"/>
              </w:rPr>
              <w:t>Недели</w:t>
            </w:r>
          </w:p>
        </w:tc>
        <w:tc>
          <w:tcPr>
            <w:tcW w:w="851" w:type="dxa"/>
            <w:shd w:val="clear" w:color="auto" w:fill="auto"/>
          </w:tcPr>
          <w:p w:rsidR="00C52E5C" w:rsidRPr="00420EAA" w:rsidRDefault="00C52E5C" w:rsidP="00AA5E60">
            <w:pPr>
              <w:jc w:val="center"/>
              <w:rPr>
                <w:sz w:val="18"/>
                <w:szCs w:val="18"/>
              </w:rPr>
            </w:pPr>
            <w:r w:rsidRPr="00420EAA">
              <w:rPr>
                <w:sz w:val="18"/>
                <w:szCs w:val="18"/>
              </w:rPr>
              <w:t>№</w:t>
            </w:r>
          </w:p>
          <w:p w:rsidR="00C52E5C" w:rsidRPr="00420EAA" w:rsidRDefault="00C52E5C" w:rsidP="00AA5E60">
            <w:pPr>
              <w:jc w:val="center"/>
              <w:rPr>
                <w:sz w:val="18"/>
                <w:szCs w:val="18"/>
              </w:rPr>
            </w:pPr>
            <w:r w:rsidRPr="00420EAA">
              <w:rPr>
                <w:sz w:val="18"/>
                <w:szCs w:val="18"/>
              </w:rPr>
              <w:t>НОД</w:t>
            </w:r>
          </w:p>
        </w:tc>
        <w:tc>
          <w:tcPr>
            <w:tcW w:w="5671" w:type="dxa"/>
            <w:shd w:val="clear" w:color="auto" w:fill="auto"/>
          </w:tcPr>
          <w:p w:rsidR="00C52E5C" w:rsidRPr="00420EAA" w:rsidRDefault="00C52E5C" w:rsidP="00AA5E60">
            <w:pPr>
              <w:tabs>
                <w:tab w:val="left" w:pos="34"/>
              </w:tabs>
              <w:jc w:val="center"/>
              <w:rPr>
                <w:sz w:val="18"/>
                <w:szCs w:val="18"/>
              </w:rPr>
            </w:pPr>
            <w:r w:rsidRPr="00420EAA">
              <w:rPr>
                <w:sz w:val="18"/>
                <w:szCs w:val="18"/>
              </w:rPr>
              <w:t>Организованная  образовательная деятельность</w:t>
            </w:r>
          </w:p>
          <w:p w:rsidR="00C52E5C" w:rsidRPr="00420EAA" w:rsidRDefault="00C52E5C" w:rsidP="00AA5E60">
            <w:pPr>
              <w:tabs>
                <w:tab w:val="left" w:pos="34"/>
              </w:tabs>
              <w:jc w:val="center"/>
              <w:rPr>
                <w:sz w:val="18"/>
                <w:szCs w:val="18"/>
              </w:rPr>
            </w:pPr>
            <w:r w:rsidRPr="00420EAA">
              <w:rPr>
                <w:sz w:val="18"/>
                <w:szCs w:val="18"/>
              </w:rPr>
              <w:t>(тема, задачи, материал)</w:t>
            </w:r>
          </w:p>
        </w:tc>
        <w:tc>
          <w:tcPr>
            <w:tcW w:w="2977" w:type="dxa"/>
            <w:shd w:val="clear" w:color="auto" w:fill="auto"/>
          </w:tcPr>
          <w:p w:rsidR="00C52E5C" w:rsidRPr="00420EAA" w:rsidRDefault="00C52E5C" w:rsidP="00AA5E60">
            <w:pPr>
              <w:jc w:val="center"/>
              <w:rPr>
                <w:sz w:val="18"/>
                <w:szCs w:val="18"/>
              </w:rPr>
            </w:pPr>
            <w:r w:rsidRPr="00420EAA">
              <w:rPr>
                <w:sz w:val="18"/>
                <w:szCs w:val="18"/>
              </w:rPr>
              <w:t>Образовательная деятельность, осуществляемая в ходе режимных моментов</w:t>
            </w:r>
          </w:p>
        </w:tc>
        <w:tc>
          <w:tcPr>
            <w:tcW w:w="1699" w:type="dxa"/>
            <w:shd w:val="clear" w:color="auto" w:fill="auto"/>
          </w:tcPr>
          <w:p w:rsidR="00C52E5C" w:rsidRPr="00420EAA" w:rsidRDefault="00C52E5C" w:rsidP="00AA5E60">
            <w:pPr>
              <w:jc w:val="center"/>
              <w:rPr>
                <w:sz w:val="18"/>
                <w:szCs w:val="18"/>
                <w:lang w:val="en-US"/>
              </w:rPr>
            </w:pPr>
            <w:r w:rsidRPr="00420EAA">
              <w:rPr>
                <w:sz w:val="18"/>
                <w:szCs w:val="18"/>
              </w:rPr>
              <w:t>Самостоятельная деятельность</w:t>
            </w:r>
          </w:p>
          <w:p w:rsidR="00C52E5C" w:rsidRPr="00420EAA" w:rsidRDefault="00C52E5C" w:rsidP="00AA5E60">
            <w:pPr>
              <w:rPr>
                <w:sz w:val="18"/>
                <w:szCs w:val="18"/>
                <w:lang w:val="en-US"/>
              </w:rPr>
            </w:pPr>
          </w:p>
        </w:tc>
        <w:tc>
          <w:tcPr>
            <w:tcW w:w="2836" w:type="dxa"/>
            <w:shd w:val="clear" w:color="auto" w:fill="auto"/>
          </w:tcPr>
          <w:p w:rsidR="00C52E5C" w:rsidRPr="00420EAA" w:rsidRDefault="00C52E5C" w:rsidP="00AA5E60">
            <w:pPr>
              <w:jc w:val="center"/>
              <w:rPr>
                <w:sz w:val="18"/>
                <w:szCs w:val="18"/>
              </w:rPr>
            </w:pPr>
            <w:r w:rsidRPr="00420EAA">
              <w:rPr>
                <w:sz w:val="18"/>
                <w:szCs w:val="18"/>
              </w:rPr>
              <w:t>Взаимодействие</w:t>
            </w:r>
          </w:p>
          <w:p w:rsidR="00C52E5C" w:rsidRPr="00420EAA" w:rsidRDefault="00C52E5C" w:rsidP="00AA5E60">
            <w:pPr>
              <w:jc w:val="center"/>
              <w:rPr>
                <w:sz w:val="18"/>
                <w:szCs w:val="18"/>
              </w:rPr>
            </w:pPr>
            <w:r w:rsidRPr="00420EAA">
              <w:rPr>
                <w:sz w:val="18"/>
                <w:szCs w:val="18"/>
              </w:rPr>
              <w:t>с семьей</w:t>
            </w:r>
          </w:p>
        </w:tc>
      </w:tr>
      <w:tr w:rsidR="00C52E5C" w:rsidRPr="00420EAA" w:rsidTr="00AA5E60">
        <w:trPr>
          <w:cantSplit/>
          <w:trHeight w:val="615"/>
        </w:trPr>
        <w:tc>
          <w:tcPr>
            <w:tcW w:w="851" w:type="dxa"/>
            <w:shd w:val="clear" w:color="auto" w:fill="auto"/>
          </w:tcPr>
          <w:p w:rsidR="00C52E5C" w:rsidRPr="00420EAA" w:rsidRDefault="00A70B40" w:rsidP="00AA5E60">
            <w:pPr>
              <w:jc w:val="center"/>
              <w:rPr>
                <w:sz w:val="18"/>
                <w:szCs w:val="18"/>
              </w:rPr>
            </w:pPr>
            <w:r w:rsidRPr="00420EAA">
              <w:rPr>
                <w:sz w:val="18"/>
                <w:szCs w:val="18"/>
              </w:rPr>
              <w:lastRenderedPageBreak/>
              <w:t>Сентябрь</w:t>
            </w:r>
          </w:p>
        </w:tc>
        <w:tc>
          <w:tcPr>
            <w:tcW w:w="851" w:type="dxa"/>
            <w:shd w:val="clear" w:color="auto" w:fill="auto"/>
          </w:tcPr>
          <w:p w:rsidR="00C52E5C" w:rsidRPr="00420EAA" w:rsidRDefault="006A4B11" w:rsidP="00AA5E60">
            <w:pPr>
              <w:jc w:val="center"/>
              <w:rPr>
                <w:sz w:val="18"/>
                <w:szCs w:val="18"/>
              </w:rPr>
            </w:pPr>
            <w:r w:rsidRPr="00420EAA">
              <w:rPr>
                <w:sz w:val="18"/>
                <w:szCs w:val="18"/>
              </w:rPr>
              <w:t>1</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"Лучики для солнышка"</w:t>
            </w:r>
          </w:p>
          <w:p w:rsidR="00C52E5C" w:rsidRPr="00420EAA" w:rsidRDefault="00C52E5C" w:rsidP="00AA5E60">
            <w:pPr>
              <w:tabs>
                <w:tab w:val="left" w:pos="34"/>
              </w:tabs>
              <w:rPr>
                <w:sz w:val="18"/>
                <w:szCs w:val="18"/>
              </w:rPr>
            </w:pPr>
            <w:r w:rsidRPr="00420EAA">
              <w:rPr>
                <w:sz w:val="18"/>
                <w:szCs w:val="18"/>
              </w:rPr>
              <w:t>Цель: учить правильно держать карандаш в правой руке, рисовать линии, штрихи на бумаге, различать желтый цвет, воспитывать интерес к процессу рисования, формировать правильную позу при рисовании.</w:t>
            </w:r>
          </w:p>
          <w:p w:rsidR="00C52E5C" w:rsidRPr="00420EAA" w:rsidRDefault="00C52E5C" w:rsidP="00AA5E60">
            <w:pPr>
              <w:tabs>
                <w:tab w:val="left" w:pos="34"/>
              </w:tabs>
              <w:rPr>
                <w:sz w:val="18"/>
                <w:szCs w:val="18"/>
              </w:rPr>
            </w:pPr>
            <w:r w:rsidRPr="00420EAA">
              <w:rPr>
                <w:sz w:val="18"/>
                <w:szCs w:val="18"/>
              </w:rPr>
              <w:t>Материал: иллюстрация с изобр-нием солнца, карандаши желт.цвета, 1/2 листа ватмана с нарисованным кругом желтого цвета , игрушка солнышко, листы белой бумаги с нарисованным желтым кругом.</w:t>
            </w:r>
          </w:p>
        </w:tc>
        <w:tc>
          <w:tcPr>
            <w:tcW w:w="2977" w:type="dxa"/>
            <w:shd w:val="clear" w:color="auto" w:fill="auto"/>
          </w:tcPr>
          <w:p w:rsidR="00C52E5C" w:rsidRPr="00420EAA" w:rsidRDefault="00C52E5C" w:rsidP="00AA5E60">
            <w:pPr>
              <w:jc w:val="both"/>
              <w:rPr>
                <w:sz w:val="18"/>
                <w:szCs w:val="18"/>
              </w:rPr>
            </w:pPr>
            <w:r w:rsidRPr="00420EAA">
              <w:rPr>
                <w:sz w:val="18"/>
                <w:szCs w:val="18"/>
              </w:rPr>
              <w:t>Рассматривание иллюстрации с изображением солнышка</w:t>
            </w:r>
          </w:p>
          <w:p w:rsidR="00C52E5C" w:rsidRPr="00420EAA" w:rsidRDefault="00C52E5C" w:rsidP="00AA5E60">
            <w:pPr>
              <w:jc w:val="both"/>
              <w:rPr>
                <w:sz w:val="18"/>
                <w:szCs w:val="18"/>
              </w:rPr>
            </w:pPr>
            <w:r w:rsidRPr="00420EAA">
              <w:rPr>
                <w:sz w:val="18"/>
                <w:szCs w:val="18"/>
              </w:rPr>
              <w:t>Чтение стих-ния А.Барто "Смотрит солнышко в окошко"</w:t>
            </w:r>
          </w:p>
          <w:p w:rsidR="00C52E5C" w:rsidRPr="00420EAA" w:rsidRDefault="00C52E5C" w:rsidP="00AA5E60">
            <w:pPr>
              <w:jc w:val="both"/>
              <w:rPr>
                <w:sz w:val="18"/>
                <w:szCs w:val="18"/>
              </w:rPr>
            </w:pPr>
          </w:p>
          <w:p w:rsidR="00C52E5C" w:rsidRPr="00420EAA" w:rsidRDefault="00C52E5C" w:rsidP="00AA5E60">
            <w:pPr>
              <w:jc w:val="both"/>
              <w:rPr>
                <w:sz w:val="18"/>
                <w:szCs w:val="18"/>
              </w:rPr>
            </w:pP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солнышка на картинках, в книжках</w:t>
            </w:r>
          </w:p>
        </w:tc>
        <w:tc>
          <w:tcPr>
            <w:tcW w:w="2836" w:type="dxa"/>
            <w:shd w:val="clear" w:color="auto" w:fill="auto"/>
          </w:tcPr>
          <w:p w:rsidR="00C52E5C" w:rsidRPr="00420EAA" w:rsidRDefault="00C52E5C" w:rsidP="00AA5E60">
            <w:pPr>
              <w:jc w:val="both"/>
              <w:rPr>
                <w:sz w:val="18"/>
                <w:szCs w:val="18"/>
              </w:rPr>
            </w:pPr>
            <w:r w:rsidRPr="00420EAA">
              <w:rPr>
                <w:sz w:val="18"/>
                <w:szCs w:val="18"/>
              </w:rPr>
              <w:t xml:space="preserve">Предложить ребенку вместе нарисовать солнышко   </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2</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Дождик</w:t>
            </w:r>
          </w:p>
          <w:p w:rsidR="00C52E5C" w:rsidRPr="00420EAA" w:rsidRDefault="00C52E5C" w:rsidP="00AA5E60">
            <w:pPr>
              <w:tabs>
                <w:tab w:val="left" w:pos="34"/>
              </w:tabs>
              <w:rPr>
                <w:sz w:val="18"/>
                <w:szCs w:val="18"/>
              </w:rPr>
            </w:pPr>
            <w:r w:rsidRPr="00420EAA">
              <w:rPr>
                <w:sz w:val="18"/>
                <w:szCs w:val="18"/>
              </w:rPr>
              <w:t>Цель: учить изображать дождь, рисуя короткие штрихи, формировать умение правильно держать карандаш.</w:t>
            </w:r>
          </w:p>
          <w:p w:rsidR="00C52E5C" w:rsidRPr="00420EAA" w:rsidRDefault="00C52E5C" w:rsidP="00AA5E60">
            <w:pPr>
              <w:tabs>
                <w:tab w:val="left" w:pos="34"/>
              </w:tabs>
              <w:rPr>
                <w:sz w:val="18"/>
                <w:szCs w:val="18"/>
              </w:rPr>
            </w:pPr>
            <w:r w:rsidRPr="00420EAA">
              <w:rPr>
                <w:sz w:val="18"/>
                <w:szCs w:val="18"/>
              </w:rPr>
              <w:t>Материал: мольберт, листы бумаги, карандаши синего цвета</w:t>
            </w:r>
          </w:p>
        </w:tc>
        <w:tc>
          <w:tcPr>
            <w:tcW w:w="2977" w:type="dxa"/>
            <w:shd w:val="clear" w:color="auto" w:fill="auto"/>
          </w:tcPr>
          <w:p w:rsidR="00C52E5C" w:rsidRPr="00420EAA" w:rsidRDefault="00C52E5C" w:rsidP="00AA5E60">
            <w:pPr>
              <w:rPr>
                <w:sz w:val="18"/>
                <w:szCs w:val="18"/>
              </w:rPr>
            </w:pPr>
            <w:r w:rsidRPr="00420EAA">
              <w:rPr>
                <w:sz w:val="18"/>
                <w:szCs w:val="18"/>
              </w:rPr>
              <w:t>Чтение заклички "Дождик, дождик веселей..."</w:t>
            </w:r>
          </w:p>
          <w:p w:rsidR="00C52E5C" w:rsidRPr="00420EAA" w:rsidRDefault="00C52E5C" w:rsidP="00AA5E60">
            <w:pPr>
              <w:rPr>
                <w:sz w:val="18"/>
                <w:szCs w:val="18"/>
              </w:rPr>
            </w:pPr>
            <w:r w:rsidRPr="00420EAA">
              <w:rPr>
                <w:sz w:val="18"/>
                <w:szCs w:val="18"/>
              </w:rPr>
              <w:t>Проигрывание на метоллофоне, отстукивание ритма дождя</w:t>
            </w:r>
          </w:p>
        </w:tc>
        <w:tc>
          <w:tcPr>
            <w:tcW w:w="1699" w:type="dxa"/>
            <w:shd w:val="clear" w:color="auto" w:fill="auto"/>
          </w:tcPr>
          <w:p w:rsidR="00C52E5C" w:rsidRPr="00420EAA" w:rsidRDefault="00C52E5C" w:rsidP="00AA5E60">
            <w:pPr>
              <w:jc w:val="both"/>
              <w:rPr>
                <w:sz w:val="18"/>
                <w:szCs w:val="18"/>
              </w:rPr>
            </w:pPr>
            <w:r w:rsidRPr="00420EAA">
              <w:rPr>
                <w:sz w:val="18"/>
                <w:szCs w:val="18"/>
              </w:rPr>
              <w:t>Наблюдение за дождем</w:t>
            </w:r>
          </w:p>
        </w:tc>
        <w:tc>
          <w:tcPr>
            <w:tcW w:w="2836" w:type="dxa"/>
            <w:shd w:val="clear" w:color="auto" w:fill="auto"/>
          </w:tcPr>
          <w:p w:rsidR="00C52E5C" w:rsidRPr="00420EAA" w:rsidRDefault="00C52E5C" w:rsidP="00AA5E60">
            <w:pPr>
              <w:jc w:val="both"/>
              <w:rPr>
                <w:sz w:val="18"/>
                <w:szCs w:val="18"/>
              </w:rPr>
            </w:pPr>
            <w:r w:rsidRPr="00420EAA">
              <w:rPr>
                <w:sz w:val="18"/>
                <w:szCs w:val="18"/>
              </w:rPr>
              <w:t xml:space="preserve">Закрепить умение рисовать короткие штихи </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3</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Зонтик</w:t>
            </w:r>
          </w:p>
          <w:p w:rsidR="00C52E5C" w:rsidRPr="00420EAA" w:rsidRDefault="00C52E5C" w:rsidP="00AA5E60">
            <w:pPr>
              <w:tabs>
                <w:tab w:val="left" w:pos="34"/>
              </w:tabs>
              <w:rPr>
                <w:sz w:val="18"/>
                <w:szCs w:val="18"/>
              </w:rPr>
            </w:pPr>
            <w:r w:rsidRPr="00420EAA">
              <w:rPr>
                <w:sz w:val="18"/>
                <w:szCs w:val="18"/>
              </w:rPr>
              <w:t>Цель: учить правильно держать кисточку, обмакивать кисть всем ворсом, снимать лишнюю краску о край баночки</w:t>
            </w:r>
          </w:p>
          <w:p w:rsidR="00C52E5C" w:rsidRPr="00420EAA" w:rsidRDefault="00C52E5C" w:rsidP="00AA5E60">
            <w:pPr>
              <w:tabs>
                <w:tab w:val="left" w:pos="34"/>
              </w:tabs>
              <w:rPr>
                <w:sz w:val="18"/>
                <w:szCs w:val="18"/>
              </w:rPr>
            </w:pPr>
            <w:r w:rsidRPr="00420EAA">
              <w:rPr>
                <w:sz w:val="18"/>
                <w:szCs w:val="18"/>
              </w:rPr>
              <w:t xml:space="preserve">Материал: образец рисунка, зонтик, мольберт, лист бумаги с нарисованным контуром зонтика, краски., стакан с водой. </w:t>
            </w:r>
          </w:p>
        </w:tc>
        <w:tc>
          <w:tcPr>
            <w:tcW w:w="2977" w:type="dxa"/>
            <w:shd w:val="clear" w:color="auto" w:fill="auto"/>
          </w:tcPr>
          <w:p w:rsidR="00C52E5C" w:rsidRPr="00420EAA" w:rsidRDefault="00C52E5C" w:rsidP="00AA5E60">
            <w:pPr>
              <w:jc w:val="both"/>
              <w:rPr>
                <w:sz w:val="18"/>
                <w:szCs w:val="18"/>
              </w:rPr>
            </w:pPr>
            <w:r w:rsidRPr="00420EAA">
              <w:rPr>
                <w:sz w:val="18"/>
                <w:szCs w:val="18"/>
              </w:rPr>
              <w:t xml:space="preserve">Чтение стих-ния "Ч.Янчарского "Приключения Мишки Ушастика" стих-ния "В магазине игрушек". </w:t>
            </w:r>
          </w:p>
        </w:tc>
        <w:tc>
          <w:tcPr>
            <w:tcW w:w="1699" w:type="dxa"/>
            <w:shd w:val="clear" w:color="auto" w:fill="auto"/>
          </w:tcPr>
          <w:p w:rsidR="00C52E5C" w:rsidRPr="00420EAA" w:rsidRDefault="00C52E5C" w:rsidP="00AA5E60">
            <w:pPr>
              <w:jc w:val="both"/>
              <w:rPr>
                <w:sz w:val="18"/>
                <w:szCs w:val="18"/>
              </w:rPr>
            </w:pPr>
            <w:r w:rsidRPr="00420EAA">
              <w:rPr>
                <w:sz w:val="18"/>
                <w:szCs w:val="18"/>
              </w:rPr>
              <w:t>Рассматривание зонтика</w:t>
            </w:r>
          </w:p>
        </w:tc>
        <w:tc>
          <w:tcPr>
            <w:tcW w:w="2836" w:type="dxa"/>
            <w:shd w:val="clear" w:color="auto" w:fill="auto"/>
          </w:tcPr>
          <w:p w:rsidR="00C52E5C" w:rsidRPr="00420EAA" w:rsidRDefault="00C52E5C" w:rsidP="00AA5E60">
            <w:pPr>
              <w:rPr>
                <w:sz w:val="18"/>
                <w:szCs w:val="18"/>
              </w:rPr>
            </w:pPr>
            <w:r w:rsidRPr="00420EAA">
              <w:rPr>
                <w:sz w:val="18"/>
                <w:szCs w:val="18"/>
              </w:rPr>
              <w:t>Предлагать ребенку дома рисовать красками под руководством взрослого</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4</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Раскрасим коню хвост</w:t>
            </w:r>
          </w:p>
          <w:p w:rsidR="00C52E5C" w:rsidRPr="00420EAA" w:rsidRDefault="00C52E5C" w:rsidP="00AA5E60">
            <w:pPr>
              <w:tabs>
                <w:tab w:val="left" w:pos="34"/>
              </w:tabs>
              <w:rPr>
                <w:sz w:val="18"/>
                <w:szCs w:val="18"/>
              </w:rPr>
            </w:pPr>
            <w:r w:rsidRPr="00420EAA">
              <w:rPr>
                <w:sz w:val="18"/>
                <w:szCs w:val="18"/>
              </w:rPr>
              <w:t xml:space="preserve">Цель: совершенствовать умение рисовать кистью, держать кисть чуть выше железного наконечника, набирать краску, снимать лишнюю краску о край баночки, учить правильным приемам закрашивания краской, не выходя за контур, давать возможность выбрать цвет самостоятельно. </w:t>
            </w:r>
          </w:p>
          <w:p w:rsidR="00C52E5C" w:rsidRPr="00420EAA" w:rsidRDefault="00C52E5C" w:rsidP="00AA5E60">
            <w:pPr>
              <w:tabs>
                <w:tab w:val="left" w:pos="34"/>
              </w:tabs>
              <w:rPr>
                <w:sz w:val="18"/>
                <w:szCs w:val="18"/>
              </w:rPr>
            </w:pPr>
          </w:p>
          <w:p w:rsidR="00C52E5C" w:rsidRPr="00420EAA" w:rsidRDefault="00C52E5C" w:rsidP="00AA5E60">
            <w:pPr>
              <w:tabs>
                <w:tab w:val="left" w:pos="34"/>
              </w:tabs>
              <w:rPr>
                <w:sz w:val="18"/>
                <w:szCs w:val="18"/>
              </w:rPr>
            </w:pPr>
            <w:r w:rsidRPr="00420EAA">
              <w:rPr>
                <w:sz w:val="18"/>
                <w:szCs w:val="18"/>
              </w:rPr>
              <w:t>Материал: игрушка или иллюстрация, мольберт, краски, кисти, стаканчики  с водой,  лист бумаги с нарисованной лошадкой (с нераскрашеннмым хвостом).</w:t>
            </w:r>
          </w:p>
        </w:tc>
        <w:tc>
          <w:tcPr>
            <w:tcW w:w="2977" w:type="dxa"/>
            <w:shd w:val="clear" w:color="auto" w:fill="auto"/>
          </w:tcPr>
          <w:p w:rsidR="00C52E5C" w:rsidRPr="00420EAA" w:rsidRDefault="00C52E5C" w:rsidP="00AA5E60">
            <w:pPr>
              <w:rPr>
                <w:sz w:val="18"/>
                <w:szCs w:val="18"/>
              </w:rPr>
            </w:pPr>
            <w:r w:rsidRPr="00420EAA">
              <w:rPr>
                <w:sz w:val="18"/>
                <w:szCs w:val="18"/>
              </w:rPr>
              <w:t>Чтение рассказа Л.Толстой "Был у Пети и Маши конь"</w:t>
            </w:r>
          </w:p>
          <w:p w:rsidR="00C52E5C" w:rsidRPr="00420EAA" w:rsidRDefault="00C52E5C" w:rsidP="00AA5E60">
            <w:pPr>
              <w:rPr>
                <w:sz w:val="18"/>
                <w:szCs w:val="18"/>
              </w:rPr>
            </w:pPr>
            <w:r w:rsidRPr="00420EAA">
              <w:rPr>
                <w:sz w:val="18"/>
                <w:szCs w:val="18"/>
              </w:rPr>
              <w:t>Беседа о конях</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картинок с изобр-нием коней, лошадей</w:t>
            </w:r>
          </w:p>
        </w:tc>
        <w:tc>
          <w:tcPr>
            <w:tcW w:w="2836" w:type="dxa"/>
            <w:shd w:val="clear" w:color="auto" w:fill="auto"/>
          </w:tcPr>
          <w:p w:rsidR="00C52E5C" w:rsidRPr="00420EAA" w:rsidRDefault="00C52E5C" w:rsidP="00AA5E60">
            <w:pPr>
              <w:rPr>
                <w:sz w:val="18"/>
                <w:szCs w:val="18"/>
              </w:rPr>
            </w:pPr>
            <w:r w:rsidRPr="00420EAA">
              <w:rPr>
                <w:sz w:val="18"/>
                <w:szCs w:val="18"/>
              </w:rPr>
              <w:t>Предлагать ребенку несложные задания на рисование \\коротких линий, рассмотреть картину с изображением коней, лошадей</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5</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Колеса для машины</w:t>
            </w:r>
          </w:p>
          <w:p w:rsidR="00C52E5C" w:rsidRPr="00420EAA" w:rsidRDefault="00C52E5C" w:rsidP="00AA5E60">
            <w:pPr>
              <w:tabs>
                <w:tab w:val="left" w:pos="34"/>
              </w:tabs>
              <w:rPr>
                <w:sz w:val="18"/>
                <w:szCs w:val="18"/>
              </w:rPr>
            </w:pPr>
            <w:r w:rsidRPr="00420EAA">
              <w:rPr>
                <w:sz w:val="18"/>
                <w:szCs w:val="18"/>
              </w:rPr>
              <w:t>Цель: Учить рисовать предметы круглой формы, правильно держать карандаш, учить правильно держать карандаш.</w:t>
            </w:r>
          </w:p>
          <w:p w:rsidR="00C52E5C" w:rsidRPr="00420EAA" w:rsidRDefault="00C52E5C" w:rsidP="00AA5E60">
            <w:pPr>
              <w:tabs>
                <w:tab w:val="left" w:pos="34"/>
              </w:tabs>
              <w:rPr>
                <w:sz w:val="18"/>
                <w:szCs w:val="18"/>
              </w:rPr>
            </w:pPr>
            <w:r w:rsidRPr="00420EAA">
              <w:rPr>
                <w:sz w:val="18"/>
                <w:szCs w:val="18"/>
              </w:rPr>
              <w:t>Материал: чудесный мешочек, мал.машинка, карандаши, лист бумаги, игрушка -грузовик, мольберт</w:t>
            </w:r>
          </w:p>
        </w:tc>
        <w:tc>
          <w:tcPr>
            <w:tcW w:w="2977" w:type="dxa"/>
            <w:shd w:val="clear" w:color="auto" w:fill="auto"/>
          </w:tcPr>
          <w:p w:rsidR="00C52E5C" w:rsidRPr="00420EAA" w:rsidRDefault="00C52E5C" w:rsidP="00AA5E60">
            <w:pPr>
              <w:rPr>
                <w:sz w:val="18"/>
                <w:szCs w:val="18"/>
              </w:rPr>
            </w:pPr>
            <w:r w:rsidRPr="00420EAA">
              <w:rPr>
                <w:sz w:val="18"/>
                <w:szCs w:val="18"/>
              </w:rPr>
              <w:t>Чудесный мешочек ( в нем машинка)</w:t>
            </w:r>
          </w:p>
          <w:p w:rsidR="00C52E5C" w:rsidRPr="00420EAA" w:rsidRDefault="00C52E5C" w:rsidP="00AA5E60">
            <w:pPr>
              <w:rPr>
                <w:sz w:val="18"/>
                <w:szCs w:val="18"/>
              </w:rPr>
            </w:pPr>
            <w:r w:rsidRPr="00420EAA">
              <w:rPr>
                <w:sz w:val="18"/>
                <w:szCs w:val="18"/>
              </w:rPr>
              <w:t>Чтение стих-ния А.Барто "Грузовик"</w:t>
            </w:r>
          </w:p>
          <w:p w:rsidR="00C52E5C" w:rsidRPr="00420EAA" w:rsidRDefault="00C52E5C" w:rsidP="00AA5E60">
            <w:pPr>
              <w:rPr>
                <w:sz w:val="18"/>
                <w:szCs w:val="18"/>
              </w:rPr>
            </w:pPr>
            <w:r w:rsidRPr="00420EAA">
              <w:rPr>
                <w:sz w:val="18"/>
                <w:szCs w:val="18"/>
              </w:rPr>
              <w:t>Игра "Едем на машине"</w:t>
            </w:r>
          </w:p>
        </w:tc>
        <w:tc>
          <w:tcPr>
            <w:tcW w:w="1699" w:type="dxa"/>
            <w:shd w:val="clear" w:color="auto" w:fill="auto"/>
          </w:tcPr>
          <w:p w:rsidR="00C52E5C" w:rsidRPr="00420EAA" w:rsidRDefault="00C52E5C" w:rsidP="00AA5E60">
            <w:pPr>
              <w:jc w:val="both"/>
              <w:rPr>
                <w:sz w:val="18"/>
                <w:szCs w:val="18"/>
              </w:rPr>
            </w:pPr>
            <w:r w:rsidRPr="00420EAA">
              <w:rPr>
                <w:sz w:val="18"/>
                <w:szCs w:val="18"/>
              </w:rPr>
              <w:t>Рассматривание картинок с изобр-нием машин, разного транспорта</w:t>
            </w:r>
          </w:p>
        </w:tc>
        <w:tc>
          <w:tcPr>
            <w:tcW w:w="2836" w:type="dxa"/>
            <w:shd w:val="clear" w:color="auto" w:fill="auto"/>
          </w:tcPr>
          <w:p w:rsidR="00C52E5C" w:rsidRPr="00420EAA" w:rsidRDefault="00C52E5C" w:rsidP="00AA5E60">
            <w:pPr>
              <w:rPr>
                <w:sz w:val="18"/>
                <w:szCs w:val="18"/>
              </w:rPr>
            </w:pPr>
            <w:r w:rsidRPr="00420EAA">
              <w:rPr>
                <w:sz w:val="18"/>
                <w:szCs w:val="18"/>
              </w:rPr>
              <w:t>Рисование предметов круглой формы</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6</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Яблоки</w:t>
            </w:r>
          </w:p>
          <w:p w:rsidR="00C52E5C" w:rsidRPr="00420EAA" w:rsidRDefault="00C52E5C" w:rsidP="00AA5E60">
            <w:pPr>
              <w:tabs>
                <w:tab w:val="left" w:pos="34"/>
              </w:tabs>
              <w:rPr>
                <w:sz w:val="18"/>
                <w:szCs w:val="18"/>
              </w:rPr>
            </w:pPr>
            <w:r w:rsidRPr="00420EAA">
              <w:rPr>
                <w:sz w:val="18"/>
                <w:szCs w:val="18"/>
              </w:rPr>
              <w:t>Цель: учить рисовать предметы круглой формы, совершенствовать умение работать с карандашом.</w:t>
            </w:r>
          </w:p>
          <w:p w:rsidR="00C52E5C" w:rsidRPr="00420EAA" w:rsidRDefault="00C52E5C" w:rsidP="00AA5E60">
            <w:pPr>
              <w:tabs>
                <w:tab w:val="left" w:pos="34"/>
              </w:tabs>
              <w:rPr>
                <w:sz w:val="18"/>
                <w:szCs w:val="18"/>
              </w:rPr>
            </w:pPr>
            <w:r w:rsidRPr="00420EAA">
              <w:rPr>
                <w:sz w:val="18"/>
                <w:szCs w:val="18"/>
              </w:rPr>
              <w:t>Материал: яблоки или муляж яблока, карандаши, листы бумаги</w:t>
            </w:r>
          </w:p>
        </w:tc>
        <w:tc>
          <w:tcPr>
            <w:tcW w:w="2977" w:type="dxa"/>
            <w:shd w:val="clear" w:color="auto" w:fill="auto"/>
          </w:tcPr>
          <w:p w:rsidR="00C52E5C" w:rsidRPr="00420EAA" w:rsidRDefault="00C52E5C" w:rsidP="00AA5E60">
            <w:pPr>
              <w:jc w:val="center"/>
              <w:rPr>
                <w:sz w:val="18"/>
                <w:szCs w:val="18"/>
              </w:rPr>
            </w:pPr>
            <w:r w:rsidRPr="00420EAA">
              <w:rPr>
                <w:sz w:val="18"/>
                <w:szCs w:val="18"/>
              </w:rPr>
              <w:t>Рассматривание муляжа, беседа о яблоке</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игры с муляжами</w:t>
            </w:r>
          </w:p>
        </w:tc>
        <w:tc>
          <w:tcPr>
            <w:tcW w:w="2836" w:type="dxa"/>
            <w:shd w:val="clear" w:color="auto" w:fill="auto"/>
          </w:tcPr>
          <w:p w:rsidR="00C52E5C" w:rsidRPr="00420EAA" w:rsidRDefault="00C52E5C" w:rsidP="00AA5E60">
            <w:pPr>
              <w:jc w:val="center"/>
              <w:rPr>
                <w:sz w:val="18"/>
                <w:szCs w:val="18"/>
              </w:rPr>
            </w:pPr>
            <w:r w:rsidRPr="00420EAA">
              <w:rPr>
                <w:sz w:val="18"/>
                <w:szCs w:val="18"/>
              </w:rPr>
              <w:t>Рассмотреть яблоко, вместе с ребенком,  нарисовать яблоки</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7</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Мячи</w:t>
            </w:r>
          </w:p>
          <w:p w:rsidR="00C52E5C" w:rsidRPr="00420EAA" w:rsidRDefault="00C52E5C" w:rsidP="00AA5E60">
            <w:pPr>
              <w:tabs>
                <w:tab w:val="left" w:pos="34"/>
              </w:tabs>
              <w:rPr>
                <w:sz w:val="18"/>
                <w:szCs w:val="18"/>
              </w:rPr>
            </w:pPr>
            <w:r w:rsidRPr="00420EAA">
              <w:rPr>
                <w:sz w:val="18"/>
                <w:szCs w:val="18"/>
              </w:rPr>
              <w:t>Цель: закреплять умение работать карандашом, учить держать карандаш тремя пальцами, рисовать предмет округлой формы, учить определять цвет предмета.</w:t>
            </w:r>
          </w:p>
          <w:p w:rsidR="00C52E5C" w:rsidRPr="00420EAA" w:rsidRDefault="00C52E5C" w:rsidP="00AA5E60">
            <w:pPr>
              <w:tabs>
                <w:tab w:val="left" w:pos="34"/>
              </w:tabs>
              <w:rPr>
                <w:sz w:val="18"/>
                <w:szCs w:val="18"/>
              </w:rPr>
            </w:pPr>
            <w:r w:rsidRPr="00420EAA">
              <w:rPr>
                <w:sz w:val="18"/>
                <w:szCs w:val="18"/>
              </w:rPr>
              <w:t>Материал: игрушки -мячи, мольберт, листы  бумаги</w:t>
            </w:r>
          </w:p>
        </w:tc>
        <w:tc>
          <w:tcPr>
            <w:tcW w:w="2977" w:type="dxa"/>
            <w:shd w:val="clear" w:color="auto" w:fill="auto"/>
          </w:tcPr>
          <w:p w:rsidR="00C52E5C" w:rsidRPr="00420EAA" w:rsidRDefault="00C52E5C" w:rsidP="00AA5E60">
            <w:pPr>
              <w:jc w:val="center"/>
              <w:rPr>
                <w:sz w:val="18"/>
                <w:szCs w:val="18"/>
              </w:rPr>
            </w:pPr>
            <w:r w:rsidRPr="00420EAA">
              <w:rPr>
                <w:sz w:val="18"/>
                <w:szCs w:val="18"/>
              </w:rPr>
              <w:t>Рассказ воспитателя про мышку</w:t>
            </w:r>
          </w:p>
          <w:p w:rsidR="00C52E5C" w:rsidRPr="00420EAA" w:rsidRDefault="00C52E5C" w:rsidP="00AA5E60">
            <w:pPr>
              <w:jc w:val="both"/>
              <w:rPr>
                <w:sz w:val="18"/>
                <w:szCs w:val="18"/>
              </w:rPr>
            </w:pPr>
            <w:r w:rsidRPr="00420EAA">
              <w:rPr>
                <w:sz w:val="18"/>
                <w:szCs w:val="18"/>
              </w:rPr>
              <w:t>Чтение стих-ния К.Чуковского "Котауси и Мауси"</w:t>
            </w:r>
          </w:p>
          <w:p w:rsidR="00C52E5C" w:rsidRPr="00420EAA" w:rsidRDefault="00C52E5C" w:rsidP="00AA5E60">
            <w:pPr>
              <w:jc w:val="both"/>
              <w:rPr>
                <w:sz w:val="18"/>
                <w:szCs w:val="18"/>
              </w:rPr>
            </w:pPr>
            <w:r w:rsidRPr="00420EAA">
              <w:rPr>
                <w:sz w:val="18"/>
                <w:szCs w:val="18"/>
              </w:rPr>
              <w:t>Рассматривание мячей</w:t>
            </w:r>
          </w:p>
        </w:tc>
        <w:tc>
          <w:tcPr>
            <w:tcW w:w="1699" w:type="dxa"/>
            <w:shd w:val="clear" w:color="auto" w:fill="auto"/>
          </w:tcPr>
          <w:p w:rsidR="00C52E5C" w:rsidRPr="00420EAA" w:rsidRDefault="00C52E5C" w:rsidP="00AA5E60">
            <w:pPr>
              <w:jc w:val="center"/>
              <w:rPr>
                <w:sz w:val="18"/>
                <w:szCs w:val="18"/>
              </w:rPr>
            </w:pPr>
            <w:r w:rsidRPr="00420EAA">
              <w:rPr>
                <w:sz w:val="18"/>
                <w:szCs w:val="18"/>
              </w:rPr>
              <w:t>Игры с мячами</w:t>
            </w:r>
          </w:p>
        </w:tc>
        <w:tc>
          <w:tcPr>
            <w:tcW w:w="2836" w:type="dxa"/>
            <w:shd w:val="clear" w:color="auto" w:fill="auto"/>
          </w:tcPr>
          <w:p w:rsidR="00C52E5C" w:rsidRPr="00420EAA" w:rsidRDefault="00C52E5C" w:rsidP="00AA5E60">
            <w:pPr>
              <w:jc w:val="center"/>
              <w:rPr>
                <w:sz w:val="18"/>
                <w:szCs w:val="18"/>
              </w:rPr>
            </w:pPr>
            <w:r w:rsidRPr="00420EAA">
              <w:rPr>
                <w:sz w:val="18"/>
                <w:szCs w:val="18"/>
              </w:rPr>
              <w:t>Продолжать учить ребенка рисовать предметы округлой формы</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8</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Теремок</w:t>
            </w:r>
          </w:p>
          <w:p w:rsidR="00C52E5C" w:rsidRPr="00420EAA" w:rsidRDefault="00C52E5C" w:rsidP="00AA5E60">
            <w:pPr>
              <w:tabs>
                <w:tab w:val="left" w:pos="34"/>
              </w:tabs>
              <w:rPr>
                <w:sz w:val="18"/>
                <w:szCs w:val="18"/>
              </w:rPr>
            </w:pPr>
            <w:r w:rsidRPr="00420EAA">
              <w:rPr>
                <w:sz w:val="18"/>
                <w:szCs w:val="18"/>
              </w:rPr>
              <w:t xml:space="preserve">Цель:  Вызвать интерес к рисованию красками, продолжать учить рисовать красками, правильно держать кисточку, проводить прямые отрывистые линии, развивать желание рисовать </w:t>
            </w:r>
          </w:p>
          <w:p w:rsidR="00C52E5C" w:rsidRPr="00420EAA" w:rsidRDefault="00C52E5C" w:rsidP="00AA5E60">
            <w:pPr>
              <w:tabs>
                <w:tab w:val="left" w:pos="34"/>
              </w:tabs>
              <w:rPr>
                <w:sz w:val="18"/>
                <w:szCs w:val="18"/>
              </w:rPr>
            </w:pPr>
            <w:r w:rsidRPr="00420EAA">
              <w:rPr>
                <w:sz w:val="18"/>
                <w:szCs w:val="18"/>
              </w:rPr>
              <w:t>Материал: иллюстрации к сказке "Теремок", краски, кисть, мольберт, листы бумаги, стаканчики с водой</w:t>
            </w:r>
          </w:p>
        </w:tc>
        <w:tc>
          <w:tcPr>
            <w:tcW w:w="2977" w:type="dxa"/>
            <w:shd w:val="clear" w:color="auto" w:fill="auto"/>
          </w:tcPr>
          <w:p w:rsidR="00C52E5C" w:rsidRPr="00420EAA" w:rsidRDefault="00C52E5C" w:rsidP="00AA5E60">
            <w:pPr>
              <w:jc w:val="both"/>
              <w:rPr>
                <w:sz w:val="18"/>
                <w:szCs w:val="18"/>
              </w:rPr>
            </w:pPr>
            <w:r w:rsidRPr="00420EAA">
              <w:rPr>
                <w:sz w:val="18"/>
                <w:szCs w:val="18"/>
              </w:rPr>
              <w:t>Беседа по сказке "Теремок"</w:t>
            </w:r>
          </w:p>
          <w:p w:rsidR="00C52E5C" w:rsidRPr="00420EAA" w:rsidRDefault="00C52E5C" w:rsidP="00AA5E60">
            <w:pPr>
              <w:jc w:val="both"/>
              <w:rPr>
                <w:sz w:val="18"/>
                <w:szCs w:val="18"/>
              </w:rPr>
            </w:pPr>
            <w:r w:rsidRPr="00420EAA">
              <w:rPr>
                <w:sz w:val="18"/>
                <w:szCs w:val="18"/>
              </w:rPr>
              <w:t>Показ рисования бревнышек</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tc>
        <w:tc>
          <w:tcPr>
            <w:tcW w:w="2836" w:type="dxa"/>
            <w:shd w:val="clear" w:color="auto" w:fill="auto"/>
          </w:tcPr>
          <w:p w:rsidR="00C52E5C" w:rsidRPr="00420EAA" w:rsidRDefault="00C52E5C" w:rsidP="00AA5E60">
            <w:pPr>
              <w:jc w:val="center"/>
              <w:rPr>
                <w:sz w:val="18"/>
                <w:szCs w:val="18"/>
              </w:rPr>
            </w:pPr>
            <w:r w:rsidRPr="00420EAA">
              <w:rPr>
                <w:sz w:val="18"/>
                <w:szCs w:val="18"/>
              </w:rPr>
              <w:t>Продолжать учиться рисовать прерывистые прямые линии</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9</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Шарфик для кошки</w:t>
            </w:r>
          </w:p>
          <w:p w:rsidR="00C52E5C" w:rsidRPr="00420EAA" w:rsidRDefault="00C52E5C" w:rsidP="00AA5E60">
            <w:pPr>
              <w:tabs>
                <w:tab w:val="left" w:pos="34"/>
              </w:tabs>
              <w:rPr>
                <w:sz w:val="18"/>
                <w:szCs w:val="18"/>
              </w:rPr>
            </w:pPr>
            <w:r w:rsidRPr="00420EAA">
              <w:rPr>
                <w:sz w:val="18"/>
                <w:szCs w:val="18"/>
              </w:rPr>
              <w:t>Цель: учить правильным приемам закрашивания краской, не выходя за контур, закреплять умение называть цвета, развивать желание рисовать.</w:t>
            </w:r>
          </w:p>
          <w:p w:rsidR="00C52E5C" w:rsidRPr="00420EAA" w:rsidRDefault="00C52E5C" w:rsidP="00AA5E60">
            <w:pPr>
              <w:tabs>
                <w:tab w:val="left" w:pos="34"/>
              </w:tabs>
              <w:rPr>
                <w:sz w:val="18"/>
                <w:szCs w:val="18"/>
              </w:rPr>
            </w:pPr>
            <w:r w:rsidRPr="00420EAA">
              <w:rPr>
                <w:sz w:val="18"/>
                <w:szCs w:val="18"/>
              </w:rPr>
              <w:t>Материал: игрушка кошка, иллюстрации к стих-нию, шарфы разного цвета ( или иллюстрации), длинная полоска бумаги "шарф", мольберт, краски, кисти, стаканчики с водой, салфетки.</w:t>
            </w:r>
          </w:p>
        </w:tc>
        <w:tc>
          <w:tcPr>
            <w:tcW w:w="2977" w:type="dxa"/>
            <w:shd w:val="clear" w:color="auto" w:fill="auto"/>
          </w:tcPr>
          <w:p w:rsidR="00C52E5C" w:rsidRPr="00420EAA" w:rsidRDefault="00C52E5C" w:rsidP="00AA5E60">
            <w:pPr>
              <w:rPr>
                <w:sz w:val="18"/>
                <w:szCs w:val="18"/>
              </w:rPr>
            </w:pPr>
            <w:r w:rsidRPr="00420EAA">
              <w:rPr>
                <w:sz w:val="18"/>
                <w:szCs w:val="18"/>
              </w:rPr>
              <w:t>Показ игрушечного котенка</w:t>
            </w:r>
          </w:p>
          <w:p w:rsidR="00C52E5C" w:rsidRPr="00420EAA" w:rsidRDefault="00C52E5C" w:rsidP="00AA5E60">
            <w:pPr>
              <w:rPr>
                <w:sz w:val="18"/>
                <w:szCs w:val="18"/>
              </w:rPr>
            </w:pPr>
            <w:r w:rsidRPr="00420EAA">
              <w:rPr>
                <w:sz w:val="18"/>
                <w:szCs w:val="18"/>
              </w:rPr>
              <w:t>Чтение стих-ния П,Воронько "Обновки"</w:t>
            </w:r>
          </w:p>
          <w:p w:rsidR="00C52E5C" w:rsidRPr="00420EAA" w:rsidRDefault="00C52E5C" w:rsidP="00AA5E60">
            <w:pPr>
              <w:rPr>
                <w:sz w:val="18"/>
                <w:szCs w:val="18"/>
              </w:rPr>
            </w:pPr>
            <w:r w:rsidRPr="00420EAA">
              <w:rPr>
                <w:sz w:val="18"/>
                <w:szCs w:val="18"/>
              </w:rPr>
              <w:t xml:space="preserve">Рассматривание иллюстрации к стих-нию, шарфиков разного цвета </w:t>
            </w:r>
          </w:p>
        </w:tc>
        <w:tc>
          <w:tcPr>
            <w:tcW w:w="1699" w:type="dxa"/>
            <w:shd w:val="clear" w:color="auto" w:fill="auto"/>
          </w:tcPr>
          <w:p w:rsidR="00C52E5C" w:rsidRPr="00420EAA" w:rsidRDefault="00C52E5C" w:rsidP="00AA5E60">
            <w:pPr>
              <w:jc w:val="center"/>
              <w:rPr>
                <w:sz w:val="18"/>
                <w:szCs w:val="18"/>
              </w:rPr>
            </w:pPr>
            <w:r w:rsidRPr="00420EAA">
              <w:rPr>
                <w:sz w:val="18"/>
                <w:szCs w:val="18"/>
              </w:rPr>
              <w:t xml:space="preserve">Рассматривание иллюстраций с изображением шарфиков, зимней одежды </w:t>
            </w:r>
          </w:p>
        </w:tc>
        <w:tc>
          <w:tcPr>
            <w:tcW w:w="2836" w:type="dxa"/>
            <w:shd w:val="clear" w:color="auto" w:fill="auto"/>
          </w:tcPr>
          <w:p w:rsidR="00C52E5C" w:rsidRPr="00420EAA" w:rsidRDefault="00C52E5C" w:rsidP="00AA5E60">
            <w:pPr>
              <w:jc w:val="both"/>
              <w:rPr>
                <w:sz w:val="18"/>
                <w:szCs w:val="18"/>
              </w:rPr>
            </w:pPr>
            <w:r w:rsidRPr="00420EAA">
              <w:rPr>
                <w:sz w:val="18"/>
                <w:szCs w:val="18"/>
              </w:rPr>
              <w:t>Учить ребенка разукрашивать картинку, не выходя за контур</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10</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Штанишки для Мишки</w:t>
            </w:r>
          </w:p>
          <w:p w:rsidR="00C52E5C" w:rsidRPr="00420EAA" w:rsidRDefault="00C52E5C" w:rsidP="00AA5E60">
            <w:pPr>
              <w:tabs>
                <w:tab w:val="left" w:pos="34"/>
              </w:tabs>
              <w:rPr>
                <w:sz w:val="18"/>
                <w:szCs w:val="18"/>
              </w:rPr>
            </w:pPr>
            <w:r w:rsidRPr="00420EAA">
              <w:rPr>
                <w:sz w:val="18"/>
                <w:szCs w:val="18"/>
              </w:rPr>
              <w:t>Цель: Закреплять умение рисовать прямые линии, работать красками, правильно держать кисть, развивать желание рисовать.</w:t>
            </w:r>
          </w:p>
          <w:p w:rsidR="00C52E5C" w:rsidRPr="00420EAA" w:rsidRDefault="00C52E5C" w:rsidP="00AA5E60">
            <w:pPr>
              <w:tabs>
                <w:tab w:val="left" w:pos="34"/>
              </w:tabs>
              <w:rPr>
                <w:sz w:val="18"/>
                <w:szCs w:val="18"/>
              </w:rPr>
            </w:pPr>
            <w:r w:rsidRPr="00420EAA">
              <w:rPr>
                <w:sz w:val="18"/>
                <w:szCs w:val="18"/>
              </w:rPr>
              <w:t>Материал: иллюстрации к стих-нию, игрушка медвежонок, иллюстрации с изображением одежды, мольберт, лист  бумаги в виде штанишек, краски, кисти, стаканчики с водой.</w:t>
            </w:r>
          </w:p>
        </w:tc>
        <w:tc>
          <w:tcPr>
            <w:tcW w:w="2977" w:type="dxa"/>
            <w:shd w:val="clear" w:color="auto" w:fill="auto"/>
          </w:tcPr>
          <w:p w:rsidR="00C52E5C" w:rsidRPr="00420EAA" w:rsidRDefault="00C52E5C" w:rsidP="00AA5E60">
            <w:pPr>
              <w:jc w:val="both"/>
              <w:rPr>
                <w:sz w:val="18"/>
                <w:szCs w:val="18"/>
              </w:rPr>
            </w:pPr>
            <w:r w:rsidRPr="00420EAA">
              <w:rPr>
                <w:sz w:val="18"/>
                <w:szCs w:val="18"/>
              </w:rPr>
              <w:t>Показ игрушки -медвежонка</w:t>
            </w:r>
          </w:p>
          <w:p w:rsidR="00C52E5C" w:rsidRPr="00420EAA" w:rsidRDefault="00C52E5C" w:rsidP="00AA5E60">
            <w:pPr>
              <w:jc w:val="both"/>
              <w:rPr>
                <w:sz w:val="18"/>
                <w:szCs w:val="18"/>
              </w:rPr>
            </w:pPr>
            <w:r w:rsidRPr="00420EAA">
              <w:rPr>
                <w:sz w:val="18"/>
                <w:szCs w:val="18"/>
              </w:rPr>
              <w:t>Чтение стих-ния З.Александровой "Мой мишка"</w:t>
            </w:r>
          </w:p>
          <w:p w:rsidR="00C52E5C" w:rsidRPr="00420EAA" w:rsidRDefault="00C52E5C" w:rsidP="00AA5E60">
            <w:pPr>
              <w:jc w:val="both"/>
              <w:rPr>
                <w:sz w:val="18"/>
                <w:szCs w:val="18"/>
              </w:rPr>
            </w:pPr>
            <w:r w:rsidRPr="00420EAA">
              <w:rPr>
                <w:sz w:val="18"/>
                <w:szCs w:val="18"/>
              </w:rPr>
              <w:t>Рассматривание одежды</w:t>
            </w:r>
          </w:p>
          <w:p w:rsidR="00C52E5C" w:rsidRPr="00420EAA" w:rsidRDefault="00C52E5C" w:rsidP="00AA5E60">
            <w:pPr>
              <w:jc w:val="both"/>
              <w:rPr>
                <w:sz w:val="18"/>
                <w:szCs w:val="18"/>
              </w:rPr>
            </w:pPr>
            <w:r w:rsidRPr="00420EAA">
              <w:rPr>
                <w:sz w:val="18"/>
                <w:szCs w:val="18"/>
              </w:rPr>
              <w:t>Показ рисования полосок на штанишках</w:t>
            </w:r>
          </w:p>
        </w:tc>
        <w:tc>
          <w:tcPr>
            <w:tcW w:w="1699" w:type="dxa"/>
            <w:shd w:val="clear" w:color="auto" w:fill="auto"/>
          </w:tcPr>
          <w:p w:rsidR="00C52E5C" w:rsidRPr="00420EAA" w:rsidRDefault="00C52E5C" w:rsidP="00AA5E60">
            <w:pPr>
              <w:jc w:val="center"/>
              <w:rPr>
                <w:sz w:val="18"/>
                <w:szCs w:val="18"/>
              </w:rPr>
            </w:pPr>
            <w:r w:rsidRPr="00420EAA">
              <w:rPr>
                <w:sz w:val="18"/>
                <w:szCs w:val="18"/>
              </w:rPr>
              <w:t xml:space="preserve">Рассматривание иллюстраций к стих-нию </w:t>
            </w:r>
          </w:p>
        </w:tc>
        <w:tc>
          <w:tcPr>
            <w:tcW w:w="2836" w:type="dxa"/>
            <w:shd w:val="clear" w:color="auto" w:fill="auto"/>
          </w:tcPr>
          <w:p w:rsidR="00C52E5C" w:rsidRPr="00420EAA" w:rsidRDefault="00C52E5C" w:rsidP="00AA5E60">
            <w:pPr>
              <w:jc w:val="both"/>
              <w:rPr>
                <w:sz w:val="18"/>
                <w:szCs w:val="18"/>
              </w:rPr>
            </w:pPr>
            <w:r w:rsidRPr="00420EAA">
              <w:rPr>
                <w:sz w:val="18"/>
                <w:szCs w:val="18"/>
              </w:rPr>
              <w:t>Продолжать учить ребенка рисовать короткие или длинные линии</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11</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Украсим тарелочку</w:t>
            </w:r>
          </w:p>
          <w:p w:rsidR="00C52E5C" w:rsidRPr="00420EAA" w:rsidRDefault="00C52E5C" w:rsidP="00AA5E60">
            <w:pPr>
              <w:tabs>
                <w:tab w:val="left" w:pos="34"/>
              </w:tabs>
              <w:rPr>
                <w:sz w:val="18"/>
                <w:szCs w:val="18"/>
              </w:rPr>
            </w:pPr>
            <w:r w:rsidRPr="00420EAA">
              <w:rPr>
                <w:sz w:val="18"/>
                <w:szCs w:val="18"/>
              </w:rPr>
              <w:t>Цель: закреплять умение работать с красками, учить наносить яркие мазки, пятнышки на бумаге, развивать восприятие цвета, закреплять знание цвета.</w:t>
            </w:r>
          </w:p>
          <w:p w:rsidR="00C52E5C" w:rsidRPr="00420EAA" w:rsidRDefault="00C52E5C" w:rsidP="00AA5E60">
            <w:pPr>
              <w:tabs>
                <w:tab w:val="left" w:pos="34"/>
              </w:tabs>
              <w:rPr>
                <w:sz w:val="18"/>
                <w:szCs w:val="18"/>
              </w:rPr>
            </w:pPr>
            <w:r w:rsidRPr="00420EAA">
              <w:rPr>
                <w:sz w:val="18"/>
                <w:szCs w:val="18"/>
              </w:rPr>
              <w:t>Материал: иллюстрации к сказке "Три медведя", тарелки с узором (листочки, цветы, горох и т.д.), листы белой бумаги в виде круга, кисти, краски, салфетки, стаканчики с водой, мольберт.</w:t>
            </w:r>
          </w:p>
        </w:tc>
        <w:tc>
          <w:tcPr>
            <w:tcW w:w="2977" w:type="dxa"/>
            <w:shd w:val="clear" w:color="auto" w:fill="auto"/>
          </w:tcPr>
          <w:p w:rsidR="00C52E5C" w:rsidRPr="00420EAA" w:rsidRDefault="00C52E5C" w:rsidP="00AA5E60">
            <w:pPr>
              <w:jc w:val="both"/>
              <w:rPr>
                <w:sz w:val="18"/>
                <w:szCs w:val="18"/>
              </w:rPr>
            </w:pPr>
            <w:r w:rsidRPr="00420EAA">
              <w:rPr>
                <w:sz w:val="18"/>
                <w:szCs w:val="18"/>
              </w:rPr>
              <w:t>Беседа по сказке "Три медведя"</w:t>
            </w:r>
          </w:p>
          <w:p w:rsidR="00C52E5C" w:rsidRPr="00420EAA" w:rsidRDefault="00C52E5C" w:rsidP="00AA5E60">
            <w:pPr>
              <w:jc w:val="both"/>
              <w:rPr>
                <w:sz w:val="18"/>
                <w:szCs w:val="18"/>
              </w:rPr>
            </w:pPr>
            <w:r w:rsidRPr="00420EAA">
              <w:rPr>
                <w:sz w:val="18"/>
                <w:szCs w:val="18"/>
              </w:rPr>
              <w:t>Рассматривание тарелочек</w:t>
            </w:r>
          </w:p>
          <w:p w:rsidR="00C52E5C" w:rsidRPr="00420EAA" w:rsidRDefault="00C52E5C" w:rsidP="00AA5E60">
            <w:pPr>
              <w:jc w:val="both"/>
              <w:rPr>
                <w:sz w:val="18"/>
                <w:szCs w:val="18"/>
              </w:rPr>
            </w:pPr>
            <w:r w:rsidRPr="00420EAA">
              <w:rPr>
                <w:sz w:val="18"/>
                <w:szCs w:val="18"/>
              </w:rPr>
              <w:t>Показ рисования листочков (примакиванием кисти к листу бумаги)</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tc>
        <w:tc>
          <w:tcPr>
            <w:tcW w:w="2836" w:type="dxa"/>
            <w:shd w:val="clear" w:color="auto" w:fill="auto"/>
          </w:tcPr>
          <w:p w:rsidR="00C52E5C" w:rsidRPr="00420EAA" w:rsidRDefault="00C52E5C" w:rsidP="00AA5E60">
            <w:pPr>
              <w:jc w:val="center"/>
              <w:rPr>
                <w:sz w:val="18"/>
                <w:szCs w:val="18"/>
              </w:rPr>
            </w:pPr>
            <w:r w:rsidRPr="00420EAA">
              <w:rPr>
                <w:sz w:val="18"/>
                <w:szCs w:val="18"/>
              </w:rPr>
              <w:t xml:space="preserve">Предложить ребенку нарисовать новый узор на "тарелочке" (листе бумаги в виде круга) </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12</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Бублики</w:t>
            </w:r>
          </w:p>
          <w:p w:rsidR="00C52E5C" w:rsidRPr="00420EAA" w:rsidRDefault="00C52E5C" w:rsidP="00AA5E60">
            <w:pPr>
              <w:tabs>
                <w:tab w:val="left" w:pos="34"/>
              </w:tabs>
              <w:jc w:val="both"/>
              <w:rPr>
                <w:sz w:val="18"/>
                <w:szCs w:val="18"/>
              </w:rPr>
            </w:pPr>
            <w:r w:rsidRPr="00420EAA">
              <w:rPr>
                <w:sz w:val="18"/>
                <w:szCs w:val="18"/>
              </w:rPr>
              <w:t xml:space="preserve">Цель: </w:t>
            </w:r>
            <w:r w:rsidRPr="00420EAA">
              <w:rPr>
                <w:color w:val="000000"/>
                <w:sz w:val="18"/>
                <w:szCs w:val="18"/>
                <w:shd w:val="clear" w:color="auto" w:fill="FFFFFF"/>
              </w:rPr>
              <w:t>учить рисовать кольца (бублики ) кистью с узким  ворсом, упражнять в технике рисования гуашевыми красками, развивать глазомер, вызвать у детей интерес к рисованию бубликов.</w:t>
            </w:r>
          </w:p>
          <w:p w:rsidR="00C52E5C" w:rsidRPr="00420EAA" w:rsidRDefault="00C52E5C" w:rsidP="00AA5E60">
            <w:pPr>
              <w:tabs>
                <w:tab w:val="left" w:pos="34"/>
              </w:tabs>
              <w:rPr>
                <w:sz w:val="18"/>
                <w:szCs w:val="18"/>
              </w:rPr>
            </w:pPr>
            <w:r w:rsidRPr="00420EAA">
              <w:rPr>
                <w:sz w:val="18"/>
                <w:szCs w:val="18"/>
              </w:rPr>
              <w:t xml:space="preserve">Материал: игрушки -котенок и щенок, сказка В.Сутеева "Кто сказал мяу?", мольберт, листы бумаги, краска темно -желтого или коричневого цвета, кисти, салфетки, стаканчики с водой, бублик (или иллюстрация). </w:t>
            </w:r>
          </w:p>
        </w:tc>
        <w:tc>
          <w:tcPr>
            <w:tcW w:w="2977" w:type="dxa"/>
            <w:shd w:val="clear" w:color="auto" w:fill="auto"/>
          </w:tcPr>
          <w:p w:rsidR="00C52E5C" w:rsidRPr="00420EAA" w:rsidRDefault="00C52E5C" w:rsidP="00AA5E60">
            <w:pPr>
              <w:jc w:val="both"/>
              <w:rPr>
                <w:sz w:val="18"/>
                <w:szCs w:val="18"/>
              </w:rPr>
            </w:pPr>
            <w:r w:rsidRPr="00420EAA">
              <w:rPr>
                <w:sz w:val="18"/>
                <w:szCs w:val="18"/>
              </w:rPr>
              <w:t>Беседа по прочитан.сказке "Кто сказал мяу?"</w:t>
            </w:r>
          </w:p>
          <w:p w:rsidR="00C52E5C" w:rsidRPr="00420EAA" w:rsidRDefault="00C52E5C" w:rsidP="00AA5E60">
            <w:pPr>
              <w:jc w:val="both"/>
              <w:rPr>
                <w:sz w:val="18"/>
                <w:szCs w:val="18"/>
              </w:rPr>
            </w:pPr>
            <w:r w:rsidRPr="00420EAA">
              <w:rPr>
                <w:sz w:val="18"/>
                <w:szCs w:val="18"/>
              </w:rPr>
              <w:t>Рассматривание бублика</w:t>
            </w:r>
          </w:p>
          <w:p w:rsidR="00C52E5C" w:rsidRPr="00420EAA" w:rsidRDefault="00C52E5C" w:rsidP="00AA5E60">
            <w:pPr>
              <w:jc w:val="both"/>
              <w:rPr>
                <w:sz w:val="18"/>
                <w:szCs w:val="18"/>
              </w:rPr>
            </w:pPr>
            <w:r w:rsidRPr="00420EAA">
              <w:rPr>
                <w:sz w:val="18"/>
                <w:szCs w:val="18"/>
              </w:rPr>
              <w:t>Показ   способа рисования</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tc>
        <w:tc>
          <w:tcPr>
            <w:tcW w:w="2836" w:type="dxa"/>
            <w:shd w:val="clear" w:color="auto" w:fill="auto"/>
          </w:tcPr>
          <w:p w:rsidR="00C52E5C" w:rsidRPr="00420EAA" w:rsidRDefault="00C52E5C" w:rsidP="00AA5E60">
            <w:pPr>
              <w:jc w:val="center"/>
              <w:rPr>
                <w:sz w:val="18"/>
                <w:szCs w:val="18"/>
              </w:rPr>
            </w:pPr>
            <w:r w:rsidRPr="00420EAA">
              <w:rPr>
                <w:sz w:val="18"/>
                <w:szCs w:val="18"/>
              </w:rPr>
              <w:t>Закреплять умение рисовать предметы округлой формы</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13</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Волны</w:t>
            </w:r>
          </w:p>
          <w:p w:rsidR="00C52E5C" w:rsidRPr="00420EAA" w:rsidRDefault="00C52E5C" w:rsidP="00AA5E60">
            <w:pPr>
              <w:tabs>
                <w:tab w:val="left" w:pos="34"/>
              </w:tabs>
              <w:rPr>
                <w:sz w:val="18"/>
                <w:szCs w:val="18"/>
              </w:rPr>
            </w:pPr>
            <w:r w:rsidRPr="00420EAA">
              <w:rPr>
                <w:sz w:val="18"/>
                <w:szCs w:val="18"/>
              </w:rPr>
              <w:t>Цель: Упражнять в рисовании волнистых линий, различать синий цвет, закреплять умение рисовать карандашом, развивать интерес к рисованию</w:t>
            </w:r>
          </w:p>
          <w:p w:rsidR="00C52E5C" w:rsidRPr="00420EAA" w:rsidRDefault="00C52E5C" w:rsidP="00AA5E60">
            <w:pPr>
              <w:tabs>
                <w:tab w:val="left" w:pos="34"/>
              </w:tabs>
              <w:rPr>
                <w:sz w:val="18"/>
                <w:szCs w:val="18"/>
              </w:rPr>
            </w:pPr>
            <w:r w:rsidRPr="00420EAA">
              <w:rPr>
                <w:sz w:val="18"/>
                <w:szCs w:val="18"/>
              </w:rPr>
              <w:t>Материал: иллюстрации к стих-нию, игрушка кораблик, сюжетные картинки, листы бумаги с изображением кораблика, синие карандаши.</w:t>
            </w:r>
          </w:p>
        </w:tc>
        <w:tc>
          <w:tcPr>
            <w:tcW w:w="2977" w:type="dxa"/>
            <w:shd w:val="clear" w:color="auto" w:fill="auto"/>
          </w:tcPr>
          <w:p w:rsidR="00C52E5C" w:rsidRPr="00420EAA" w:rsidRDefault="00C52E5C" w:rsidP="00AA5E60">
            <w:pPr>
              <w:jc w:val="center"/>
              <w:rPr>
                <w:sz w:val="18"/>
                <w:szCs w:val="18"/>
              </w:rPr>
            </w:pPr>
            <w:r w:rsidRPr="00420EAA">
              <w:rPr>
                <w:sz w:val="18"/>
                <w:szCs w:val="18"/>
              </w:rPr>
              <w:t>Чтение стих-ния А.Барто "Кораблик"</w:t>
            </w:r>
          </w:p>
          <w:p w:rsidR="00C52E5C" w:rsidRPr="00420EAA" w:rsidRDefault="00C52E5C" w:rsidP="00AA5E60">
            <w:pPr>
              <w:jc w:val="center"/>
              <w:rPr>
                <w:sz w:val="18"/>
                <w:szCs w:val="18"/>
              </w:rPr>
            </w:pPr>
            <w:r w:rsidRPr="00420EAA">
              <w:rPr>
                <w:sz w:val="18"/>
                <w:szCs w:val="18"/>
              </w:rPr>
              <w:t>Рассматривание иллюстрации</w:t>
            </w:r>
          </w:p>
          <w:p w:rsidR="00C52E5C" w:rsidRPr="00420EAA" w:rsidRDefault="00C52E5C" w:rsidP="00AA5E60">
            <w:pPr>
              <w:jc w:val="center"/>
              <w:rPr>
                <w:sz w:val="18"/>
                <w:szCs w:val="18"/>
              </w:rPr>
            </w:pPr>
            <w:r w:rsidRPr="00420EAA">
              <w:rPr>
                <w:sz w:val="18"/>
                <w:szCs w:val="18"/>
              </w:rPr>
              <w:t>Пока способа рисования волн</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с кораблями и волнами</w:t>
            </w:r>
          </w:p>
        </w:tc>
        <w:tc>
          <w:tcPr>
            <w:tcW w:w="2836" w:type="dxa"/>
            <w:shd w:val="clear" w:color="auto" w:fill="auto"/>
          </w:tcPr>
          <w:p w:rsidR="00C52E5C" w:rsidRPr="00420EAA" w:rsidRDefault="00C52E5C" w:rsidP="00AA5E60">
            <w:pPr>
              <w:jc w:val="center"/>
              <w:rPr>
                <w:sz w:val="18"/>
                <w:szCs w:val="18"/>
              </w:rPr>
            </w:pPr>
            <w:r w:rsidRPr="00420EAA">
              <w:rPr>
                <w:sz w:val="18"/>
                <w:szCs w:val="18"/>
              </w:rPr>
              <w:t>Закреплять умение рисовать волнистые линии</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14</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Украсим платье узором</w:t>
            </w:r>
          </w:p>
          <w:p w:rsidR="00C52E5C" w:rsidRPr="00420EAA" w:rsidRDefault="00C52E5C" w:rsidP="00AA5E60">
            <w:pPr>
              <w:tabs>
                <w:tab w:val="left" w:pos="34"/>
              </w:tabs>
              <w:rPr>
                <w:sz w:val="18"/>
                <w:szCs w:val="18"/>
              </w:rPr>
            </w:pPr>
            <w:r w:rsidRPr="00420EAA">
              <w:rPr>
                <w:sz w:val="18"/>
                <w:szCs w:val="18"/>
              </w:rPr>
              <w:t xml:space="preserve">Цель: учить правильно держать кисточку, ритмично наносить мазки на силуэт платья, проводить прямые и волнистые линии, развивать восприятие цвета </w:t>
            </w:r>
          </w:p>
          <w:p w:rsidR="00C52E5C" w:rsidRPr="00420EAA" w:rsidRDefault="00C52E5C" w:rsidP="00AA5E60">
            <w:pPr>
              <w:tabs>
                <w:tab w:val="left" w:pos="34"/>
              </w:tabs>
              <w:rPr>
                <w:sz w:val="18"/>
                <w:szCs w:val="18"/>
              </w:rPr>
            </w:pPr>
            <w:r w:rsidRPr="00420EAA">
              <w:rPr>
                <w:sz w:val="18"/>
                <w:szCs w:val="18"/>
              </w:rPr>
              <w:t xml:space="preserve">Материал: иллюстрации к стих-нию, силуэты платья, краски, кисти, салфетки, мольберт, стаканчики с водой </w:t>
            </w:r>
          </w:p>
        </w:tc>
        <w:tc>
          <w:tcPr>
            <w:tcW w:w="2977" w:type="dxa"/>
            <w:shd w:val="clear" w:color="auto" w:fill="auto"/>
          </w:tcPr>
          <w:p w:rsidR="00C52E5C" w:rsidRPr="00420EAA" w:rsidRDefault="00C52E5C" w:rsidP="00AA5E60">
            <w:pPr>
              <w:jc w:val="both"/>
              <w:rPr>
                <w:sz w:val="18"/>
                <w:szCs w:val="18"/>
              </w:rPr>
            </w:pPr>
            <w:r w:rsidRPr="00420EAA">
              <w:rPr>
                <w:sz w:val="18"/>
                <w:szCs w:val="18"/>
              </w:rPr>
              <w:t>Беседа по стих-нию А. и П. Барто "Девочка -ревушка"</w:t>
            </w:r>
          </w:p>
          <w:p w:rsidR="00C52E5C" w:rsidRPr="00420EAA" w:rsidRDefault="00C52E5C" w:rsidP="00AA5E60">
            <w:pPr>
              <w:jc w:val="both"/>
              <w:rPr>
                <w:sz w:val="18"/>
                <w:szCs w:val="18"/>
              </w:rPr>
            </w:pPr>
            <w:r w:rsidRPr="00420EAA">
              <w:rPr>
                <w:sz w:val="18"/>
                <w:szCs w:val="18"/>
              </w:rPr>
              <w:t>Рассматривание иллюстрации к стих-нию</w:t>
            </w:r>
          </w:p>
          <w:p w:rsidR="00C52E5C" w:rsidRPr="00420EAA" w:rsidRDefault="00C52E5C" w:rsidP="00AA5E60">
            <w:pPr>
              <w:jc w:val="both"/>
              <w:rPr>
                <w:sz w:val="18"/>
                <w:szCs w:val="18"/>
              </w:rPr>
            </w:pPr>
            <w:r w:rsidRPr="00420EAA">
              <w:rPr>
                <w:sz w:val="18"/>
                <w:szCs w:val="18"/>
              </w:rPr>
              <w:t>Показ способа рисоания узоров на платье</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стих-нию, иллюстраций с изображением разных платьев</w:t>
            </w:r>
          </w:p>
        </w:tc>
        <w:tc>
          <w:tcPr>
            <w:tcW w:w="2836" w:type="dxa"/>
            <w:shd w:val="clear" w:color="auto" w:fill="auto"/>
          </w:tcPr>
          <w:p w:rsidR="00C52E5C" w:rsidRPr="00420EAA" w:rsidRDefault="00C52E5C" w:rsidP="00AA5E60">
            <w:pPr>
              <w:jc w:val="center"/>
              <w:rPr>
                <w:sz w:val="18"/>
                <w:szCs w:val="18"/>
              </w:rPr>
            </w:pPr>
            <w:r w:rsidRPr="00420EAA">
              <w:rPr>
                <w:sz w:val="18"/>
                <w:szCs w:val="18"/>
              </w:rPr>
              <w:t xml:space="preserve">Упражнять в умении рисовать разные узоры </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15</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Разноцветные колечки</w:t>
            </w:r>
          </w:p>
          <w:p w:rsidR="00C52E5C" w:rsidRPr="00420EAA" w:rsidRDefault="00C52E5C" w:rsidP="00AA5E60">
            <w:pPr>
              <w:tabs>
                <w:tab w:val="left" w:pos="34"/>
              </w:tabs>
              <w:rPr>
                <w:sz w:val="18"/>
                <w:szCs w:val="18"/>
              </w:rPr>
            </w:pPr>
            <w:r w:rsidRPr="00420EAA">
              <w:rPr>
                <w:sz w:val="18"/>
                <w:szCs w:val="18"/>
              </w:rPr>
              <w:t xml:space="preserve">Цель: учить правильно держать карандаш, отрабатывать кругообразные движения рук, использовать карандаши разных цветов, развивать интерес к рисованию. </w:t>
            </w:r>
          </w:p>
          <w:p w:rsidR="00C52E5C" w:rsidRPr="00420EAA" w:rsidRDefault="00C52E5C" w:rsidP="00AA5E60">
            <w:pPr>
              <w:tabs>
                <w:tab w:val="left" w:pos="34"/>
              </w:tabs>
              <w:rPr>
                <w:sz w:val="18"/>
                <w:szCs w:val="18"/>
              </w:rPr>
            </w:pPr>
            <w:r w:rsidRPr="00420EAA">
              <w:rPr>
                <w:sz w:val="18"/>
                <w:szCs w:val="18"/>
              </w:rPr>
              <w:t>Материал: игрушка кошка, иллюстрация к стих-нию, листы бумаги, цветные карандаши, колечки от пирамидки</w:t>
            </w:r>
          </w:p>
        </w:tc>
        <w:tc>
          <w:tcPr>
            <w:tcW w:w="2977" w:type="dxa"/>
            <w:shd w:val="clear" w:color="auto" w:fill="auto"/>
          </w:tcPr>
          <w:p w:rsidR="00C52E5C" w:rsidRPr="00420EAA" w:rsidRDefault="00C52E5C" w:rsidP="00AA5E60">
            <w:pPr>
              <w:jc w:val="center"/>
              <w:rPr>
                <w:sz w:val="18"/>
                <w:szCs w:val="18"/>
              </w:rPr>
            </w:pPr>
            <w:r w:rsidRPr="00420EAA">
              <w:rPr>
                <w:sz w:val="18"/>
                <w:szCs w:val="18"/>
              </w:rPr>
              <w:t>Чтение стих-ния Г.Сапгира "Кошка"</w:t>
            </w:r>
          </w:p>
          <w:p w:rsidR="00C52E5C" w:rsidRPr="00420EAA" w:rsidRDefault="00C52E5C" w:rsidP="00AA5E60">
            <w:pPr>
              <w:jc w:val="both"/>
              <w:rPr>
                <w:sz w:val="18"/>
                <w:szCs w:val="18"/>
              </w:rPr>
            </w:pPr>
            <w:r w:rsidRPr="00420EAA">
              <w:rPr>
                <w:sz w:val="18"/>
                <w:szCs w:val="18"/>
              </w:rPr>
              <w:t>Рассматривание иллюстрации к стих-нию</w:t>
            </w:r>
          </w:p>
          <w:p w:rsidR="00C52E5C" w:rsidRPr="00420EAA" w:rsidRDefault="00C52E5C" w:rsidP="00AA5E60">
            <w:pPr>
              <w:jc w:val="both"/>
              <w:rPr>
                <w:sz w:val="18"/>
                <w:szCs w:val="18"/>
              </w:rPr>
            </w:pPr>
            <w:r w:rsidRPr="00420EAA">
              <w:rPr>
                <w:sz w:val="18"/>
                <w:szCs w:val="18"/>
              </w:rPr>
              <w:t>Рассматривание пирамидки</w:t>
            </w:r>
          </w:p>
          <w:p w:rsidR="00C52E5C" w:rsidRPr="00420EAA" w:rsidRDefault="00C52E5C" w:rsidP="00AA5E60">
            <w:pPr>
              <w:jc w:val="both"/>
              <w:rPr>
                <w:sz w:val="18"/>
                <w:szCs w:val="18"/>
              </w:rPr>
            </w:pPr>
            <w:r w:rsidRPr="00420EAA">
              <w:rPr>
                <w:sz w:val="18"/>
                <w:szCs w:val="18"/>
              </w:rPr>
              <w:t>Показ способа рисования</w:t>
            </w:r>
          </w:p>
          <w:p w:rsidR="00C52E5C" w:rsidRPr="00420EAA" w:rsidRDefault="00C52E5C" w:rsidP="00AA5E60">
            <w:pPr>
              <w:jc w:val="both"/>
              <w:rPr>
                <w:sz w:val="18"/>
                <w:szCs w:val="18"/>
              </w:rPr>
            </w:pPr>
          </w:p>
        </w:tc>
        <w:tc>
          <w:tcPr>
            <w:tcW w:w="1699" w:type="dxa"/>
            <w:shd w:val="clear" w:color="auto" w:fill="auto"/>
          </w:tcPr>
          <w:p w:rsidR="00C52E5C" w:rsidRPr="00420EAA" w:rsidRDefault="00C52E5C" w:rsidP="00AA5E60">
            <w:pPr>
              <w:jc w:val="center"/>
              <w:rPr>
                <w:sz w:val="18"/>
                <w:szCs w:val="18"/>
              </w:rPr>
            </w:pPr>
            <w:r w:rsidRPr="00420EAA">
              <w:rPr>
                <w:sz w:val="18"/>
                <w:szCs w:val="18"/>
              </w:rPr>
              <w:t>Игры с пирамидкой</w:t>
            </w:r>
          </w:p>
        </w:tc>
        <w:tc>
          <w:tcPr>
            <w:tcW w:w="2836" w:type="dxa"/>
            <w:shd w:val="clear" w:color="auto" w:fill="auto"/>
          </w:tcPr>
          <w:p w:rsidR="00C52E5C" w:rsidRPr="00420EAA" w:rsidRDefault="00C52E5C" w:rsidP="00AA5E60">
            <w:pPr>
              <w:jc w:val="center"/>
              <w:rPr>
                <w:sz w:val="18"/>
                <w:szCs w:val="18"/>
              </w:rPr>
            </w:pPr>
            <w:r w:rsidRPr="00420EAA">
              <w:rPr>
                <w:sz w:val="18"/>
                <w:szCs w:val="18"/>
              </w:rPr>
              <w:t xml:space="preserve">Закреплять умение рисовать предметы округлой формы </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16</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Заборчик</w:t>
            </w:r>
          </w:p>
          <w:p w:rsidR="00C52E5C" w:rsidRPr="00420EAA" w:rsidRDefault="00C52E5C" w:rsidP="00AA5E60">
            <w:pPr>
              <w:tabs>
                <w:tab w:val="left" w:pos="34"/>
              </w:tabs>
              <w:rPr>
                <w:sz w:val="18"/>
                <w:szCs w:val="18"/>
              </w:rPr>
            </w:pPr>
            <w:r w:rsidRPr="00420EAA">
              <w:rPr>
                <w:sz w:val="18"/>
                <w:szCs w:val="18"/>
              </w:rPr>
              <w:t>Цель: продолжать учить правильно держать кисточку, рисовать кистью прямые линии, развивать интерес к рисованию</w:t>
            </w:r>
          </w:p>
          <w:p w:rsidR="00C52E5C" w:rsidRPr="00420EAA" w:rsidRDefault="00C52E5C" w:rsidP="00AA5E60">
            <w:pPr>
              <w:tabs>
                <w:tab w:val="left" w:pos="34"/>
              </w:tabs>
              <w:rPr>
                <w:sz w:val="18"/>
                <w:szCs w:val="18"/>
              </w:rPr>
            </w:pPr>
            <w:r w:rsidRPr="00420EAA">
              <w:rPr>
                <w:sz w:val="18"/>
                <w:szCs w:val="18"/>
              </w:rPr>
              <w:t>Материал: иллюстрации к сказке, игрушки лиса и мышка, лист бумаги, салфетки, кисти, краски, стаканчики с водой, мольберт.</w:t>
            </w:r>
          </w:p>
        </w:tc>
        <w:tc>
          <w:tcPr>
            <w:tcW w:w="2977" w:type="dxa"/>
            <w:shd w:val="clear" w:color="auto" w:fill="auto"/>
          </w:tcPr>
          <w:p w:rsidR="00C52E5C" w:rsidRPr="00420EAA" w:rsidRDefault="00C52E5C" w:rsidP="00C162D7">
            <w:pPr>
              <w:rPr>
                <w:sz w:val="18"/>
                <w:szCs w:val="18"/>
              </w:rPr>
            </w:pPr>
            <w:r w:rsidRPr="00420EAA">
              <w:rPr>
                <w:sz w:val="18"/>
                <w:szCs w:val="18"/>
              </w:rPr>
              <w:t>Загадка про мышку</w:t>
            </w:r>
          </w:p>
          <w:p w:rsidR="00C52E5C" w:rsidRPr="00420EAA" w:rsidRDefault="00C52E5C" w:rsidP="00C162D7">
            <w:pPr>
              <w:rPr>
                <w:sz w:val="18"/>
                <w:szCs w:val="18"/>
              </w:rPr>
            </w:pPr>
            <w:r w:rsidRPr="00420EAA">
              <w:rPr>
                <w:sz w:val="18"/>
                <w:szCs w:val="18"/>
              </w:rPr>
              <w:t>Чтение сказки В.Бианки "Лис и мышонок"</w:t>
            </w:r>
          </w:p>
          <w:p w:rsidR="00C52E5C" w:rsidRPr="00420EAA" w:rsidRDefault="00C52E5C" w:rsidP="00C162D7">
            <w:pPr>
              <w:rPr>
                <w:sz w:val="18"/>
                <w:szCs w:val="18"/>
              </w:rPr>
            </w:pPr>
            <w:r w:rsidRPr="00420EAA">
              <w:rPr>
                <w:sz w:val="18"/>
                <w:szCs w:val="18"/>
              </w:rPr>
              <w:t>Показ способа рисования заборика</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 игры с игрушками</w:t>
            </w:r>
          </w:p>
        </w:tc>
        <w:tc>
          <w:tcPr>
            <w:tcW w:w="2836" w:type="dxa"/>
            <w:shd w:val="clear" w:color="auto" w:fill="auto"/>
          </w:tcPr>
          <w:p w:rsidR="00C52E5C" w:rsidRPr="00420EAA" w:rsidRDefault="00C52E5C" w:rsidP="00AA5E60">
            <w:pPr>
              <w:jc w:val="center"/>
              <w:rPr>
                <w:sz w:val="18"/>
                <w:szCs w:val="18"/>
              </w:rPr>
            </w:pPr>
            <w:r w:rsidRPr="00420EAA">
              <w:rPr>
                <w:sz w:val="18"/>
                <w:szCs w:val="18"/>
              </w:rPr>
              <w:t>Закреплять умение рисовать прямые отрывистые линии</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17</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Зеленая травка</w:t>
            </w:r>
          </w:p>
          <w:p w:rsidR="00C52E5C" w:rsidRPr="00420EAA" w:rsidRDefault="00C52E5C" w:rsidP="00AA5E60">
            <w:pPr>
              <w:tabs>
                <w:tab w:val="left" w:pos="34"/>
              </w:tabs>
              <w:rPr>
                <w:sz w:val="18"/>
                <w:szCs w:val="18"/>
              </w:rPr>
            </w:pPr>
            <w:r w:rsidRPr="00420EAA">
              <w:rPr>
                <w:sz w:val="18"/>
                <w:szCs w:val="18"/>
              </w:rPr>
              <w:t>Цель: продолжать учить правильно держать кисточку, рисовать короткие прямые отрывистые линии, развивать интерес к рисованию.</w:t>
            </w:r>
          </w:p>
          <w:p w:rsidR="00C52E5C" w:rsidRPr="00420EAA" w:rsidRDefault="00C52E5C" w:rsidP="00AA5E60">
            <w:pPr>
              <w:tabs>
                <w:tab w:val="left" w:pos="34"/>
              </w:tabs>
              <w:rPr>
                <w:sz w:val="18"/>
                <w:szCs w:val="18"/>
              </w:rPr>
            </w:pPr>
            <w:r w:rsidRPr="00420EAA">
              <w:rPr>
                <w:sz w:val="18"/>
                <w:szCs w:val="18"/>
              </w:rPr>
              <w:t>Материал: игрушка гусенок, иллюстрации к произведению Д.Биссета "Га-га-га", листы бумаги, зеленая краска, кисти, салфетки, мольберт, стаканчики с водой</w:t>
            </w:r>
          </w:p>
        </w:tc>
        <w:tc>
          <w:tcPr>
            <w:tcW w:w="2977" w:type="dxa"/>
            <w:shd w:val="clear" w:color="auto" w:fill="auto"/>
          </w:tcPr>
          <w:p w:rsidR="00C52E5C" w:rsidRPr="00420EAA" w:rsidRDefault="00C52E5C" w:rsidP="003D5522">
            <w:pPr>
              <w:rPr>
                <w:sz w:val="18"/>
                <w:szCs w:val="18"/>
              </w:rPr>
            </w:pPr>
            <w:r w:rsidRPr="00420EAA">
              <w:rPr>
                <w:sz w:val="18"/>
                <w:szCs w:val="18"/>
              </w:rPr>
              <w:t>Рассматривание игрушки -гусенка</w:t>
            </w:r>
          </w:p>
          <w:p w:rsidR="00C52E5C" w:rsidRPr="00420EAA" w:rsidRDefault="00C52E5C" w:rsidP="003D5522">
            <w:pPr>
              <w:rPr>
                <w:sz w:val="18"/>
                <w:szCs w:val="18"/>
              </w:rPr>
            </w:pPr>
            <w:r w:rsidRPr="00420EAA">
              <w:rPr>
                <w:sz w:val="18"/>
                <w:szCs w:val="18"/>
              </w:rPr>
              <w:t>Беседа по прочитанн.произведению</w:t>
            </w:r>
          </w:p>
          <w:p w:rsidR="00C52E5C" w:rsidRPr="00420EAA" w:rsidRDefault="00C52E5C" w:rsidP="003D5522">
            <w:pPr>
              <w:rPr>
                <w:sz w:val="18"/>
                <w:szCs w:val="18"/>
              </w:rPr>
            </w:pPr>
            <w:r w:rsidRPr="00420EAA">
              <w:rPr>
                <w:sz w:val="18"/>
                <w:szCs w:val="18"/>
              </w:rPr>
              <w:t>Показ способа рисования травки</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tc>
        <w:tc>
          <w:tcPr>
            <w:tcW w:w="2836" w:type="dxa"/>
            <w:shd w:val="clear" w:color="auto" w:fill="auto"/>
          </w:tcPr>
          <w:p w:rsidR="00C52E5C" w:rsidRPr="00420EAA" w:rsidRDefault="00C52E5C" w:rsidP="00AA5E60">
            <w:pPr>
              <w:jc w:val="center"/>
              <w:rPr>
                <w:sz w:val="18"/>
                <w:szCs w:val="18"/>
              </w:rPr>
            </w:pPr>
            <w:r w:rsidRPr="00420EAA">
              <w:rPr>
                <w:sz w:val="18"/>
                <w:szCs w:val="18"/>
              </w:rPr>
              <w:t>Привлекать ребенка к рисованию красками, карандашами и т.д.</w:t>
            </w:r>
          </w:p>
        </w:tc>
      </w:tr>
      <w:tr w:rsidR="00C52E5C" w:rsidRPr="00420EAA" w:rsidTr="00AA5E60">
        <w:trPr>
          <w:cantSplit/>
          <w:trHeight w:val="615"/>
        </w:trPr>
        <w:tc>
          <w:tcPr>
            <w:tcW w:w="851" w:type="dxa"/>
            <w:shd w:val="clear" w:color="auto" w:fill="auto"/>
          </w:tcPr>
          <w:p w:rsidR="00C52E5C" w:rsidRPr="00420EAA" w:rsidRDefault="00C52E5C" w:rsidP="00AA5E60">
            <w:pPr>
              <w:jc w:val="center"/>
              <w:rPr>
                <w:sz w:val="18"/>
                <w:szCs w:val="18"/>
              </w:rPr>
            </w:pPr>
          </w:p>
        </w:tc>
        <w:tc>
          <w:tcPr>
            <w:tcW w:w="851" w:type="dxa"/>
            <w:shd w:val="clear" w:color="auto" w:fill="auto"/>
          </w:tcPr>
          <w:p w:rsidR="00C52E5C" w:rsidRPr="00420EAA" w:rsidRDefault="006A4B11" w:rsidP="00AA5E60">
            <w:pPr>
              <w:jc w:val="center"/>
              <w:rPr>
                <w:sz w:val="18"/>
                <w:szCs w:val="18"/>
              </w:rPr>
            </w:pPr>
            <w:r w:rsidRPr="00420EAA">
              <w:rPr>
                <w:sz w:val="18"/>
                <w:szCs w:val="18"/>
              </w:rPr>
              <w:t>18</w:t>
            </w:r>
          </w:p>
        </w:tc>
        <w:tc>
          <w:tcPr>
            <w:tcW w:w="5671" w:type="dxa"/>
            <w:shd w:val="clear" w:color="auto" w:fill="auto"/>
          </w:tcPr>
          <w:p w:rsidR="00C52E5C" w:rsidRPr="00420EAA" w:rsidRDefault="00C52E5C" w:rsidP="00AA5E60">
            <w:pPr>
              <w:tabs>
                <w:tab w:val="left" w:pos="34"/>
              </w:tabs>
              <w:rPr>
                <w:sz w:val="18"/>
                <w:szCs w:val="18"/>
              </w:rPr>
            </w:pPr>
            <w:r w:rsidRPr="00420EAA">
              <w:rPr>
                <w:sz w:val="18"/>
                <w:szCs w:val="18"/>
              </w:rPr>
              <w:t>Тема: Дорожка</w:t>
            </w:r>
          </w:p>
          <w:p w:rsidR="00C52E5C" w:rsidRPr="00420EAA" w:rsidRDefault="00C52E5C" w:rsidP="00AA5E60">
            <w:pPr>
              <w:tabs>
                <w:tab w:val="left" w:pos="34"/>
              </w:tabs>
              <w:rPr>
                <w:sz w:val="18"/>
                <w:szCs w:val="18"/>
              </w:rPr>
            </w:pPr>
            <w:r w:rsidRPr="00420EAA">
              <w:rPr>
                <w:sz w:val="18"/>
                <w:szCs w:val="18"/>
              </w:rPr>
              <w:t>Цель: продолжать учить правильно держать кисточку, упражнять в умении промывать кисть, учить рисовать дорожки, закреплять понятия "узкий", "широкий", развивать интерес к рисованию.</w:t>
            </w:r>
          </w:p>
          <w:p w:rsidR="00C52E5C" w:rsidRPr="00420EAA" w:rsidRDefault="00C52E5C" w:rsidP="00AA5E60">
            <w:pPr>
              <w:tabs>
                <w:tab w:val="left" w:pos="34"/>
              </w:tabs>
              <w:rPr>
                <w:sz w:val="18"/>
                <w:szCs w:val="18"/>
              </w:rPr>
            </w:pPr>
            <w:r w:rsidRPr="00420EAA">
              <w:rPr>
                <w:sz w:val="18"/>
                <w:szCs w:val="18"/>
              </w:rPr>
              <w:t>Материал: иллюстрации к сказке "Маша и медведь", листы  бумаги, черная или коричневая краска, кисти, мольберт, салфетки, баночки с водой.</w:t>
            </w:r>
          </w:p>
        </w:tc>
        <w:tc>
          <w:tcPr>
            <w:tcW w:w="2977"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p w:rsidR="00C52E5C" w:rsidRPr="00420EAA" w:rsidRDefault="00C52E5C" w:rsidP="00AA5E60">
            <w:pPr>
              <w:jc w:val="center"/>
              <w:rPr>
                <w:sz w:val="18"/>
                <w:szCs w:val="18"/>
              </w:rPr>
            </w:pPr>
            <w:r w:rsidRPr="00420EAA">
              <w:rPr>
                <w:sz w:val="18"/>
                <w:szCs w:val="18"/>
              </w:rPr>
              <w:t>Беседа по сказке</w:t>
            </w:r>
          </w:p>
          <w:p w:rsidR="00C52E5C" w:rsidRPr="00420EAA" w:rsidRDefault="00C52E5C" w:rsidP="00AA5E60">
            <w:pPr>
              <w:jc w:val="center"/>
              <w:rPr>
                <w:sz w:val="18"/>
                <w:szCs w:val="18"/>
              </w:rPr>
            </w:pPr>
            <w:r w:rsidRPr="00420EAA">
              <w:rPr>
                <w:sz w:val="18"/>
                <w:szCs w:val="18"/>
              </w:rPr>
              <w:t>Показ способа рисования дорожки</w:t>
            </w:r>
          </w:p>
        </w:tc>
        <w:tc>
          <w:tcPr>
            <w:tcW w:w="1699" w:type="dxa"/>
            <w:shd w:val="clear" w:color="auto" w:fill="auto"/>
          </w:tcPr>
          <w:p w:rsidR="00C52E5C" w:rsidRPr="00420EAA" w:rsidRDefault="00C52E5C" w:rsidP="00AA5E60">
            <w:pPr>
              <w:jc w:val="center"/>
              <w:rPr>
                <w:sz w:val="18"/>
                <w:szCs w:val="18"/>
              </w:rPr>
            </w:pPr>
            <w:r w:rsidRPr="00420EAA">
              <w:rPr>
                <w:sz w:val="18"/>
                <w:szCs w:val="18"/>
              </w:rPr>
              <w:t>Рассматривание иллюстраций к сказке</w:t>
            </w:r>
          </w:p>
        </w:tc>
        <w:tc>
          <w:tcPr>
            <w:tcW w:w="2836" w:type="dxa"/>
            <w:shd w:val="clear" w:color="auto" w:fill="auto"/>
          </w:tcPr>
          <w:p w:rsidR="00C52E5C" w:rsidRPr="00420EAA" w:rsidRDefault="00C52E5C" w:rsidP="00AA5E60">
            <w:pPr>
              <w:jc w:val="center"/>
              <w:rPr>
                <w:sz w:val="18"/>
                <w:szCs w:val="18"/>
              </w:rPr>
            </w:pPr>
            <w:r w:rsidRPr="00420EAA">
              <w:rPr>
                <w:sz w:val="18"/>
                <w:szCs w:val="18"/>
              </w:rPr>
              <w:t xml:space="preserve">Предлагать ребенку почаще рисовать, показывая ему разн.способы и материалы </w:t>
            </w:r>
          </w:p>
        </w:tc>
      </w:tr>
    </w:tbl>
    <w:p w:rsidR="00C52E5C" w:rsidRDefault="00C52E5C" w:rsidP="00C52E5C">
      <w:pPr>
        <w:tabs>
          <w:tab w:val="left" w:pos="955"/>
        </w:tabs>
      </w:pPr>
    </w:p>
    <w:p w:rsidR="00C52E5C" w:rsidRPr="00EE4D39" w:rsidRDefault="00C52E5C" w:rsidP="006C7774">
      <w:pPr>
        <w:tabs>
          <w:tab w:val="left" w:pos="955"/>
        </w:tabs>
        <w:rPr>
          <w:b/>
        </w:rPr>
      </w:pPr>
      <w:r w:rsidRPr="00EE4D39">
        <w:rPr>
          <w:b/>
        </w:rPr>
        <w:t>Тематический блок "Лепка"</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5671"/>
        <w:gridCol w:w="2550"/>
        <w:gridCol w:w="1841"/>
        <w:gridCol w:w="3120"/>
      </w:tblGrid>
      <w:tr w:rsidR="00C52E5C" w:rsidRPr="00FE500C" w:rsidTr="00AA5E60">
        <w:trPr>
          <w:cantSplit/>
          <w:trHeight w:val="615"/>
        </w:trPr>
        <w:tc>
          <w:tcPr>
            <w:tcW w:w="851" w:type="dxa"/>
            <w:shd w:val="clear" w:color="auto" w:fill="auto"/>
          </w:tcPr>
          <w:p w:rsidR="00C52E5C" w:rsidRPr="00FE500C" w:rsidRDefault="00C52E5C" w:rsidP="00AA5E60">
            <w:pPr>
              <w:jc w:val="center"/>
              <w:rPr>
                <w:sz w:val="16"/>
                <w:szCs w:val="16"/>
              </w:rPr>
            </w:pPr>
            <w:r w:rsidRPr="00FE500C">
              <w:rPr>
                <w:sz w:val="16"/>
                <w:szCs w:val="16"/>
              </w:rPr>
              <w:t>Месяц,</w:t>
            </w:r>
          </w:p>
          <w:p w:rsidR="00C52E5C" w:rsidRPr="00FE500C" w:rsidRDefault="00C52E5C" w:rsidP="00AA5E60">
            <w:pPr>
              <w:ind w:left="-142"/>
              <w:jc w:val="center"/>
              <w:rPr>
                <w:sz w:val="16"/>
                <w:szCs w:val="16"/>
              </w:rPr>
            </w:pPr>
            <w:r w:rsidRPr="00FE500C">
              <w:rPr>
                <w:sz w:val="16"/>
                <w:szCs w:val="16"/>
              </w:rPr>
              <w:t xml:space="preserve">№ </w:t>
            </w:r>
          </w:p>
          <w:p w:rsidR="00C52E5C" w:rsidRPr="00FE500C" w:rsidRDefault="00C52E5C" w:rsidP="00AA5E60">
            <w:pPr>
              <w:ind w:left="-142"/>
              <w:jc w:val="center"/>
              <w:rPr>
                <w:sz w:val="16"/>
                <w:szCs w:val="16"/>
              </w:rPr>
            </w:pPr>
            <w:r w:rsidRPr="00FE500C">
              <w:rPr>
                <w:sz w:val="16"/>
                <w:szCs w:val="16"/>
              </w:rPr>
              <w:t>Недели</w:t>
            </w:r>
          </w:p>
        </w:tc>
        <w:tc>
          <w:tcPr>
            <w:tcW w:w="851" w:type="dxa"/>
            <w:shd w:val="clear" w:color="auto" w:fill="auto"/>
          </w:tcPr>
          <w:p w:rsidR="00C52E5C" w:rsidRPr="00FE500C" w:rsidRDefault="00C52E5C" w:rsidP="00AA5E60">
            <w:pPr>
              <w:jc w:val="center"/>
              <w:rPr>
                <w:sz w:val="16"/>
                <w:szCs w:val="16"/>
              </w:rPr>
            </w:pPr>
            <w:r w:rsidRPr="00FE500C">
              <w:rPr>
                <w:sz w:val="16"/>
                <w:szCs w:val="16"/>
              </w:rPr>
              <w:t>№</w:t>
            </w:r>
          </w:p>
          <w:p w:rsidR="00C52E5C" w:rsidRPr="00FE500C" w:rsidRDefault="00C52E5C" w:rsidP="00AA5E60">
            <w:pPr>
              <w:jc w:val="center"/>
              <w:rPr>
                <w:sz w:val="16"/>
                <w:szCs w:val="16"/>
              </w:rPr>
            </w:pPr>
            <w:r w:rsidRPr="00FE500C">
              <w:rPr>
                <w:sz w:val="16"/>
                <w:szCs w:val="16"/>
              </w:rPr>
              <w:t>НОД</w:t>
            </w:r>
          </w:p>
        </w:tc>
        <w:tc>
          <w:tcPr>
            <w:tcW w:w="5671" w:type="dxa"/>
            <w:shd w:val="clear" w:color="auto" w:fill="auto"/>
          </w:tcPr>
          <w:p w:rsidR="00C52E5C" w:rsidRPr="00FE500C" w:rsidRDefault="00C52E5C" w:rsidP="00AA5E60">
            <w:pPr>
              <w:tabs>
                <w:tab w:val="left" w:pos="34"/>
              </w:tabs>
              <w:jc w:val="center"/>
              <w:rPr>
                <w:sz w:val="16"/>
                <w:szCs w:val="16"/>
              </w:rPr>
            </w:pPr>
            <w:r w:rsidRPr="00FE500C">
              <w:rPr>
                <w:sz w:val="16"/>
                <w:szCs w:val="16"/>
              </w:rPr>
              <w:t>Организованная  образовательная деятельность</w:t>
            </w:r>
          </w:p>
          <w:p w:rsidR="00C52E5C" w:rsidRPr="00FE500C" w:rsidRDefault="00C52E5C" w:rsidP="00AA5E60">
            <w:pPr>
              <w:tabs>
                <w:tab w:val="left" w:pos="34"/>
              </w:tabs>
              <w:jc w:val="center"/>
              <w:rPr>
                <w:sz w:val="16"/>
                <w:szCs w:val="16"/>
              </w:rPr>
            </w:pPr>
            <w:r w:rsidRPr="00FE500C">
              <w:rPr>
                <w:sz w:val="16"/>
                <w:szCs w:val="16"/>
              </w:rPr>
              <w:t>(тема, задачи, материал)</w:t>
            </w:r>
          </w:p>
        </w:tc>
        <w:tc>
          <w:tcPr>
            <w:tcW w:w="2550" w:type="dxa"/>
            <w:shd w:val="clear" w:color="auto" w:fill="auto"/>
          </w:tcPr>
          <w:p w:rsidR="00C52E5C" w:rsidRPr="00FE500C" w:rsidRDefault="00C52E5C" w:rsidP="00AA5E60">
            <w:pPr>
              <w:jc w:val="center"/>
              <w:rPr>
                <w:sz w:val="16"/>
                <w:szCs w:val="16"/>
              </w:rPr>
            </w:pPr>
            <w:r w:rsidRPr="00FE500C">
              <w:rPr>
                <w:sz w:val="16"/>
                <w:szCs w:val="16"/>
              </w:rPr>
              <w:t>Образовательная деятельность, осуществляемая в ходе режимных моментов</w:t>
            </w:r>
          </w:p>
        </w:tc>
        <w:tc>
          <w:tcPr>
            <w:tcW w:w="1841" w:type="dxa"/>
            <w:shd w:val="clear" w:color="auto" w:fill="auto"/>
          </w:tcPr>
          <w:p w:rsidR="00C52E5C" w:rsidRPr="00FE500C" w:rsidRDefault="00C52E5C" w:rsidP="00AA5E60">
            <w:pPr>
              <w:jc w:val="center"/>
              <w:rPr>
                <w:sz w:val="16"/>
                <w:szCs w:val="16"/>
                <w:lang w:val="en-US"/>
              </w:rPr>
            </w:pPr>
            <w:r w:rsidRPr="00FE500C">
              <w:rPr>
                <w:sz w:val="16"/>
                <w:szCs w:val="16"/>
              </w:rPr>
              <w:t>Самостоятельная деятельность</w:t>
            </w:r>
          </w:p>
          <w:p w:rsidR="00C52E5C" w:rsidRPr="00FE500C" w:rsidRDefault="00C52E5C" w:rsidP="00AA5E60">
            <w:pPr>
              <w:rPr>
                <w:sz w:val="16"/>
                <w:szCs w:val="16"/>
                <w:lang w:val="en-US"/>
              </w:rPr>
            </w:pPr>
          </w:p>
        </w:tc>
        <w:tc>
          <w:tcPr>
            <w:tcW w:w="3120" w:type="dxa"/>
            <w:shd w:val="clear" w:color="auto" w:fill="auto"/>
          </w:tcPr>
          <w:p w:rsidR="00C52E5C" w:rsidRPr="00FE500C" w:rsidRDefault="00C52E5C" w:rsidP="00AA5E60">
            <w:pPr>
              <w:jc w:val="center"/>
              <w:rPr>
                <w:sz w:val="16"/>
                <w:szCs w:val="16"/>
              </w:rPr>
            </w:pPr>
            <w:r w:rsidRPr="00FE500C">
              <w:rPr>
                <w:sz w:val="16"/>
                <w:szCs w:val="16"/>
              </w:rPr>
              <w:t>Взаимодействие</w:t>
            </w:r>
          </w:p>
          <w:p w:rsidR="00C52E5C" w:rsidRPr="00FE500C" w:rsidRDefault="00C52E5C" w:rsidP="00AA5E60">
            <w:pPr>
              <w:jc w:val="center"/>
              <w:rPr>
                <w:sz w:val="16"/>
                <w:szCs w:val="16"/>
              </w:rPr>
            </w:pPr>
            <w:r w:rsidRPr="00FE500C">
              <w:rPr>
                <w:sz w:val="16"/>
                <w:szCs w:val="16"/>
              </w:rPr>
              <w:t>с семьей</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p w:rsidR="00C52E5C" w:rsidRPr="00FE500C" w:rsidRDefault="00A70B40" w:rsidP="00AA5E60">
            <w:pPr>
              <w:jc w:val="center"/>
              <w:rPr>
                <w:sz w:val="16"/>
                <w:szCs w:val="16"/>
              </w:rPr>
            </w:pPr>
            <w:r>
              <w:rPr>
                <w:sz w:val="16"/>
                <w:szCs w:val="16"/>
              </w:rPr>
              <w:t>Сентябрь</w:t>
            </w:r>
          </w:p>
        </w:tc>
        <w:tc>
          <w:tcPr>
            <w:tcW w:w="851" w:type="dxa"/>
            <w:shd w:val="clear" w:color="auto" w:fill="auto"/>
          </w:tcPr>
          <w:p w:rsidR="00C52E5C" w:rsidRPr="00FE500C" w:rsidRDefault="00C70E9A" w:rsidP="00AA5E60">
            <w:pPr>
              <w:jc w:val="center"/>
              <w:rPr>
                <w:sz w:val="16"/>
                <w:szCs w:val="16"/>
              </w:rPr>
            </w:pPr>
            <w:r>
              <w:rPr>
                <w:sz w:val="16"/>
                <w:szCs w:val="16"/>
              </w:rPr>
              <w:t>1</w:t>
            </w:r>
          </w:p>
        </w:tc>
        <w:tc>
          <w:tcPr>
            <w:tcW w:w="5671" w:type="dxa"/>
            <w:shd w:val="clear" w:color="auto" w:fill="auto"/>
          </w:tcPr>
          <w:p w:rsidR="00C52E5C" w:rsidRDefault="00C52E5C" w:rsidP="00AA5E60">
            <w:pPr>
              <w:tabs>
                <w:tab w:val="left" w:pos="34"/>
              </w:tabs>
              <w:rPr>
                <w:sz w:val="16"/>
                <w:szCs w:val="16"/>
              </w:rPr>
            </w:pPr>
            <w:r>
              <w:rPr>
                <w:sz w:val="16"/>
                <w:szCs w:val="16"/>
              </w:rPr>
              <w:t>Тема: Пряники для мишки</w:t>
            </w:r>
          </w:p>
          <w:p w:rsidR="00C52E5C" w:rsidRDefault="00C52E5C" w:rsidP="00AA5E60">
            <w:pPr>
              <w:tabs>
                <w:tab w:val="left" w:pos="34"/>
              </w:tabs>
              <w:rPr>
                <w:sz w:val="16"/>
                <w:szCs w:val="16"/>
              </w:rPr>
            </w:pPr>
            <w:r>
              <w:rPr>
                <w:sz w:val="16"/>
                <w:szCs w:val="16"/>
              </w:rPr>
              <w:t>Цель: Развивать интерес к процессу лепки, используя пластилин, познакомить с приемом  лепки: скатывать кусочек пластилина в шарик и слегка сплющивать его, соблюдать правила работы с ним.</w:t>
            </w:r>
          </w:p>
          <w:p w:rsidR="00C52E5C" w:rsidRPr="00FE500C" w:rsidRDefault="00C52E5C" w:rsidP="00AA5E60">
            <w:pPr>
              <w:tabs>
                <w:tab w:val="left" w:pos="34"/>
              </w:tabs>
              <w:rPr>
                <w:sz w:val="16"/>
                <w:szCs w:val="16"/>
              </w:rPr>
            </w:pPr>
            <w:r>
              <w:rPr>
                <w:sz w:val="16"/>
                <w:szCs w:val="16"/>
              </w:rPr>
              <w:t>Материал: игрушка -мишка, дощечки, пластилин, образец.</w:t>
            </w:r>
          </w:p>
        </w:tc>
        <w:tc>
          <w:tcPr>
            <w:tcW w:w="2550" w:type="dxa"/>
            <w:shd w:val="clear" w:color="auto" w:fill="auto"/>
          </w:tcPr>
          <w:p w:rsidR="00C52E5C" w:rsidRDefault="00C52E5C" w:rsidP="00AA5E60">
            <w:pPr>
              <w:rPr>
                <w:sz w:val="16"/>
                <w:szCs w:val="16"/>
              </w:rPr>
            </w:pPr>
            <w:r>
              <w:rPr>
                <w:sz w:val="16"/>
                <w:szCs w:val="16"/>
              </w:rPr>
              <w:t>Загадка про мишку</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jc w:val="both"/>
              <w:rPr>
                <w:sz w:val="16"/>
                <w:szCs w:val="16"/>
              </w:rPr>
            </w:pPr>
            <w:r>
              <w:rPr>
                <w:sz w:val="16"/>
                <w:szCs w:val="16"/>
              </w:rPr>
              <w:t xml:space="preserve">Рассматривание иллюстраций с изображением медвежонка в книжках </w:t>
            </w:r>
          </w:p>
        </w:tc>
        <w:tc>
          <w:tcPr>
            <w:tcW w:w="3120" w:type="dxa"/>
            <w:shd w:val="clear" w:color="auto" w:fill="auto"/>
          </w:tcPr>
          <w:p w:rsidR="00C52E5C" w:rsidRPr="00FE500C" w:rsidRDefault="00C52E5C" w:rsidP="00AA5E60">
            <w:pPr>
              <w:rPr>
                <w:sz w:val="16"/>
                <w:szCs w:val="16"/>
              </w:rPr>
            </w:pPr>
            <w:r>
              <w:rPr>
                <w:sz w:val="16"/>
                <w:szCs w:val="16"/>
              </w:rPr>
              <w:t>Предложить ребенку пластилин, вылепить с ним круглые конфетки для мишки или любой игрушки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2</w:t>
            </w:r>
          </w:p>
        </w:tc>
        <w:tc>
          <w:tcPr>
            <w:tcW w:w="5671" w:type="dxa"/>
            <w:shd w:val="clear" w:color="auto" w:fill="auto"/>
          </w:tcPr>
          <w:p w:rsidR="00C52E5C" w:rsidRDefault="00C52E5C" w:rsidP="00AA5E60">
            <w:pPr>
              <w:tabs>
                <w:tab w:val="left" w:pos="34"/>
              </w:tabs>
              <w:rPr>
                <w:sz w:val="16"/>
                <w:szCs w:val="16"/>
              </w:rPr>
            </w:pPr>
            <w:r>
              <w:rPr>
                <w:sz w:val="16"/>
                <w:szCs w:val="16"/>
              </w:rPr>
              <w:t>Тема: Пирожки для котика</w:t>
            </w:r>
          </w:p>
          <w:p w:rsidR="00C52E5C" w:rsidRDefault="00C52E5C" w:rsidP="00AA5E60">
            <w:pPr>
              <w:tabs>
                <w:tab w:val="left" w:pos="34"/>
              </w:tabs>
              <w:rPr>
                <w:sz w:val="16"/>
                <w:szCs w:val="16"/>
              </w:rPr>
            </w:pPr>
            <w:r>
              <w:rPr>
                <w:sz w:val="16"/>
                <w:szCs w:val="16"/>
              </w:rPr>
              <w:t>Цель: Учить формировать  округлые комочки из пластилина, аккуратно лепить, замечать изменения в форме комка пластилина.</w:t>
            </w:r>
          </w:p>
          <w:p w:rsidR="00C52E5C" w:rsidRPr="00FE500C" w:rsidRDefault="00C52E5C" w:rsidP="00AA5E60">
            <w:pPr>
              <w:tabs>
                <w:tab w:val="left" w:pos="34"/>
              </w:tabs>
              <w:rPr>
                <w:sz w:val="16"/>
                <w:szCs w:val="16"/>
              </w:rPr>
            </w:pPr>
            <w:r>
              <w:rPr>
                <w:sz w:val="16"/>
                <w:szCs w:val="16"/>
              </w:rPr>
              <w:t>Материал:  пластилин, дощечки, образец изделия, игрушка котик, красивая тарелка</w:t>
            </w:r>
          </w:p>
        </w:tc>
        <w:tc>
          <w:tcPr>
            <w:tcW w:w="2550" w:type="dxa"/>
            <w:shd w:val="clear" w:color="auto" w:fill="auto"/>
          </w:tcPr>
          <w:p w:rsidR="00C52E5C" w:rsidRDefault="00C52E5C" w:rsidP="00AA5E60">
            <w:pPr>
              <w:rPr>
                <w:sz w:val="16"/>
                <w:szCs w:val="16"/>
              </w:rPr>
            </w:pPr>
            <w:r>
              <w:rPr>
                <w:sz w:val="16"/>
                <w:szCs w:val="16"/>
              </w:rPr>
              <w:t>Чтение потешки "Пошел котик на торжок"</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jc w:val="both"/>
              <w:rPr>
                <w:sz w:val="16"/>
                <w:szCs w:val="16"/>
              </w:rPr>
            </w:pPr>
            <w:r>
              <w:rPr>
                <w:sz w:val="16"/>
                <w:szCs w:val="16"/>
              </w:rPr>
              <w:t>Рассматривание иллюстраций с изображением пирожков</w:t>
            </w:r>
          </w:p>
        </w:tc>
        <w:tc>
          <w:tcPr>
            <w:tcW w:w="3120" w:type="dxa"/>
            <w:shd w:val="clear" w:color="auto" w:fill="auto"/>
          </w:tcPr>
          <w:p w:rsidR="00C52E5C" w:rsidRPr="00FE500C" w:rsidRDefault="00C52E5C" w:rsidP="00AA5E60">
            <w:pPr>
              <w:rPr>
                <w:sz w:val="16"/>
                <w:szCs w:val="16"/>
              </w:rPr>
            </w:pPr>
            <w:r>
              <w:rPr>
                <w:sz w:val="16"/>
                <w:szCs w:val="16"/>
              </w:rPr>
              <w:t xml:space="preserve">Предлагать ребенку дома пластилин для развития мелкой моторики </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3</w:t>
            </w:r>
          </w:p>
        </w:tc>
        <w:tc>
          <w:tcPr>
            <w:tcW w:w="5671" w:type="dxa"/>
            <w:shd w:val="clear" w:color="auto" w:fill="auto"/>
          </w:tcPr>
          <w:p w:rsidR="00C52E5C" w:rsidRDefault="00C52E5C" w:rsidP="00AA5E60">
            <w:pPr>
              <w:tabs>
                <w:tab w:val="left" w:pos="34"/>
              </w:tabs>
              <w:rPr>
                <w:sz w:val="16"/>
                <w:szCs w:val="16"/>
              </w:rPr>
            </w:pPr>
            <w:r>
              <w:rPr>
                <w:sz w:val="16"/>
                <w:szCs w:val="16"/>
              </w:rPr>
              <w:t>Тема: Угостим мышку горошком</w:t>
            </w:r>
          </w:p>
          <w:p w:rsidR="00C52E5C" w:rsidRDefault="00C52E5C" w:rsidP="00AA5E60">
            <w:pPr>
              <w:tabs>
                <w:tab w:val="left" w:pos="34"/>
              </w:tabs>
              <w:rPr>
                <w:sz w:val="16"/>
                <w:szCs w:val="16"/>
              </w:rPr>
            </w:pPr>
            <w:r>
              <w:rPr>
                <w:sz w:val="16"/>
                <w:szCs w:val="16"/>
              </w:rPr>
              <w:t>Цель: Учить отщипывать небольшие комочки пластилина, раскатывать их между ладонями круговыми движениями, складывать изделия на дощечку, познакомить с зеленым цветом.</w:t>
            </w:r>
          </w:p>
          <w:p w:rsidR="00C52E5C" w:rsidRPr="00FE500C" w:rsidRDefault="00C52E5C" w:rsidP="00AA5E60">
            <w:pPr>
              <w:tabs>
                <w:tab w:val="left" w:pos="34"/>
              </w:tabs>
              <w:rPr>
                <w:sz w:val="16"/>
                <w:szCs w:val="16"/>
              </w:rPr>
            </w:pPr>
            <w:r>
              <w:rPr>
                <w:sz w:val="16"/>
                <w:szCs w:val="16"/>
              </w:rPr>
              <w:t>Материал: игрушки для настольного театра "Репка", пластилин, дощечки, горошины, образец изделия</w:t>
            </w:r>
          </w:p>
        </w:tc>
        <w:tc>
          <w:tcPr>
            <w:tcW w:w="2550" w:type="dxa"/>
            <w:shd w:val="clear" w:color="auto" w:fill="auto"/>
          </w:tcPr>
          <w:p w:rsidR="00C52E5C" w:rsidRDefault="00C52E5C" w:rsidP="00AA5E60">
            <w:pPr>
              <w:rPr>
                <w:sz w:val="16"/>
                <w:szCs w:val="16"/>
              </w:rPr>
            </w:pPr>
            <w:r>
              <w:rPr>
                <w:sz w:val="16"/>
                <w:szCs w:val="16"/>
              </w:rPr>
              <w:t>Беседа по сказке "Репка"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настольным театром</w:t>
            </w:r>
          </w:p>
        </w:tc>
        <w:tc>
          <w:tcPr>
            <w:tcW w:w="3120" w:type="dxa"/>
            <w:shd w:val="clear" w:color="auto" w:fill="auto"/>
          </w:tcPr>
          <w:p w:rsidR="00C52E5C" w:rsidRPr="00FE500C" w:rsidRDefault="00C52E5C" w:rsidP="00AA5E60">
            <w:pPr>
              <w:rPr>
                <w:sz w:val="16"/>
                <w:szCs w:val="16"/>
              </w:rPr>
            </w:pPr>
            <w:r>
              <w:rPr>
                <w:sz w:val="16"/>
                <w:szCs w:val="16"/>
              </w:rPr>
              <w:t>Предлагать ребенку дома пластилин для развития мелкой моторики, напомнить прием лепки - отщипывание пластилина от целого куска</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4</w:t>
            </w:r>
          </w:p>
        </w:tc>
        <w:tc>
          <w:tcPr>
            <w:tcW w:w="5671" w:type="dxa"/>
            <w:shd w:val="clear" w:color="auto" w:fill="auto"/>
          </w:tcPr>
          <w:p w:rsidR="00C52E5C" w:rsidRDefault="00C52E5C" w:rsidP="00AA5E60">
            <w:pPr>
              <w:tabs>
                <w:tab w:val="left" w:pos="34"/>
              </w:tabs>
              <w:rPr>
                <w:sz w:val="16"/>
                <w:szCs w:val="16"/>
              </w:rPr>
            </w:pPr>
            <w:r>
              <w:rPr>
                <w:sz w:val="16"/>
                <w:szCs w:val="16"/>
              </w:rPr>
              <w:t xml:space="preserve">Тема: Крошки для утят </w:t>
            </w:r>
          </w:p>
          <w:p w:rsidR="00C52E5C" w:rsidRDefault="00C52E5C" w:rsidP="00AA5E60">
            <w:pPr>
              <w:tabs>
                <w:tab w:val="left" w:pos="34"/>
              </w:tabs>
              <w:rPr>
                <w:sz w:val="16"/>
                <w:szCs w:val="16"/>
              </w:rPr>
            </w:pPr>
            <w:r>
              <w:rPr>
                <w:sz w:val="16"/>
                <w:szCs w:val="16"/>
              </w:rPr>
              <w:t>Цель: Продолжать учить отщипывать  небольшие комочки пластилина, аккуратно укладывать готовые изделия на дощечку.</w:t>
            </w:r>
          </w:p>
          <w:p w:rsidR="00C52E5C" w:rsidRPr="00FE500C" w:rsidRDefault="00C52E5C" w:rsidP="00AA5E60">
            <w:pPr>
              <w:tabs>
                <w:tab w:val="left" w:pos="34"/>
              </w:tabs>
              <w:rPr>
                <w:sz w:val="16"/>
                <w:szCs w:val="16"/>
              </w:rPr>
            </w:pPr>
            <w:r>
              <w:rPr>
                <w:sz w:val="16"/>
                <w:szCs w:val="16"/>
              </w:rPr>
              <w:t>Материал: пластилин, игрушка -утенок, дощечки.</w:t>
            </w:r>
          </w:p>
        </w:tc>
        <w:tc>
          <w:tcPr>
            <w:tcW w:w="2550" w:type="dxa"/>
            <w:shd w:val="clear" w:color="auto" w:fill="auto"/>
          </w:tcPr>
          <w:p w:rsidR="00C52E5C" w:rsidRDefault="00C52E5C" w:rsidP="00AA5E60">
            <w:pPr>
              <w:rPr>
                <w:sz w:val="16"/>
                <w:szCs w:val="16"/>
              </w:rPr>
            </w:pPr>
            <w:r>
              <w:rPr>
                <w:sz w:val="16"/>
                <w:szCs w:val="16"/>
              </w:rPr>
              <w:t>Беседа по рассказу "Храбрый утенок" Б.Житкова</w:t>
            </w:r>
          </w:p>
          <w:p w:rsidR="00C52E5C" w:rsidRDefault="00C52E5C" w:rsidP="00AA5E60">
            <w:pPr>
              <w:rPr>
                <w:sz w:val="16"/>
                <w:szCs w:val="16"/>
              </w:rPr>
            </w:pPr>
            <w:r>
              <w:rPr>
                <w:sz w:val="16"/>
                <w:szCs w:val="16"/>
              </w:rPr>
              <w:t>Пока игрушечного утенка</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rPr>
                <w:sz w:val="16"/>
                <w:szCs w:val="16"/>
              </w:rPr>
            </w:pPr>
            <w:r>
              <w:rPr>
                <w:sz w:val="16"/>
                <w:szCs w:val="16"/>
              </w:rPr>
              <w:t>Игры с утенком, рассматривание иллюстраций к рассказу</w:t>
            </w:r>
          </w:p>
        </w:tc>
        <w:tc>
          <w:tcPr>
            <w:tcW w:w="3120" w:type="dxa"/>
            <w:shd w:val="clear" w:color="auto" w:fill="auto"/>
          </w:tcPr>
          <w:p w:rsidR="00C52E5C" w:rsidRPr="00FE500C" w:rsidRDefault="00C52E5C" w:rsidP="00AA5E60">
            <w:pPr>
              <w:rPr>
                <w:sz w:val="16"/>
                <w:szCs w:val="16"/>
              </w:rPr>
            </w:pPr>
            <w:r>
              <w:rPr>
                <w:sz w:val="16"/>
                <w:szCs w:val="16"/>
              </w:rPr>
              <w:t>Предлагать ребенку дома пластилин для развития мелкой моторики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5</w:t>
            </w:r>
          </w:p>
        </w:tc>
        <w:tc>
          <w:tcPr>
            <w:tcW w:w="5671" w:type="dxa"/>
            <w:shd w:val="clear" w:color="auto" w:fill="auto"/>
          </w:tcPr>
          <w:p w:rsidR="00C52E5C" w:rsidRDefault="00C52E5C" w:rsidP="00AA5E60">
            <w:pPr>
              <w:tabs>
                <w:tab w:val="left" w:pos="34"/>
              </w:tabs>
              <w:rPr>
                <w:sz w:val="16"/>
                <w:szCs w:val="16"/>
              </w:rPr>
            </w:pPr>
            <w:r>
              <w:rPr>
                <w:sz w:val="16"/>
                <w:szCs w:val="16"/>
              </w:rPr>
              <w:t>Тема: Бублики для кота</w:t>
            </w:r>
          </w:p>
          <w:p w:rsidR="00C52E5C" w:rsidRDefault="00C52E5C" w:rsidP="00AA5E60">
            <w:pPr>
              <w:tabs>
                <w:tab w:val="left" w:pos="34"/>
              </w:tabs>
              <w:rPr>
                <w:sz w:val="16"/>
                <w:szCs w:val="16"/>
              </w:rPr>
            </w:pPr>
            <w:r>
              <w:rPr>
                <w:sz w:val="16"/>
                <w:szCs w:val="16"/>
              </w:rPr>
              <w:t>Цель: Учить раскатывать палочки - колбаски из пластилина между ладонями прямыми движениями рук, соединять  концы палочек -колбасок, образуя кольцо, развивать мелкую моторику рук.</w:t>
            </w:r>
          </w:p>
          <w:p w:rsidR="00C52E5C" w:rsidRPr="00FE500C" w:rsidRDefault="00C52E5C" w:rsidP="00AA5E60">
            <w:pPr>
              <w:tabs>
                <w:tab w:val="left" w:pos="34"/>
              </w:tabs>
              <w:rPr>
                <w:sz w:val="16"/>
                <w:szCs w:val="16"/>
              </w:rPr>
            </w:pPr>
            <w:r>
              <w:rPr>
                <w:sz w:val="16"/>
                <w:szCs w:val="16"/>
              </w:rPr>
              <w:t>Материал: пластилин, игрушка -кот, образец изделия, дощечки</w:t>
            </w:r>
          </w:p>
        </w:tc>
        <w:tc>
          <w:tcPr>
            <w:tcW w:w="2550" w:type="dxa"/>
            <w:shd w:val="clear" w:color="auto" w:fill="auto"/>
          </w:tcPr>
          <w:p w:rsidR="00C52E5C" w:rsidRDefault="00C52E5C" w:rsidP="00AA5E60">
            <w:pPr>
              <w:rPr>
                <w:sz w:val="16"/>
                <w:szCs w:val="16"/>
              </w:rPr>
            </w:pPr>
            <w:r>
              <w:rPr>
                <w:sz w:val="16"/>
                <w:szCs w:val="16"/>
              </w:rPr>
              <w:t>Чтение потешки "Как у нашего кота.."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6</w:t>
            </w:r>
          </w:p>
        </w:tc>
        <w:tc>
          <w:tcPr>
            <w:tcW w:w="5671" w:type="dxa"/>
            <w:shd w:val="clear" w:color="auto" w:fill="auto"/>
          </w:tcPr>
          <w:p w:rsidR="00C52E5C" w:rsidRDefault="00C52E5C" w:rsidP="00AA5E60">
            <w:pPr>
              <w:tabs>
                <w:tab w:val="left" w:pos="34"/>
              </w:tabs>
              <w:rPr>
                <w:sz w:val="16"/>
                <w:szCs w:val="16"/>
              </w:rPr>
            </w:pPr>
            <w:r>
              <w:rPr>
                <w:sz w:val="16"/>
                <w:szCs w:val="16"/>
              </w:rPr>
              <w:t>Тема: Косточка для собаки</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аккуратно укладывать готовое изделие на дощечку, прививать интерес к лепке.</w:t>
            </w:r>
          </w:p>
          <w:p w:rsidR="00C52E5C" w:rsidRPr="00FE500C" w:rsidRDefault="00C52E5C" w:rsidP="00AA5E60">
            <w:pPr>
              <w:tabs>
                <w:tab w:val="left" w:pos="34"/>
              </w:tabs>
              <w:rPr>
                <w:sz w:val="16"/>
                <w:szCs w:val="16"/>
              </w:rPr>
            </w:pPr>
            <w:r>
              <w:rPr>
                <w:sz w:val="16"/>
                <w:szCs w:val="16"/>
              </w:rPr>
              <w:t>Материал: игрушка -собака, кукла, косточка для собаки, пластилин, дощечки</w:t>
            </w:r>
          </w:p>
        </w:tc>
        <w:tc>
          <w:tcPr>
            <w:tcW w:w="2550" w:type="dxa"/>
            <w:shd w:val="clear" w:color="auto" w:fill="auto"/>
          </w:tcPr>
          <w:p w:rsidR="00C52E5C" w:rsidRDefault="00C52E5C" w:rsidP="00AA5E60">
            <w:pPr>
              <w:rPr>
                <w:sz w:val="16"/>
                <w:szCs w:val="16"/>
              </w:rPr>
            </w:pPr>
            <w:r>
              <w:rPr>
                <w:sz w:val="16"/>
                <w:szCs w:val="16"/>
              </w:rPr>
              <w:t>Показ куклы и игрушки-собаки</w:t>
            </w:r>
          </w:p>
          <w:p w:rsidR="00C52E5C" w:rsidRDefault="00C52E5C" w:rsidP="00AA5E60">
            <w:pPr>
              <w:rPr>
                <w:sz w:val="16"/>
                <w:szCs w:val="16"/>
              </w:rPr>
            </w:pPr>
            <w:r>
              <w:rPr>
                <w:sz w:val="16"/>
                <w:szCs w:val="16"/>
              </w:rPr>
              <w:t>Чтение потешки "Баю-бай, баю-бай, ты, собачка, не лай.."</w:t>
            </w:r>
          </w:p>
          <w:p w:rsidR="00C52E5C" w:rsidRDefault="00C52E5C" w:rsidP="00AA5E60">
            <w:pPr>
              <w:rPr>
                <w:sz w:val="16"/>
                <w:szCs w:val="16"/>
              </w:rPr>
            </w:pPr>
            <w:r>
              <w:rPr>
                <w:sz w:val="16"/>
                <w:szCs w:val="16"/>
              </w:rPr>
              <w:t>Рассматривание косточки</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3120" w:type="dxa"/>
            <w:shd w:val="clear" w:color="auto" w:fill="auto"/>
          </w:tcPr>
          <w:p w:rsidR="00C52E5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p w:rsidR="00C52E5C" w:rsidRPr="004072BB" w:rsidRDefault="00C52E5C" w:rsidP="00AA5E60">
            <w:pPr>
              <w:rPr>
                <w:sz w:val="16"/>
                <w:szCs w:val="16"/>
              </w:rPr>
            </w:pP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7</w:t>
            </w:r>
          </w:p>
        </w:tc>
        <w:tc>
          <w:tcPr>
            <w:tcW w:w="5671" w:type="dxa"/>
            <w:shd w:val="clear" w:color="auto" w:fill="auto"/>
          </w:tcPr>
          <w:p w:rsidR="00C52E5C" w:rsidRDefault="00C52E5C" w:rsidP="00AA5E60">
            <w:pPr>
              <w:tabs>
                <w:tab w:val="left" w:pos="34"/>
              </w:tabs>
              <w:rPr>
                <w:sz w:val="16"/>
                <w:szCs w:val="16"/>
              </w:rPr>
            </w:pPr>
            <w:r>
              <w:rPr>
                <w:sz w:val="16"/>
                <w:szCs w:val="16"/>
              </w:rPr>
              <w:t>Тема: Колл.лепка "Заборчик для козлят</w:t>
            </w:r>
          </w:p>
          <w:p w:rsidR="00C52E5C" w:rsidRDefault="00C52E5C" w:rsidP="00AA5E60">
            <w:pPr>
              <w:tabs>
                <w:tab w:val="left" w:pos="34"/>
              </w:tabs>
              <w:rPr>
                <w:sz w:val="16"/>
                <w:szCs w:val="16"/>
              </w:rPr>
            </w:pPr>
            <w:r>
              <w:rPr>
                <w:sz w:val="16"/>
                <w:szCs w:val="16"/>
              </w:rPr>
              <w:t>Цель: продолжить знакомство с материалом, продолжать учить раскатывать палочки - колбаски из пластилина между ладонями прямыми движениями рук, учить работать коллективно, прививать интерес к лепке.</w:t>
            </w:r>
          </w:p>
          <w:p w:rsidR="00C52E5C" w:rsidRPr="00FE500C" w:rsidRDefault="00C52E5C" w:rsidP="00AA5E60">
            <w:pPr>
              <w:tabs>
                <w:tab w:val="left" w:pos="34"/>
              </w:tabs>
              <w:rPr>
                <w:sz w:val="16"/>
                <w:szCs w:val="16"/>
              </w:rPr>
            </w:pPr>
            <w:r>
              <w:rPr>
                <w:sz w:val="16"/>
                <w:szCs w:val="16"/>
              </w:rPr>
              <w:t>Материал: пластилин, дощечки, игрушки к сказке "Козлята и волк", иллюстрация с изображением забора</w:t>
            </w:r>
          </w:p>
        </w:tc>
        <w:tc>
          <w:tcPr>
            <w:tcW w:w="2550" w:type="dxa"/>
            <w:shd w:val="clear" w:color="auto" w:fill="auto"/>
          </w:tcPr>
          <w:p w:rsidR="00C52E5C" w:rsidRDefault="00C52E5C" w:rsidP="00AA5E60">
            <w:pPr>
              <w:rPr>
                <w:sz w:val="16"/>
                <w:szCs w:val="16"/>
              </w:rPr>
            </w:pPr>
            <w:r>
              <w:rPr>
                <w:sz w:val="16"/>
                <w:szCs w:val="16"/>
              </w:rPr>
              <w:t>Беседа по сказке "Козлята и волк"</w:t>
            </w:r>
          </w:p>
          <w:p w:rsidR="00C52E5C" w:rsidRDefault="00C52E5C" w:rsidP="00AA5E60">
            <w:pPr>
              <w:rPr>
                <w:sz w:val="16"/>
                <w:szCs w:val="16"/>
              </w:rPr>
            </w:pPr>
            <w:r>
              <w:rPr>
                <w:sz w:val="16"/>
                <w:szCs w:val="16"/>
              </w:rPr>
              <w:t xml:space="preserve">Показ иллюстрации с изображением забора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 из наст.театра</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8</w:t>
            </w:r>
          </w:p>
        </w:tc>
        <w:tc>
          <w:tcPr>
            <w:tcW w:w="5671" w:type="dxa"/>
            <w:shd w:val="clear" w:color="auto" w:fill="auto"/>
          </w:tcPr>
          <w:p w:rsidR="00C52E5C" w:rsidRDefault="00C52E5C" w:rsidP="00AA5E60">
            <w:pPr>
              <w:tabs>
                <w:tab w:val="left" w:pos="34"/>
              </w:tabs>
              <w:rPr>
                <w:sz w:val="16"/>
                <w:szCs w:val="16"/>
              </w:rPr>
            </w:pPr>
            <w:r>
              <w:rPr>
                <w:sz w:val="16"/>
                <w:szCs w:val="16"/>
              </w:rPr>
              <w:t>Тема: Травка для коровушки</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учить различать зеленый цвет, прививать интерес к лепке, аккуратно укладывать готовые изделия на дощечке.</w:t>
            </w:r>
          </w:p>
          <w:p w:rsidR="00C52E5C" w:rsidRPr="00FE500C" w:rsidRDefault="00C52E5C" w:rsidP="00AA5E60">
            <w:pPr>
              <w:tabs>
                <w:tab w:val="left" w:pos="34"/>
              </w:tabs>
              <w:rPr>
                <w:sz w:val="16"/>
                <w:szCs w:val="16"/>
              </w:rPr>
            </w:pPr>
            <w:r>
              <w:rPr>
                <w:sz w:val="16"/>
                <w:szCs w:val="16"/>
              </w:rPr>
              <w:t xml:space="preserve">Материал: игрушка -корова, пластилин зеленого цвета, дощечки, образец изделия. </w:t>
            </w:r>
          </w:p>
        </w:tc>
        <w:tc>
          <w:tcPr>
            <w:tcW w:w="2550" w:type="dxa"/>
            <w:shd w:val="clear" w:color="auto" w:fill="auto"/>
          </w:tcPr>
          <w:p w:rsidR="00C52E5C" w:rsidRDefault="00C52E5C" w:rsidP="00AA5E60">
            <w:pPr>
              <w:rPr>
                <w:sz w:val="16"/>
                <w:szCs w:val="16"/>
              </w:rPr>
            </w:pPr>
            <w:r>
              <w:rPr>
                <w:sz w:val="16"/>
                <w:szCs w:val="16"/>
              </w:rPr>
              <w:t>Беседа про завтрак, кашку, приготовленную из молока, про корову</w:t>
            </w:r>
          </w:p>
          <w:p w:rsidR="00C52E5C" w:rsidRDefault="00C52E5C" w:rsidP="00AA5E60">
            <w:pPr>
              <w:rPr>
                <w:sz w:val="16"/>
                <w:szCs w:val="16"/>
              </w:rPr>
            </w:pPr>
            <w:r>
              <w:rPr>
                <w:sz w:val="16"/>
                <w:szCs w:val="16"/>
              </w:rPr>
              <w:t>Чтение потешки "Уж как я мою коровушку люблю..."</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9</w:t>
            </w:r>
          </w:p>
        </w:tc>
        <w:tc>
          <w:tcPr>
            <w:tcW w:w="5671" w:type="dxa"/>
            <w:shd w:val="clear" w:color="auto" w:fill="auto"/>
          </w:tcPr>
          <w:p w:rsidR="00C52E5C" w:rsidRDefault="00C52E5C" w:rsidP="00AA5E60">
            <w:pPr>
              <w:tabs>
                <w:tab w:val="left" w:pos="34"/>
              </w:tabs>
              <w:rPr>
                <w:sz w:val="16"/>
                <w:szCs w:val="16"/>
              </w:rPr>
            </w:pPr>
            <w:r>
              <w:rPr>
                <w:sz w:val="16"/>
                <w:szCs w:val="16"/>
              </w:rPr>
              <w:t>Тема: Веточки для козы</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прививать интерес к лепке, аккуратно укладывать готовые изделия на дощечке.</w:t>
            </w:r>
          </w:p>
          <w:p w:rsidR="00C52E5C" w:rsidRPr="00FE500C" w:rsidRDefault="00C52E5C" w:rsidP="00AA5E60">
            <w:pPr>
              <w:tabs>
                <w:tab w:val="left" w:pos="34"/>
              </w:tabs>
              <w:rPr>
                <w:sz w:val="16"/>
                <w:szCs w:val="16"/>
              </w:rPr>
            </w:pPr>
            <w:r>
              <w:rPr>
                <w:sz w:val="16"/>
                <w:szCs w:val="16"/>
              </w:rPr>
              <w:t>Материал: игрушка -коза, пластилин, дощечки, образец изделия.</w:t>
            </w:r>
          </w:p>
        </w:tc>
        <w:tc>
          <w:tcPr>
            <w:tcW w:w="2550" w:type="dxa"/>
            <w:shd w:val="clear" w:color="auto" w:fill="auto"/>
          </w:tcPr>
          <w:p w:rsidR="00C52E5C" w:rsidRDefault="00C52E5C" w:rsidP="00AA5E60">
            <w:pPr>
              <w:rPr>
                <w:sz w:val="16"/>
                <w:szCs w:val="16"/>
              </w:rPr>
            </w:pPr>
            <w:r>
              <w:rPr>
                <w:sz w:val="16"/>
                <w:szCs w:val="16"/>
              </w:rPr>
              <w:t>Загадка про козу или показ игрушки</w:t>
            </w:r>
          </w:p>
          <w:p w:rsidR="00C52E5C" w:rsidRDefault="00C52E5C" w:rsidP="00AA5E60">
            <w:pPr>
              <w:rPr>
                <w:sz w:val="16"/>
                <w:szCs w:val="16"/>
              </w:rPr>
            </w:pPr>
            <w:r>
              <w:rPr>
                <w:sz w:val="16"/>
                <w:szCs w:val="16"/>
              </w:rPr>
              <w:t xml:space="preserve">Чтение потешки "Идет коза рогатая.."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10</w:t>
            </w:r>
          </w:p>
        </w:tc>
        <w:tc>
          <w:tcPr>
            <w:tcW w:w="5671" w:type="dxa"/>
            <w:shd w:val="clear" w:color="auto" w:fill="auto"/>
          </w:tcPr>
          <w:p w:rsidR="00C52E5C" w:rsidRDefault="00C52E5C" w:rsidP="00AA5E60">
            <w:pPr>
              <w:tabs>
                <w:tab w:val="left" w:pos="34"/>
              </w:tabs>
              <w:rPr>
                <w:sz w:val="16"/>
                <w:szCs w:val="16"/>
              </w:rPr>
            </w:pPr>
            <w:r>
              <w:rPr>
                <w:sz w:val="16"/>
                <w:szCs w:val="16"/>
              </w:rPr>
              <w:t>Тема: Морковка для зайчика</w:t>
            </w:r>
          </w:p>
          <w:p w:rsidR="00C52E5C" w:rsidRDefault="00C52E5C" w:rsidP="00AA5E60">
            <w:pPr>
              <w:tabs>
                <w:tab w:val="left" w:pos="34"/>
              </w:tabs>
              <w:rPr>
                <w:sz w:val="16"/>
                <w:szCs w:val="16"/>
              </w:rPr>
            </w:pPr>
            <w:r>
              <w:rPr>
                <w:sz w:val="16"/>
                <w:szCs w:val="16"/>
              </w:rPr>
              <w:t>Цель: совершенствовать умение раскатывать пластилин между ладонями прямыми движениями, учить различать красный цвет, вызывать  у детей интерес к действиям с пластилином, воспитывать умение радоваться своим работам</w:t>
            </w:r>
          </w:p>
          <w:p w:rsidR="00C52E5C" w:rsidRPr="00FE500C" w:rsidRDefault="00C52E5C" w:rsidP="00AA5E60">
            <w:pPr>
              <w:tabs>
                <w:tab w:val="left" w:pos="34"/>
              </w:tabs>
              <w:rPr>
                <w:sz w:val="16"/>
                <w:szCs w:val="16"/>
              </w:rPr>
            </w:pPr>
            <w:r>
              <w:rPr>
                <w:sz w:val="16"/>
                <w:szCs w:val="16"/>
              </w:rPr>
              <w:t>Материал: пластилин, дощечки, игрушка "заяц", муляж морковки, образец изделия.</w:t>
            </w:r>
          </w:p>
        </w:tc>
        <w:tc>
          <w:tcPr>
            <w:tcW w:w="2550" w:type="dxa"/>
            <w:shd w:val="clear" w:color="auto" w:fill="auto"/>
          </w:tcPr>
          <w:p w:rsidR="00C52E5C" w:rsidRDefault="00C52E5C" w:rsidP="00AA5E60">
            <w:pPr>
              <w:rPr>
                <w:sz w:val="16"/>
                <w:szCs w:val="16"/>
              </w:rPr>
            </w:pPr>
            <w:r>
              <w:rPr>
                <w:sz w:val="16"/>
                <w:szCs w:val="16"/>
              </w:rPr>
              <w:t>Загадка про зайца</w:t>
            </w:r>
          </w:p>
          <w:p w:rsidR="00C52E5C" w:rsidRDefault="00C52E5C" w:rsidP="00AA5E60">
            <w:pPr>
              <w:rPr>
                <w:sz w:val="16"/>
                <w:szCs w:val="16"/>
              </w:rPr>
            </w:pPr>
            <w:r>
              <w:rPr>
                <w:sz w:val="16"/>
                <w:szCs w:val="16"/>
              </w:rPr>
              <w:t>Беседа про зайца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 xml:space="preserve">Игры с игрушками </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 и вытянуть один ее конец для получения морковки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11</w:t>
            </w:r>
          </w:p>
        </w:tc>
        <w:tc>
          <w:tcPr>
            <w:tcW w:w="5671" w:type="dxa"/>
            <w:shd w:val="clear" w:color="auto" w:fill="auto"/>
          </w:tcPr>
          <w:p w:rsidR="00C52E5C" w:rsidRDefault="00C52E5C" w:rsidP="00AA5E60">
            <w:pPr>
              <w:tabs>
                <w:tab w:val="left" w:pos="34"/>
              </w:tabs>
              <w:rPr>
                <w:sz w:val="16"/>
                <w:szCs w:val="16"/>
              </w:rPr>
            </w:pPr>
            <w:r>
              <w:rPr>
                <w:sz w:val="16"/>
                <w:szCs w:val="16"/>
              </w:rPr>
              <w:t>Тема: Скатывание шара  для снеговика</w:t>
            </w:r>
          </w:p>
          <w:p w:rsidR="00C52E5C" w:rsidRDefault="00C52E5C" w:rsidP="00AA5E60">
            <w:pPr>
              <w:tabs>
                <w:tab w:val="left" w:pos="34"/>
              </w:tabs>
              <w:rPr>
                <w:sz w:val="16"/>
                <w:szCs w:val="16"/>
              </w:rPr>
            </w:pPr>
            <w:r>
              <w:rPr>
                <w:sz w:val="16"/>
                <w:szCs w:val="16"/>
              </w:rPr>
              <w:t>Цель: закреплять умение раскатывать пластилин между ладонями, делать шарик круговыми движениями, аккуратно укладывать готовые изделия на дощечке, любоваться готовым изделием.</w:t>
            </w:r>
          </w:p>
          <w:p w:rsidR="00C52E5C" w:rsidRPr="00FE500C" w:rsidRDefault="00C52E5C" w:rsidP="00AA5E60">
            <w:pPr>
              <w:tabs>
                <w:tab w:val="left" w:pos="34"/>
              </w:tabs>
              <w:rPr>
                <w:sz w:val="16"/>
                <w:szCs w:val="16"/>
              </w:rPr>
            </w:pPr>
            <w:r>
              <w:rPr>
                <w:sz w:val="16"/>
                <w:szCs w:val="16"/>
              </w:rPr>
              <w:t>Материал: сюжетная картинка с изображением снеговика,  пластилин, дощечки, образец изделия.</w:t>
            </w:r>
          </w:p>
        </w:tc>
        <w:tc>
          <w:tcPr>
            <w:tcW w:w="2550" w:type="dxa"/>
            <w:shd w:val="clear" w:color="auto" w:fill="auto"/>
          </w:tcPr>
          <w:p w:rsidR="00C52E5C" w:rsidRDefault="00C52E5C" w:rsidP="00AA5E60">
            <w:pPr>
              <w:rPr>
                <w:sz w:val="16"/>
                <w:szCs w:val="16"/>
              </w:rPr>
            </w:pPr>
            <w:r>
              <w:rPr>
                <w:sz w:val="16"/>
                <w:szCs w:val="16"/>
              </w:rPr>
              <w:t xml:space="preserve">Рассматривание сюжетной картинки, снеговика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со снегом на улице</w:t>
            </w:r>
          </w:p>
        </w:tc>
        <w:tc>
          <w:tcPr>
            <w:tcW w:w="3120" w:type="dxa"/>
            <w:shd w:val="clear" w:color="auto" w:fill="auto"/>
          </w:tcPr>
          <w:p w:rsidR="00C52E5C" w:rsidRPr="00FE500C" w:rsidRDefault="00C52E5C" w:rsidP="00AA5E60">
            <w:pPr>
              <w:rPr>
                <w:sz w:val="16"/>
                <w:szCs w:val="16"/>
              </w:rPr>
            </w:pPr>
            <w:r>
              <w:rPr>
                <w:sz w:val="16"/>
                <w:szCs w:val="16"/>
              </w:rPr>
              <w:t xml:space="preserve">Напомнить ребенку прием лепки - раскатывание шарика из куска пластилина круговыми движениями </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12</w:t>
            </w:r>
          </w:p>
        </w:tc>
        <w:tc>
          <w:tcPr>
            <w:tcW w:w="5671" w:type="dxa"/>
            <w:shd w:val="clear" w:color="auto" w:fill="auto"/>
          </w:tcPr>
          <w:p w:rsidR="00C52E5C" w:rsidRDefault="00C52E5C" w:rsidP="00AA5E60">
            <w:pPr>
              <w:tabs>
                <w:tab w:val="left" w:pos="34"/>
              </w:tabs>
              <w:rPr>
                <w:sz w:val="16"/>
                <w:szCs w:val="16"/>
              </w:rPr>
            </w:pPr>
            <w:r>
              <w:rPr>
                <w:sz w:val="16"/>
                <w:szCs w:val="16"/>
              </w:rPr>
              <w:t>Тема: Разноцветные шары</w:t>
            </w:r>
          </w:p>
          <w:p w:rsidR="00C52E5C" w:rsidRDefault="00C52E5C" w:rsidP="00AA5E60">
            <w:pPr>
              <w:tabs>
                <w:tab w:val="left" w:pos="34"/>
              </w:tabs>
              <w:rPr>
                <w:sz w:val="16"/>
                <w:szCs w:val="16"/>
              </w:rPr>
            </w:pPr>
            <w:r>
              <w:rPr>
                <w:sz w:val="16"/>
                <w:szCs w:val="16"/>
              </w:rPr>
              <w:t>Цель: закреплять приемы раскатывания пластилина между ладонями, аккуратно укладывать готовые изделия на дощечке, любоваться готовым изделием.</w:t>
            </w:r>
          </w:p>
          <w:p w:rsidR="00C52E5C" w:rsidRPr="00FE500C" w:rsidRDefault="00C52E5C" w:rsidP="00AA5E60">
            <w:pPr>
              <w:tabs>
                <w:tab w:val="left" w:pos="34"/>
              </w:tabs>
              <w:rPr>
                <w:sz w:val="16"/>
                <w:szCs w:val="16"/>
              </w:rPr>
            </w:pPr>
            <w:r>
              <w:rPr>
                <w:sz w:val="16"/>
                <w:szCs w:val="16"/>
              </w:rPr>
              <w:t>Материал: воздушные шары, елочные шары, пластилин, дощечка, образцы изделия.</w:t>
            </w:r>
          </w:p>
        </w:tc>
        <w:tc>
          <w:tcPr>
            <w:tcW w:w="2550" w:type="dxa"/>
            <w:shd w:val="clear" w:color="auto" w:fill="auto"/>
          </w:tcPr>
          <w:p w:rsidR="00C52E5C" w:rsidRDefault="00C52E5C" w:rsidP="00AA5E60">
            <w:pPr>
              <w:rPr>
                <w:sz w:val="16"/>
                <w:szCs w:val="16"/>
              </w:rPr>
            </w:pPr>
            <w:r>
              <w:rPr>
                <w:sz w:val="16"/>
                <w:szCs w:val="16"/>
              </w:rPr>
              <w:t xml:space="preserve">Беседа про Новый год, </w:t>
            </w:r>
          </w:p>
          <w:p w:rsidR="00C52E5C" w:rsidRDefault="00C52E5C" w:rsidP="00AA5E60">
            <w:pPr>
              <w:rPr>
                <w:sz w:val="16"/>
                <w:szCs w:val="16"/>
              </w:rPr>
            </w:pPr>
            <w:r>
              <w:rPr>
                <w:sz w:val="16"/>
                <w:szCs w:val="16"/>
              </w:rPr>
              <w:t>Чтение стих-ния Н.Пикулевой "Надувала кошка шар"</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 xml:space="preserve">Игры с игрушками </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шарика из куска пластилина круговыми движениями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13</w:t>
            </w:r>
          </w:p>
        </w:tc>
        <w:tc>
          <w:tcPr>
            <w:tcW w:w="5671" w:type="dxa"/>
            <w:shd w:val="clear" w:color="auto" w:fill="auto"/>
          </w:tcPr>
          <w:p w:rsidR="00C52E5C" w:rsidRDefault="00C52E5C" w:rsidP="00AA5E60">
            <w:pPr>
              <w:tabs>
                <w:tab w:val="left" w:pos="34"/>
              </w:tabs>
              <w:rPr>
                <w:sz w:val="16"/>
                <w:szCs w:val="16"/>
              </w:rPr>
            </w:pPr>
            <w:r>
              <w:rPr>
                <w:sz w:val="16"/>
                <w:szCs w:val="16"/>
              </w:rPr>
              <w:t>Тема: Палочки для крыши</w:t>
            </w:r>
          </w:p>
          <w:p w:rsidR="00C52E5C" w:rsidRDefault="00C52E5C" w:rsidP="00AA5E60">
            <w:pPr>
              <w:tabs>
                <w:tab w:val="left" w:pos="34"/>
              </w:tabs>
              <w:rPr>
                <w:sz w:val="16"/>
                <w:szCs w:val="16"/>
              </w:rPr>
            </w:pPr>
            <w:r>
              <w:rPr>
                <w:sz w:val="16"/>
                <w:szCs w:val="16"/>
              </w:rPr>
              <w:t xml:space="preserve">Цель: Закреплять умение работать с пластилином, раскатывать пластилин между ладонями  прямыми движениями, любоваться готовым изделием. </w:t>
            </w:r>
          </w:p>
          <w:p w:rsidR="00C52E5C" w:rsidRPr="00FE500C" w:rsidRDefault="00C52E5C" w:rsidP="00AA5E60">
            <w:pPr>
              <w:tabs>
                <w:tab w:val="left" w:pos="34"/>
              </w:tabs>
              <w:rPr>
                <w:sz w:val="16"/>
                <w:szCs w:val="16"/>
              </w:rPr>
            </w:pPr>
            <w:r>
              <w:rPr>
                <w:sz w:val="16"/>
                <w:szCs w:val="16"/>
              </w:rPr>
              <w:t>Материал: иллюстрация к сказке "Теремок", пластилин, дощечки</w:t>
            </w:r>
          </w:p>
        </w:tc>
        <w:tc>
          <w:tcPr>
            <w:tcW w:w="2550" w:type="dxa"/>
            <w:shd w:val="clear" w:color="auto" w:fill="auto"/>
          </w:tcPr>
          <w:p w:rsidR="00C52E5C" w:rsidRDefault="00C52E5C" w:rsidP="00AA5E60">
            <w:pPr>
              <w:rPr>
                <w:sz w:val="16"/>
                <w:szCs w:val="16"/>
              </w:rPr>
            </w:pPr>
            <w:r>
              <w:rPr>
                <w:sz w:val="16"/>
                <w:szCs w:val="16"/>
              </w:rPr>
              <w:t>Беседа по сказке</w:t>
            </w:r>
          </w:p>
          <w:p w:rsidR="00C52E5C" w:rsidRPr="00FE500C" w:rsidRDefault="00C52E5C" w:rsidP="00AA5E60">
            <w:pPr>
              <w:rPr>
                <w:sz w:val="16"/>
                <w:szCs w:val="16"/>
              </w:rPr>
            </w:pPr>
            <w:r>
              <w:rPr>
                <w:sz w:val="16"/>
                <w:szCs w:val="16"/>
              </w:rPr>
              <w:t>Показ приема лепки бревнышек</w:t>
            </w:r>
          </w:p>
        </w:tc>
        <w:tc>
          <w:tcPr>
            <w:tcW w:w="1841" w:type="dxa"/>
            <w:shd w:val="clear" w:color="auto" w:fill="auto"/>
          </w:tcPr>
          <w:p w:rsidR="00C52E5C" w:rsidRPr="00FE500C" w:rsidRDefault="00C52E5C" w:rsidP="00AA5E60">
            <w:pPr>
              <w:rPr>
                <w:sz w:val="16"/>
                <w:szCs w:val="16"/>
              </w:rPr>
            </w:pPr>
            <w:r>
              <w:rPr>
                <w:sz w:val="16"/>
                <w:szCs w:val="16"/>
              </w:rPr>
              <w:t>Игры с игрушками из наст.театра "Теремок"</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14</w:t>
            </w:r>
          </w:p>
        </w:tc>
        <w:tc>
          <w:tcPr>
            <w:tcW w:w="5671" w:type="dxa"/>
            <w:shd w:val="clear" w:color="auto" w:fill="auto"/>
          </w:tcPr>
          <w:p w:rsidR="00C52E5C" w:rsidRDefault="00C52E5C" w:rsidP="00AA5E60">
            <w:pPr>
              <w:tabs>
                <w:tab w:val="left" w:pos="34"/>
              </w:tabs>
              <w:rPr>
                <w:sz w:val="16"/>
                <w:szCs w:val="16"/>
              </w:rPr>
            </w:pPr>
            <w:r>
              <w:rPr>
                <w:sz w:val="16"/>
                <w:szCs w:val="16"/>
              </w:rPr>
              <w:t>Тема:  Дудочка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w:t>
            </w:r>
          </w:p>
          <w:p w:rsidR="00C52E5C" w:rsidRPr="00FE500C" w:rsidRDefault="00C52E5C" w:rsidP="00AA5E60">
            <w:pPr>
              <w:tabs>
                <w:tab w:val="left" w:pos="34"/>
              </w:tabs>
              <w:rPr>
                <w:sz w:val="16"/>
                <w:szCs w:val="16"/>
              </w:rPr>
            </w:pPr>
            <w:r>
              <w:rPr>
                <w:sz w:val="16"/>
                <w:szCs w:val="16"/>
              </w:rPr>
              <w:t>Материал: дудочка, пластилин, дощечки.</w:t>
            </w:r>
          </w:p>
        </w:tc>
        <w:tc>
          <w:tcPr>
            <w:tcW w:w="2550" w:type="dxa"/>
            <w:shd w:val="clear" w:color="auto" w:fill="auto"/>
          </w:tcPr>
          <w:p w:rsidR="00C52E5C" w:rsidRDefault="00C52E5C" w:rsidP="00AA5E60">
            <w:pPr>
              <w:rPr>
                <w:sz w:val="16"/>
                <w:szCs w:val="16"/>
              </w:rPr>
            </w:pPr>
            <w:r>
              <w:rPr>
                <w:sz w:val="16"/>
                <w:szCs w:val="16"/>
              </w:rPr>
              <w:t>Показ дудочки</w:t>
            </w:r>
          </w:p>
          <w:p w:rsidR="00C52E5C" w:rsidRDefault="00C52E5C" w:rsidP="00AA5E60">
            <w:pPr>
              <w:rPr>
                <w:sz w:val="16"/>
                <w:szCs w:val="16"/>
              </w:rPr>
            </w:pPr>
            <w:r>
              <w:rPr>
                <w:sz w:val="16"/>
                <w:szCs w:val="16"/>
              </w:rPr>
              <w:t>Чтение потешки "Ай-ду-ду"</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музык.инструментами</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15</w:t>
            </w:r>
          </w:p>
        </w:tc>
        <w:tc>
          <w:tcPr>
            <w:tcW w:w="5671" w:type="dxa"/>
            <w:shd w:val="clear" w:color="auto" w:fill="auto"/>
          </w:tcPr>
          <w:p w:rsidR="00C52E5C" w:rsidRDefault="00C52E5C" w:rsidP="00AA5E60">
            <w:pPr>
              <w:tabs>
                <w:tab w:val="left" w:pos="34"/>
              </w:tabs>
              <w:rPr>
                <w:sz w:val="16"/>
                <w:szCs w:val="16"/>
              </w:rPr>
            </w:pPr>
            <w:r>
              <w:rPr>
                <w:sz w:val="16"/>
                <w:szCs w:val="16"/>
              </w:rPr>
              <w:t>Тема: Миски для медведей</w:t>
            </w:r>
          </w:p>
          <w:p w:rsidR="00C52E5C" w:rsidRDefault="00C52E5C" w:rsidP="00AA5E60">
            <w:pPr>
              <w:tabs>
                <w:tab w:val="left" w:pos="34"/>
              </w:tabs>
              <w:rPr>
                <w:sz w:val="16"/>
                <w:szCs w:val="16"/>
              </w:rPr>
            </w:pPr>
            <w:r>
              <w:rPr>
                <w:sz w:val="16"/>
                <w:szCs w:val="16"/>
              </w:rPr>
              <w:t>Цель: Упражнять в скатывании  из пластилина шаров круговыми движениями рук, в сплющивании в ладонях комка, учить пальцами делать углубления.</w:t>
            </w:r>
          </w:p>
          <w:p w:rsidR="00C52E5C" w:rsidRPr="00FE500C" w:rsidRDefault="00C52E5C" w:rsidP="00AA5E60">
            <w:pPr>
              <w:tabs>
                <w:tab w:val="left" w:pos="34"/>
              </w:tabs>
              <w:rPr>
                <w:sz w:val="16"/>
                <w:szCs w:val="16"/>
              </w:rPr>
            </w:pPr>
            <w:r>
              <w:rPr>
                <w:sz w:val="16"/>
                <w:szCs w:val="16"/>
              </w:rPr>
              <w:t xml:space="preserve">Материал: картинка к сказке "Три медведя", тарелки разных цветов, пластилин, дощечки. </w:t>
            </w:r>
          </w:p>
        </w:tc>
        <w:tc>
          <w:tcPr>
            <w:tcW w:w="2550" w:type="dxa"/>
            <w:shd w:val="clear" w:color="auto" w:fill="auto"/>
          </w:tcPr>
          <w:p w:rsidR="00C52E5C" w:rsidRDefault="00C52E5C" w:rsidP="00AA5E60">
            <w:pPr>
              <w:rPr>
                <w:sz w:val="16"/>
                <w:szCs w:val="16"/>
              </w:rPr>
            </w:pPr>
            <w:r>
              <w:rPr>
                <w:sz w:val="16"/>
                <w:szCs w:val="16"/>
              </w:rPr>
              <w:t>беседа по сказке</w:t>
            </w:r>
          </w:p>
          <w:p w:rsidR="00C52E5C" w:rsidRDefault="00C52E5C" w:rsidP="00AA5E60">
            <w:pPr>
              <w:rPr>
                <w:sz w:val="16"/>
                <w:szCs w:val="16"/>
              </w:rPr>
            </w:pP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наст.театром</w:t>
            </w:r>
          </w:p>
        </w:tc>
        <w:tc>
          <w:tcPr>
            <w:tcW w:w="3120" w:type="dxa"/>
            <w:shd w:val="clear" w:color="auto" w:fill="auto"/>
          </w:tcPr>
          <w:p w:rsidR="00C52E5C" w:rsidRPr="00FE500C" w:rsidRDefault="00C52E5C" w:rsidP="00AA5E60">
            <w:pPr>
              <w:tabs>
                <w:tab w:val="left" w:pos="34"/>
              </w:tabs>
              <w:rPr>
                <w:sz w:val="16"/>
                <w:szCs w:val="16"/>
              </w:rPr>
            </w:pPr>
            <w:r>
              <w:rPr>
                <w:sz w:val="16"/>
                <w:szCs w:val="16"/>
              </w:rPr>
              <w:t>Напомнить ребенку прием лепки - раскатывание шарика из куска пластилина круговыми движениями, упражнять в сплющивании в ладонях комка, учить пальцами делать углубления.</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16</w:t>
            </w:r>
          </w:p>
        </w:tc>
        <w:tc>
          <w:tcPr>
            <w:tcW w:w="5671" w:type="dxa"/>
            <w:shd w:val="clear" w:color="auto" w:fill="auto"/>
          </w:tcPr>
          <w:p w:rsidR="00C52E5C" w:rsidRDefault="00C52E5C" w:rsidP="00AA5E60">
            <w:pPr>
              <w:tabs>
                <w:tab w:val="left" w:pos="34"/>
              </w:tabs>
              <w:rPr>
                <w:sz w:val="16"/>
                <w:szCs w:val="16"/>
              </w:rPr>
            </w:pPr>
            <w:r>
              <w:rPr>
                <w:sz w:val="16"/>
                <w:szCs w:val="16"/>
              </w:rPr>
              <w:t>Тема: Печенье для щенка</w:t>
            </w:r>
          </w:p>
          <w:p w:rsidR="00C52E5C" w:rsidRDefault="00C52E5C" w:rsidP="00AA5E60">
            <w:pPr>
              <w:tabs>
                <w:tab w:val="left" w:pos="34"/>
              </w:tabs>
              <w:rPr>
                <w:sz w:val="16"/>
                <w:szCs w:val="16"/>
              </w:rPr>
            </w:pPr>
            <w:r>
              <w:rPr>
                <w:sz w:val="16"/>
                <w:szCs w:val="16"/>
              </w:rPr>
              <w:t>Цель: Упражнять в скатывании  из пластилина шаров круговыми движениями рук, в сплющивании в ладонях комка, аккуратно класть готов.изделие на дощечку.</w:t>
            </w:r>
          </w:p>
          <w:p w:rsidR="00C52E5C" w:rsidRPr="00FE500C" w:rsidRDefault="00C52E5C" w:rsidP="00AA5E60">
            <w:pPr>
              <w:tabs>
                <w:tab w:val="left" w:pos="34"/>
              </w:tabs>
              <w:rPr>
                <w:sz w:val="16"/>
                <w:szCs w:val="16"/>
              </w:rPr>
            </w:pPr>
            <w:r>
              <w:rPr>
                <w:sz w:val="16"/>
                <w:szCs w:val="16"/>
              </w:rPr>
              <w:t xml:space="preserve">Материал: пластилин, дощечки, образец изделия, </w:t>
            </w:r>
          </w:p>
        </w:tc>
        <w:tc>
          <w:tcPr>
            <w:tcW w:w="2550" w:type="dxa"/>
            <w:shd w:val="clear" w:color="auto" w:fill="auto"/>
          </w:tcPr>
          <w:p w:rsidR="00C52E5C" w:rsidRDefault="00C52E5C" w:rsidP="00AA5E60">
            <w:pPr>
              <w:rPr>
                <w:sz w:val="16"/>
                <w:szCs w:val="16"/>
              </w:rPr>
            </w:pPr>
            <w:r>
              <w:rPr>
                <w:sz w:val="16"/>
                <w:szCs w:val="16"/>
              </w:rPr>
              <w:t xml:space="preserve"> Беседа по сказке В.Сутеева "Кто сказал мяу?"</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3120" w:type="dxa"/>
            <w:shd w:val="clear" w:color="auto" w:fill="auto"/>
          </w:tcPr>
          <w:p w:rsidR="00C52E5C" w:rsidRPr="00FE500C" w:rsidRDefault="00C52E5C" w:rsidP="00AA5E60">
            <w:pPr>
              <w:tabs>
                <w:tab w:val="left" w:pos="34"/>
              </w:tabs>
              <w:rPr>
                <w:sz w:val="16"/>
                <w:szCs w:val="16"/>
              </w:rPr>
            </w:pPr>
            <w:r>
              <w:rPr>
                <w:sz w:val="16"/>
                <w:szCs w:val="16"/>
              </w:rPr>
              <w:t>Упражнять в скатывании  из пластилина шаров круговыми движениями рук, в сплющивании в ладонях комка.</w:t>
            </w:r>
          </w:p>
        </w:tc>
      </w:tr>
      <w:tr w:rsidR="00C52E5C" w:rsidRPr="00FE500C" w:rsidTr="00AA5E60">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17</w:t>
            </w:r>
          </w:p>
        </w:tc>
        <w:tc>
          <w:tcPr>
            <w:tcW w:w="5671" w:type="dxa"/>
            <w:shd w:val="clear" w:color="auto" w:fill="auto"/>
          </w:tcPr>
          <w:p w:rsidR="00C52E5C" w:rsidRDefault="00C52E5C" w:rsidP="00AA5E60">
            <w:pPr>
              <w:tabs>
                <w:tab w:val="left" w:pos="34"/>
              </w:tabs>
              <w:rPr>
                <w:sz w:val="16"/>
                <w:szCs w:val="16"/>
              </w:rPr>
            </w:pPr>
            <w:r>
              <w:rPr>
                <w:sz w:val="16"/>
                <w:szCs w:val="16"/>
              </w:rPr>
              <w:t>Тема: Лучики для солнышка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w:t>
            </w:r>
          </w:p>
          <w:p w:rsidR="00C52E5C" w:rsidRDefault="00C52E5C" w:rsidP="00AA5E60">
            <w:pPr>
              <w:tabs>
                <w:tab w:val="left" w:pos="34"/>
              </w:tabs>
              <w:rPr>
                <w:sz w:val="16"/>
                <w:szCs w:val="16"/>
              </w:rPr>
            </w:pPr>
          </w:p>
          <w:p w:rsidR="00C52E5C" w:rsidRPr="00FE500C" w:rsidRDefault="00C52E5C" w:rsidP="00AA5E60">
            <w:pPr>
              <w:tabs>
                <w:tab w:val="left" w:pos="34"/>
              </w:tabs>
              <w:rPr>
                <w:sz w:val="16"/>
                <w:szCs w:val="16"/>
              </w:rPr>
            </w:pPr>
            <w:r>
              <w:rPr>
                <w:sz w:val="16"/>
                <w:szCs w:val="16"/>
              </w:rPr>
              <w:t xml:space="preserve">Материал: иллюстрация к потешке - солнышко, пластилин желтого цвета, дощечки. </w:t>
            </w:r>
          </w:p>
        </w:tc>
        <w:tc>
          <w:tcPr>
            <w:tcW w:w="2550" w:type="dxa"/>
            <w:shd w:val="clear" w:color="auto" w:fill="auto"/>
          </w:tcPr>
          <w:p w:rsidR="00C52E5C" w:rsidRDefault="00C52E5C" w:rsidP="00AA5E60">
            <w:pPr>
              <w:rPr>
                <w:sz w:val="16"/>
                <w:szCs w:val="16"/>
              </w:rPr>
            </w:pPr>
            <w:r>
              <w:rPr>
                <w:sz w:val="16"/>
                <w:szCs w:val="16"/>
              </w:rPr>
              <w:t xml:space="preserve"> Чтение потешки "Солнышко -ведрышко, взойди поскорей.."</w:t>
            </w:r>
          </w:p>
          <w:p w:rsidR="00C52E5C" w:rsidRDefault="00C52E5C" w:rsidP="00AA5E60">
            <w:pPr>
              <w:rPr>
                <w:sz w:val="16"/>
                <w:szCs w:val="16"/>
              </w:rPr>
            </w:pPr>
            <w:r>
              <w:rPr>
                <w:sz w:val="16"/>
                <w:szCs w:val="16"/>
              </w:rPr>
              <w:t xml:space="preserve">Рассматривание солнышка на картинке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Default="00C52E5C" w:rsidP="00AA5E60">
            <w:pPr>
              <w:rPr>
                <w:sz w:val="16"/>
                <w:szCs w:val="16"/>
              </w:rPr>
            </w:pPr>
            <w:r>
              <w:rPr>
                <w:sz w:val="16"/>
                <w:szCs w:val="16"/>
              </w:rPr>
              <w:t>Игры с игрушками,</w:t>
            </w:r>
          </w:p>
          <w:p w:rsidR="00C52E5C" w:rsidRPr="00FE500C" w:rsidRDefault="00C52E5C" w:rsidP="00AA5E60">
            <w:pPr>
              <w:rPr>
                <w:sz w:val="16"/>
                <w:szCs w:val="16"/>
              </w:rPr>
            </w:pPr>
            <w:r>
              <w:rPr>
                <w:sz w:val="16"/>
                <w:szCs w:val="16"/>
              </w:rPr>
              <w:t>Наблюдение за солнцем на прогулке</w:t>
            </w:r>
          </w:p>
        </w:tc>
        <w:tc>
          <w:tcPr>
            <w:tcW w:w="3120"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AA5E60">
        <w:trPr>
          <w:cantSplit/>
          <w:trHeight w:val="422"/>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18</w:t>
            </w:r>
          </w:p>
        </w:tc>
        <w:tc>
          <w:tcPr>
            <w:tcW w:w="5671" w:type="dxa"/>
            <w:shd w:val="clear" w:color="auto" w:fill="auto"/>
          </w:tcPr>
          <w:p w:rsidR="00C52E5C" w:rsidRDefault="00C52E5C" w:rsidP="00AA5E60">
            <w:pPr>
              <w:tabs>
                <w:tab w:val="left" w:pos="34"/>
              </w:tabs>
              <w:rPr>
                <w:sz w:val="16"/>
                <w:szCs w:val="16"/>
              </w:rPr>
            </w:pPr>
            <w:r>
              <w:rPr>
                <w:sz w:val="16"/>
                <w:szCs w:val="16"/>
              </w:rPr>
              <w:t>Тема: Колл.лепка "Лесенка"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 работать аккуратно, вместе.</w:t>
            </w:r>
          </w:p>
          <w:p w:rsidR="00C52E5C" w:rsidRDefault="00C52E5C" w:rsidP="00AA5E60">
            <w:pPr>
              <w:tabs>
                <w:tab w:val="left" w:pos="34"/>
              </w:tabs>
              <w:rPr>
                <w:sz w:val="16"/>
                <w:szCs w:val="16"/>
              </w:rPr>
            </w:pPr>
          </w:p>
          <w:p w:rsidR="00C52E5C" w:rsidRPr="00FE500C" w:rsidRDefault="00C52E5C" w:rsidP="00AA5E60">
            <w:pPr>
              <w:tabs>
                <w:tab w:val="left" w:pos="34"/>
              </w:tabs>
              <w:rPr>
                <w:sz w:val="16"/>
                <w:szCs w:val="16"/>
              </w:rPr>
            </w:pPr>
            <w:r>
              <w:rPr>
                <w:sz w:val="16"/>
                <w:szCs w:val="16"/>
              </w:rPr>
              <w:t xml:space="preserve">Материал: изображение лесенки, образец, пластилин, дощечки. </w:t>
            </w:r>
          </w:p>
        </w:tc>
        <w:tc>
          <w:tcPr>
            <w:tcW w:w="2550" w:type="dxa"/>
            <w:shd w:val="clear" w:color="auto" w:fill="auto"/>
          </w:tcPr>
          <w:p w:rsidR="00C52E5C" w:rsidRDefault="00C52E5C" w:rsidP="00AA5E60">
            <w:pPr>
              <w:rPr>
                <w:sz w:val="16"/>
                <w:szCs w:val="16"/>
              </w:rPr>
            </w:pPr>
            <w:r>
              <w:rPr>
                <w:sz w:val="16"/>
                <w:szCs w:val="16"/>
              </w:rPr>
              <w:t>Беседа о пожаре, по стих-нию К,Чуковского "Путаница"</w:t>
            </w:r>
          </w:p>
          <w:p w:rsidR="00C52E5C" w:rsidRDefault="00C52E5C" w:rsidP="00AA5E60">
            <w:pPr>
              <w:rPr>
                <w:sz w:val="16"/>
                <w:szCs w:val="16"/>
              </w:rPr>
            </w:pPr>
            <w:r>
              <w:rPr>
                <w:sz w:val="16"/>
                <w:szCs w:val="16"/>
              </w:rPr>
              <w:t xml:space="preserve">Показ игрушки -пожарной машины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 с машинками</w:t>
            </w:r>
          </w:p>
        </w:tc>
        <w:tc>
          <w:tcPr>
            <w:tcW w:w="3120" w:type="dxa"/>
            <w:shd w:val="clear" w:color="auto" w:fill="auto"/>
          </w:tcPr>
          <w:p w:rsidR="00C52E5C" w:rsidRPr="00FE500C" w:rsidRDefault="00C52E5C" w:rsidP="00AA5E60">
            <w:pPr>
              <w:rPr>
                <w:sz w:val="16"/>
                <w:szCs w:val="16"/>
              </w:rPr>
            </w:pPr>
            <w:r>
              <w:rPr>
                <w:sz w:val="16"/>
                <w:szCs w:val="16"/>
              </w:rPr>
              <w:t xml:space="preserve">Напомнить ребенку прием лепки - раскатывание палочек из пластилина, слепить палочки - колбаски, почаще предлагать ребенку пластилин для развития мелкой моторики </w:t>
            </w:r>
          </w:p>
        </w:tc>
      </w:tr>
    </w:tbl>
    <w:p w:rsidR="00C52E5C" w:rsidRDefault="00C52E5C" w:rsidP="00C52E5C">
      <w:pPr>
        <w:jc w:val="center"/>
        <w:rPr>
          <w:b/>
          <w:sz w:val="18"/>
        </w:rPr>
      </w:pPr>
    </w:p>
    <w:p w:rsidR="00C52E5C" w:rsidRPr="00584A7F" w:rsidRDefault="00C52E5C" w:rsidP="00C52E5C">
      <w:pPr>
        <w:jc w:val="center"/>
        <w:rPr>
          <w:sz w:val="18"/>
        </w:rPr>
      </w:pPr>
      <w:r w:rsidRPr="00584A7F">
        <w:rPr>
          <w:b/>
          <w:sz w:val="18"/>
        </w:rPr>
        <w:t>Список литературы по образовательной области «Художественно – эстетическое развитие</w:t>
      </w:r>
      <w:r w:rsidRPr="00584A7F">
        <w:rPr>
          <w:sz w:val="18"/>
        </w:rPr>
        <w:t>»</w:t>
      </w:r>
    </w:p>
    <w:p w:rsidR="00C52E5C" w:rsidRPr="00584A7F" w:rsidRDefault="00C52E5C" w:rsidP="00C52E5C">
      <w:pPr>
        <w:rPr>
          <w:sz w:val="16"/>
          <w:szCs w:val="16"/>
        </w:rPr>
      </w:pPr>
      <w:r w:rsidRPr="00584A7F">
        <w:rPr>
          <w:sz w:val="16"/>
          <w:szCs w:val="16"/>
        </w:rPr>
        <w:t>1.Комплексные занятия по программе «От рождения до школы» .Планирование работы воспиателя ДОО. Первая младшая группа. Н.Е.Веракса, Т.С.Комарова, М.А.Васильева</w:t>
      </w:r>
    </w:p>
    <w:p w:rsidR="00C52E5C" w:rsidRPr="006C7774" w:rsidRDefault="00C52E5C" w:rsidP="006C7774">
      <w:pPr>
        <w:rPr>
          <w:sz w:val="16"/>
          <w:szCs w:val="16"/>
        </w:rPr>
      </w:pPr>
      <w:r w:rsidRPr="00584A7F">
        <w:rPr>
          <w:sz w:val="16"/>
          <w:szCs w:val="16"/>
        </w:rPr>
        <w:t>2.Детское художественное творчество (2-7лет) Т.С.Комарова3.Музыкальное воспитание в детском саду. (2-7) М.Б.Зацепина</w:t>
      </w:r>
    </w:p>
    <w:tbl>
      <w:tblPr>
        <w:tblStyle w:val="aa"/>
        <w:tblW w:w="0" w:type="auto"/>
        <w:tblLook w:val="04A0"/>
      </w:tblPr>
      <w:tblGrid>
        <w:gridCol w:w="14894"/>
      </w:tblGrid>
      <w:tr w:rsidR="00C52E5C" w:rsidRPr="001C5557" w:rsidTr="00AA5E60">
        <w:tc>
          <w:tcPr>
            <w:tcW w:w="14992" w:type="dxa"/>
          </w:tcPr>
          <w:p w:rsidR="00C52E5C" w:rsidRPr="001C5557" w:rsidRDefault="00C52E5C" w:rsidP="00AA5E60">
            <w:pPr>
              <w:jc w:val="center"/>
              <w:rPr>
                <w:b/>
                <w:sz w:val="18"/>
                <w:szCs w:val="18"/>
              </w:rPr>
            </w:pPr>
            <w:r w:rsidRPr="001C5557">
              <w:rPr>
                <w:b/>
                <w:sz w:val="18"/>
                <w:szCs w:val="18"/>
              </w:rPr>
              <w:t xml:space="preserve">2.2.5.Основные цели и задачи образовательной области «Физическое развитие»: </w:t>
            </w:r>
          </w:p>
        </w:tc>
      </w:tr>
      <w:tr w:rsidR="00C52E5C" w:rsidRPr="001C5557" w:rsidTr="00AA5E60">
        <w:tc>
          <w:tcPr>
            <w:tcW w:w="14992" w:type="dxa"/>
          </w:tcPr>
          <w:p w:rsidR="00C52E5C" w:rsidRPr="001C5557" w:rsidRDefault="00C52E5C" w:rsidP="00AA5E60">
            <w:pPr>
              <w:pStyle w:val="a4"/>
              <w:rPr>
                <w:rFonts w:ascii="Times New Roman" w:hAnsi="Times New Roman"/>
                <w:b/>
                <w:i/>
                <w:sz w:val="18"/>
                <w:szCs w:val="18"/>
                <w:lang w:val="ru-RU"/>
              </w:rPr>
            </w:pPr>
            <w:r w:rsidRPr="001C5557">
              <w:rPr>
                <w:rFonts w:ascii="Times New Roman" w:hAnsi="Times New Roman"/>
                <w:b/>
                <w:i/>
                <w:sz w:val="18"/>
                <w:szCs w:val="18"/>
                <w:lang w:val="ru-RU" w:eastAsia="ru-RU"/>
              </w:rPr>
              <w:t>Формирование начальных представлений о здоровом образе жизни.</w:t>
            </w:r>
          </w:p>
        </w:tc>
      </w:tr>
      <w:tr w:rsidR="00C52E5C" w:rsidRPr="001C5557" w:rsidTr="00AA5E60">
        <w:tc>
          <w:tcPr>
            <w:tcW w:w="14992" w:type="dxa"/>
          </w:tcPr>
          <w:p w:rsidR="00C52E5C" w:rsidRPr="001C5557" w:rsidRDefault="00C52E5C" w:rsidP="00AA5E60">
            <w:pPr>
              <w:pStyle w:val="a4"/>
              <w:rPr>
                <w:rFonts w:ascii="Times New Roman" w:hAnsi="Times New Roman"/>
                <w:sz w:val="18"/>
                <w:szCs w:val="18"/>
                <w:lang w:val="ru-RU" w:eastAsia="ru-RU"/>
              </w:rPr>
            </w:pPr>
            <w:r w:rsidRPr="001C5557">
              <w:rPr>
                <w:rFonts w:ascii="Times New Roman" w:hAnsi="Times New Roman"/>
                <w:sz w:val="18"/>
                <w:szCs w:val="18"/>
                <w:lang w:val="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C52E5C" w:rsidRPr="001C5557" w:rsidTr="00AA5E60">
        <w:tc>
          <w:tcPr>
            <w:tcW w:w="14992" w:type="dxa"/>
          </w:tcPr>
          <w:p w:rsidR="00C52E5C" w:rsidRPr="001C5557" w:rsidRDefault="00C52E5C" w:rsidP="00AA5E60">
            <w:pPr>
              <w:autoSpaceDN w:val="0"/>
              <w:adjustRightInd w:val="0"/>
              <w:rPr>
                <w:b/>
                <w:i/>
                <w:sz w:val="18"/>
                <w:szCs w:val="18"/>
              </w:rPr>
            </w:pPr>
            <w:r w:rsidRPr="001C5557">
              <w:rPr>
                <w:b/>
                <w:i/>
                <w:sz w:val="18"/>
                <w:szCs w:val="18"/>
              </w:rPr>
              <w:t>Физическая культура.</w:t>
            </w:r>
          </w:p>
        </w:tc>
      </w:tr>
      <w:tr w:rsidR="00C52E5C" w:rsidRPr="001C5557" w:rsidTr="00AA5E60">
        <w:tc>
          <w:tcPr>
            <w:tcW w:w="14992" w:type="dxa"/>
          </w:tcPr>
          <w:p w:rsidR="00C52E5C" w:rsidRPr="001C5557" w:rsidRDefault="00C52E5C" w:rsidP="00AA5E60">
            <w:pPr>
              <w:autoSpaceDN w:val="0"/>
              <w:adjustRightInd w:val="0"/>
              <w:jc w:val="both"/>
              <w:rPr>
                <w:sz w:val="18"/>
                <w:szCs w:val="18"/>
              </w:rPr>
            </w:pPr>
            <w:r w:rsidRPr="001C5557">
              <w:rPr>
                <w:sz w:val="18"/>
                <w:szCs w:val="1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C52E5C" w:rsidRPr="001C5557" w:rsidRDefault="00C52E5C" w:rsidP="00AA5E60">
            <w:pPr>
              <w:autoSpaceDN w:val="0"/>
              <w:adjustRightInd w:val="0"/>
              <w:jc w:val="both"/>
              <w:rPr>
                <w:sz w:val="18"/>
                <w:szCs w:val="18"/>
              </w:rPr>
            </w:pPr>
            <w:r w:rsidRPr="001C5557">
              <w:rPr>
                <w:sz w:val="18"/>
                <w:szCs w:val="18"/>
              </w:rPr>
              <w:t xml:space="preserve">Учить ползать, лазать, разнообразно действовать с мячом (брать, держать, переносить, класть, бросать, катать). </w:t>
            </w:r>
          </w:p>
          <w:p w:rsidR="00C52E5C" w:rsidRPr="001C5557" w:rsidRDefault="00C52E5C" w:rsidP="00AA5E60">
            <w:pPr>
              <w:autoSpaceDN w:val="0"/>
              <w:adjustRightInd w:val="0"/>
              <w:jc w:val="both"/>
              <w:rPr>
                <w:sz w:val="18"/>
                <w:szCs w:val="18"/>
              </w:rPr>
            </w:pPr>
            <w:r w:rsidRPr="001C5557">
              <w:rPr>
                <w:sz w:val="18"/>
                <w:szCs w:val="18"/>
              </w:rPr>
              <w:t xml:space="preserve">Учить прыжкам на двух ногах на месте, с продвижением вперед, в длину с места, отталкиваясь двумя ногами. </w:t>
            </w:r>
          </w:p>
          <w:p w:rsidR="00C52E5C" w:rsidRPr="001C5557" w:rsidRDefault="00C52E5C" w:rsidP="00AA5E60">
            <w:pPr>
              <w:autoSpaceDN w:val="0"/>
              <w:adjustRightInd w:val="0"/>
              <w:jc w:val="both"/>
              <w:rPr>
                <w:b/>
                <w:sz w:val="18"/>
                <w:szCs w:val="18"/>
              </w:rPr>
            </w:pPr>
            <w:r w:rsidRPr="001C5557">
              <w:rPr>
                <w:b/>
                <w:sz w:val="18"/>
                <w:szCs w:val="18"/>
              </w:rPr>
              <w:t xml:space="preserve">Подвижные игры. </w:t>
            </w:r>
          </w:p>
          <w:p w:rsidR="00C52E5C" w:rsidRPr="001C5557" w:rsidRDefault="00C52E5C" w:rsidP="00AA5E60">
            <w:pPr>
              <w:autoSpaceDN w:val="0"/>
              <w:adjustRightInd w:val="0"/>
              <w:jc w:val="both"/>
              <w:rPr>
                <w:sz w:val="18"/>
                <w:szCs w:val="18"/>
              </w:rPr>
            </w:pPr>
            <w:r w:rsidRPr="001C5557">
              <w:rPr>
                <w:sz w:val="18"/>
                <w:szCs w:val="1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C52E5C" w:rsidRPr="001C5557" w:rsidRDefault="00C52E5C" w:rsidP="00AA5E60">
            <w:pPr>
              <w:autoSpaceDN w:val="0"/>
              <w:adjustRightInd w:val="0"/>
              <w:jc w:val="both"/>
              <w:rPr>
                <w:sz w:val="18"/>
                <w:szCs w:val="18"/>
              </w:rPr>
            </w:pPr>
            <w:r w:rsidRPr="001C5557">
              <w:rPr>
                <w:sz w:val="18"/>
                <w:szCs w:val="18"/>
              </w:rPr>
              <w:lastRenderedPageBreak/>
              <w:t xml:space="preserve">Учить ползать, лазать, разнообразно действовать с мячом (брать, держать, переносить, класть, бросать, катать). </w:t>
            </w:r>
          </w:p>
          <w:p w:rsidR="00C52E5C" w:rsidRPr="001C5557" w:rsidRDefault="00C52E5C" w:rsidP="00AA5E60">
            <w:pPr>
              <w:autoSpaceDN w:val="0"/>
              <w:adjustRightInd w:val="0"/>
              <w:jc w:val="both"/>
              <w:rPr>
                <w:sz w:val="18"/>
                <w:szCs w:val="18"/>
              </w:rPr>
            </w:pPr>
            <w:r w:rsidRPr="001C5557">
              <w:rPr>
                <w:sz w:val="18"/>
                <w:szCs w:val="18"/>
              </w:rPr>
              <w:t xml:space="preserve">Учить прыжкам на двух ногах на месте, с продвижением вперед, в длину с места, отталкиваясь двумя ногами. </w:t>
            </w:r>
          </w:p>
          <w:p w:rsidR="00C52E5C" w:rsidRPr="001C5557" w:rsidRDefault="00C52E5C" w:rsidP="00AA5E60">
            <w:pPr>
              <w:autoSpaceDN w:val="0"/>
              <w:adjustRightInd w:val="0"/>
              <w:jc w:val="both"/>
              <w:rPr>
                <w:b/>
                <w:sz w:val="18"/>
                <w:szCs w:val="18"/>
              </w:rPr>
            </w:pPr>
            <w:r w:rsidRPr="001C5557">
              <w:rPr>
                <w:b/>
                <w:sz w:val="18"/>
                <w:szCs w:val="18"/>
              </w:rPr>
              <w:t xml:space="preserve">Подвижные игры. </w:t>
            </w:r>
          </w:p>
          <w:p w:rsidR="00C52E5C" w:rsidRPr="001C5557" w:rsidRDefault="00C52E5C" w:rsidP="00AA5E60">
            <w:pPr>
              <w:pStyle w:val="a4"/>
              <w:rPr>
                <w:rFonts w:ascii="Times New Roman" w:hAnsi="Times New Roman"/>
                <w:b/>
                <w:i/>
                <w:sz w:val="18"/>
                <w:szCs w:val="18"/>
                <w:lang w:val="ru-RU" w:eastAsia="ru-RU"/>
              </w:rPr>
            </w:pPr>
            <w:r w:rsidRPr="001C5557">
              <w:rPr>
                <w:rFonts w:ascii="Times New Roman" w:hAnsi="Times New Roman"/>
                <w:sz w:val="18"/>
                <w:szCs w:val="18"/>
                <w:lang w:val="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w:t>
            </w:r>
          </w:p>
        </w:tc>
      </w:tr>
    </w:tbl>
    <w:p w:rsidR="00C52E5C" w:rsidRDefault="00C52E5C" w:rsidP="00C52E5C">
      <w:pPr>
        <w:jc w:val="center"/>
        <w:rPr>
          <w:sz w:val="18"/>
        </w:rPr>
      </w:pPr>
    </w:p>
    <w:p w:rsidR="00C52E5C" w:rsidRPr="00676206" w:rsidRDefault="00C52E5C" w:rsidP="00C52E5C">
      <w:pPr>
        <w:jc w:val="center"/>
        <w:rPr>
          <w:b/>
        </w:rPr>
      </w:pPr>
      <w:r w:rsidRPr="00676206">
        <w:rPr>
          <w:b/>
        </w:rPr>
        <w:t>Тематический блок "Физическая культура"</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4961"/>
        <w:gridCol w:w="4961"/>
        <w:gridCol w:w="3402"/>
      </w:tblGrid>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r w:rsidRPr="00C92BF5">
              <w:rPr>
                <w:sz w:val="16"/>
                <w:szCs w:val="16"/>
              </w:rPr>
              <w:t>Месяц,</w:t>
            </w:r>
          </w:p>
          <w:p w:rsidR="00C52E5C" w:rsidRPr="00C92BF5" w:rsidRDefault="00C52E5C" w:rsidP="00AA5E60">
            <w:pPr>
              <w:jc w:val="center"/>
              <w:rPr>
                <w:sz w:val="16"/>
                <w:szCs w:val="16"/>
              </w:rPr>
            </w:pPr>
            <w:r w:rsidRPr="00C92BF5">
              <w:rPr>
                <w:sz w:val="16"/>
                <w:szCs w:val="16"/>
              </w:rPr>
              <w:t>№ Недели</w:t>
            </w:r>
          </w:p>
        </w:tc>
        <w:tc>
          <w:tcPr>
            <w:tcW w:w="851" w:type="dxa"/>
            <w:shd w:val="clear" w:color="auto" w:fill="auto"/>
          </w:tcPr>
          <w:p w:rsidR="00C52E5C" w:rsidRPr="00C92BF5" w:rsidRDefault="00C52E5C" w:rsidP="00AA5E60">
            <w:pPr>
              <w:jc w:val="center"/>
              <w:rPr>
                <w:sz w:val="16"/>
                <w:szCs w:val="16"/>
              </w:rPr>
            </w:pPr>
            <w:r w:rsidRPr="00C92BF5">
              <w:rPr>
                <w:sz w:val="16"/>
                <w:szCs w:val="16"/>
              </w:rPr>
              <w:t xml:space="preserve">№ </w:t>
            </w:r>
          </w:p>
          <w:p w:rsidR="00C52E5C" w:rsidRPr="00C92BF5" w:rsidRDefault="00C52E5C" w:rsidP="00AA5E60">
            <w:pPr>
              <w:jc w:val="center"/>
              <w:rPr>
                <w:sz w:val="16"/>
                <w:szCs w:val="16"/>
              </w:rPr>
            </w:pPr>
            <w:r w:rsidRPr="00C92BF5">
              <w:rPr>
                <w:sz w:val="16"/>
                <w:szCs w:val="16"/>
              </w:rPr>
              <w:t>НОД</w:t>
            </w:r>
          </w:p>
        </w:tc>
        <w:tc>
          <w:tcPr>
            <w:tcW w:w="4961" w:type="dxa"/>
            <w:shd w:val="clear" w:color="auto" w:fill="auto"/>
          </w:tcPr>
          <w:p w:rsidR="00C52E5C" w:rsidRPr="00C92BF5" w:rsidRDefault="00C52E5C" w:rsidP="00AA5E60">
            <w:pPr>
              <w:jc w:val="center"/>
              <w:rPr>
                <w:sz w:val="16"/>
                <w:szCs w:val="16"/>
              </w:rPr>
            </w:pPr>
            <w:r w:rsidRPr="00C92BF5">
              <w:rPr>
                <w:sz w:val="16"/>
                <w:szCs w:val="16"/>
              </w:rPr>
              <w:t xml:space="preserve">Организованная образовательная деятельность </w:t>
            </w:r>
          </w:p>
          <w:p w:rsidR="00C52E5C" w:rsidRPr="00C92BF5" w:rsidRDefault="00C52E5C" w:rsidP="00AA5E60">
            <w:pPr>
              <w:jc w:val="center"/>
              <w:rPr>
                <w:sz w:val="16"/>
                <w:szCs w:val="16"/>
              </w:rPr>
            </w:pPr>
            <w:r w:rsidRPr="00C92BF5">
              <w:rPr>
                <w:sz w:val="16"/>
                <w:szCs w:val="16"/>
              </w:rPr>
              <w:t>(тема, цель, материал)</w:t>
            </w:r>
          </w:p>
        </w:tc>
        <w:tc>
          <w:tcPr>
            <w:tcW w:w="4961" w:type="dxa"/>
            <w:shd w:val="clear" w:color="auto" w:fill="auto"/>
          </w:tcPr>
          <w:p w:rsidR="00C52E5C" w:rsidRPr="00C92BF5" w:rsidRDefault="00C52E5C" w:rsidP="00AA5E60">
            <w:pPr>
              <w:jc w:val="center"/>
              <w:rPr>
                <w:sz w:val="16"/>
                <w:szCs w:val="16"/>
              </w:rPr>
            </w:pPr>
            <w:r w:rsidRPr="00C92BF5">
              <w:rPr>
                <w:sz w:val="16"/>
                <w:szCs w:val="16"/>
              </w:rPr>
              <w:t>Образовательная деятельность, осуществляемая в ходе режимных моментов</w:t>
            </w:r>
          </w:p>
        </w:tc>
        <w:tc>
          <w:tcPr>
            <w:tcW w:w="3402" w:type="dxa"/>
            <w:shd w:val="clear" w:color="auto" w:fill="auto"/>
          </w:tcPr>
          <w:p w:rsidR="00C52E5C" w:rsidRPr="00C92BF5" w:rsidRDefault="00C52E5C" w:rsidP="00AA5E60">
            <w:pPr>
              <w:jc w:val="center"/>
              <w:rPr>
                <w:sz w:val="16"/>
                <w:szCs w:val="16"/>
              </w:rPr>
            </w:pPr>
            <w:r w:rsidRPr="00C92BF5">
              <w:rPr>
                <w:sz w:val="16"/>
                <w:szCs w:val="16"/>
              </w:rPr>
              <w:t xml:space="preserve">Взаимодействие </w:t>
            </w:r>
          </w:p>
          <w:p w:rsidR="00C52E5C" w:rsidRPr="00C92BF5" w:rsidRDefault="00C52E5C" w:rsidP="00AA5E60">
            <w:pPr>
              <w:jc w:val="center"/>
              <w:rPr>
                <w:sz w:val="16"/>
                <w:szCs w:val="16"/>
                <w:lang w:val="en-US"/>
              </w:rPr>
            </w:pPr>
            <w:r w:rsidRPr="00C92BF5">
              <w:rPr>
                <w:sz w:val="16"/>
                <w:szCs w:val="16"/>
              </w:rPr>
              <w:t>с семьей</w:t>
            </w:r>
          </w:p>
          <w:p w:rsidR="00C52E5C" w:rsidRPr="00C92BF5" w:rsidRDefault="00C52E5C" w:rsidP="00AA5E60">
            <w:pPr>
              <w:jc w:val="center"/>
              <w:rPr>
                <w:sz w:val="16"/>
                <w:szCs w:val="16"/>
                <w:lang w:val="en-US"/>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r w:rsidRPr="00C92BF5">
              <w:rPr>
                <w:sz w:val="16"/>
                <w:szCs w:val="16"/>
              </w:rPr>
              <w:t>Сентя-брь</w:t>
            </w:r>
          </w:p>
        </w:tc>
        <w:tc>
          <w:tcPr>
            <w:tcW w:w="851" w:type="dxa"/>
            <w:shd w:val="clear" w:color="auto" w:fill="auto"/>
          </w:tcPr>
          <w:p w:rsidR="00C52E5C" w:rsidRPr="00C92BF5" w:rsidRDefault="00A70B40" w:rsidP="00AA5E60">
            <w:pPr>
              <w:jc w:val="center"/>
              <w:rPr>
                <w:sz w:val="16"/>
                <w:szCs w:val="16"/>
              </w:rPr>
            </w:pPr>
            <w:r>
              <w:rPr>
                <w:sz w:val="16"/>
                <w:szCs w:val="16"/>
              </w:rPr>
              <w:t>1</w:t>
            </w:r>
          </w:p>
        </w:tc>
        <w:tc>
          <w:tcPr>
            <w:tcW w:w="4961" w:type="dxa"/>
            <w:shd w:val="clear" w:color="auto" w:fill="auto"/>
          </w:tcPr>
          <w:p w:rsidR="002E6AC6" w:rsidRDefault="002E6AC6" w:rsidP="00AA5E60">
            <w:pPr>
              <w:ind w:firstLine="320"/>
              <w:jc w:val="both"/>
              <w:rPr>
                <w:rStyle w:val="2pt"/>
                <w:sz w:val="16"/>
                <w:szCs w:val="16"/>
              </w:rPr>
            </w:pPr>
            <w:r>
              <w:rPr>
                <w:rStyle w:val="2pt"/>
                <w:sz w:val="16"/>
                <w:szCs w:val="16"/>
              </w:rPr>
              <w:t>Занятие №1</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детей начинать ходьбу по сигналу, разви</w:t>
            </w:r>
            <w:r w:rsidRPr="00C92BF5">
              <w:rPr>
                <w:sz w:val="16"/>
                <w:szCs w:val="16"/>
              </w:rPr>
              <w:softHyphen/>
              <w:t>вать равновесие — учить ходить по ограниченной поверхности (между двух линий).</w:t>
            </w:r>
            <w:r w:rsidRPr="00C92BF5">
              <w:rPr>
                <w:sz w:val="16"/>
                <w:szCs w:val="16"/>
              </w:rPr>
              <w:br w:type="page"/>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2 длинные веревки (2,5—3</w:t>
            </w:r>
            <w:r w:rsidRPr="00C92BF5">
              <w:rPr>
                <w:rStyle w:val="0pt"/>
                <w:sz w:val="16"/>
                <w:szCs w:val="16"/>
              </w:rPr>
              <w:t xml:space="preserve"> м)</w:t>
            </w:r>
            <w:r w:rsidRPr="00C92BF5">
              <w:rPr>
                <w:sz w:val="16"/>
                <w:szCs w:val="16"/>
              </w:rPr>
              <w:t>, кукла.</w:t>
            </w:r>
          </w:p>
        </w:tc>
        <w:tc>
          <w:tcPr>
            <w:tcW w:w="4961" w:type="dxa"/>
            <w:shd w:val="clear" w:color="auto" w:fill="auto"/>
          </w:tcPr>
          <w:p w:rsidR="00C52E5C" w:rsidRPr="00C92BF5" w:rsidRDefault="00C52E5C" w:rsidP="00AA5E60">
            <w:pPr>
              <w:jc w:val="both"/>
              <w:rPr>
                <w:sz w:val="16"/>
                <w:szCs w:val="16"/>
              </w:rPr>
            </w:pPr>
            <w:r w:rsidRPr="00C92BF5">
              <w:rPr>
                <w:sz w:val="16"/>
                <w:szCs w:val="16"/>
              </w:rPr>
              <w:t>Свободная ходьба за воспитателем (застен</w:t>
            </w:r>
            <w:r w:rsidRPr="00C92BF5">
              <w:rPr>
                <w:sz w:val="16"/>
                <w:szCs w:val="16"/>
              </w:rPr>
              <w:softHyphen/>
              <w:t>чивых детей или впервые пришедших в детский сад воспитатель берет за руку и ходит вместе с ними).</w:t>
            </w:r>
          </w:p>
          <w:p w:rsidR="00C52E5C" w:rsidRPr="00C92BF5" w:rsidRDefault="00C52E5C" w:rsidP="00AA5E60">
            <w:pPr>
              <w:rPr>
                <w:sz w:val="16"/>
                <w:szCs w:val="16"/>
              </w:rPr>
            </w:pPr>
            <w:r w:rsidRPr="00C92BF5">
              <w:rPr>
                <w:rStyle w:val="0pt"/>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Ходьба по до</w:t>
            </w:r>
            <w:r w:rsidRPr="00C92BF5">
              <w:rPr>
                <w:sz w:val="16"/>
                <w:szCs w:val="16"/>
              </w:rPr>
              <w:softHyphen/>
              <w:t>рожке шириной 35—30</w:t>
            </w:r>
            <w:r w:rsidRPr="00C92BF5">
              <w:rPr>
                <w:rStyle w:val="0pt"/>
                <w:sz w:val="16"/>
                <w:szCs w:val="16"/>
              </w:rPr>
              <w:t xml:space="preserve"> см</w:t>
            </w:r>
            <w:r w:rsidRPr="00C92BF5">
              <w:rPr>
                <w:sz w:val="16"/>
                <w:szCs w:val="16"/>
              </w:rPr>
              <w:t xml:space="preserve"> (между двух длинных веревок) к кук</w:t>
            </w:r>
            <w:r w:rsidRPr="00C92BF5">
              <w:rPr>
                <w:sz w:val="16"/>
                <w:szCs w:val="16"/>
              </w:rPr>
              <w:softHyphen/>
              <w:t>ле.</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3402" w:type="dxa"/>
            <w:shd w:val="clear" w:color="auto" w:fill="auto"/>
          </w:tcPr>
          <w:p w:rsidR="00C52E5C" w:rsidRPr="00C92BF5" w:rsidRDefault="00C52E5C" w:rsidP="00AA5E60">
            <w:pPr>
              <w:rPr>
                <w:sz w:val="16"/>
                <w:szCs w:val="16"/>
              </w:rPr>
            </w:pPr>
            <w:r w:rsidRPr="00C92BF5">
              <w:rPr>
                <w:sz w:val="16"/>
                <w:szCs w:val="16"/>
              </w:rPr>
              <w:t>Поиграть с ребенком в игру «Беги ко мне».</w:t>
            </w:r>
          </w:p>
        </w:tc>
      </w:tr>
      <w:tr w:rsidR="00C52E5C" w:rsidRPr="00C92BF5" w:rsidTr="00AA5E60">
        <w:trPr>
          <w:cantSplit/>
          <w:trHeight w:val="94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№2</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Ходить и бегать, меняя направление на опреде</w:t>
            </w:r>
            <w:r w:rsidRPr="00C92BF5">
              <w:rPr>
                <w:sz w:val="16"/>
                <w:szCs w:val="16"/>
              </w:rPr>
              <w:softHyphen/>
              <w:t>ленный сигнал, развивать умение ползать.</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Погремушки на каждого ребенка, игрушка со</w:t>
            </w:r>
            <w:r w:rsidRPr="00C92BF5">
              <w:rPr>
                <w:sz w:val="16"/>
                <w:szCs w:val="16"/>
              </w:rPr>
              <w:softHyphen/>
              <w:t>бачка (мишка).</w:t>
            </w:r>
          </w:p>
        </w:tc>
        <w:tc>
          <w:tcPr>
            <w:tcW w:w="4961" w:type="dxa"/>
            <w:shd w:val="clear" w:color="auto" w:fill="auto"/>
          </w:tcPr>
          <w:p w:rsidR="00C52E5C" w:rsidRPr="00C92BF5" w:rsidRDefault="00C52E5C" w:rsidP="00AA5E60">
            <w:pPr>
              <w:rPr>
                <w:rStyle w:val="0pt"/>
                <w:sz w:val="16"/>
                <w:szCs w:val="16"/>
              </w:rPr>
            </w:pPr>
            <w:r w:rsidRPr="00C92BF5">
              <w:rPr>
                <w:sz w:val="16"/>
                <w:szCs w:val="16"/>
              </w:rPr>
              <w:t xml:space="preserve">Чередование ходьбы врассыпную и бега </w:t>
            </w:r>
            <w:r w:rsidRPr="00C92BF5">
              <w:rPr>
                <w:rStyle w:val="2pt"/>
                <w:spacing w:val="0"/>
                <w:sz w:val="16"/>
                <w:szCs w:val="16"/>
              </w:rPr>
              <w:t>за</w:t>
            </w:r>
            <w:r w:rsidRPr="00C92BF5">
              <w:rPr>
                <w:sz w:val="16"/>
                <w:szCs w:val="16"/>
              </w:rPr>
              <w:t>воспитателем.</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(4—6</w:t>
            </w:r>
            <w:r w:rsidRPr="00C92BF5">
              <w:rPr>
                <w:rStyle w:val="0pt"/>
                <w:sz w:val="16"/>
                <w:szCs w:val="16"/>
              </w:rPr>
              <w:t xml:space="preserve"> м)</w:t>
            </w:r>
            <w:r w:rsidRPr="00C92BF5">
              <w:rPr>
                <w:sz w:val="16"/>
                <w:szCs w:val="16"/>
              </w:rPr>
              <w:t xml:space="preserve"> к собачке — «Пойдем, как собачка».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 «Пойдем тихо, как мышки».</w:t>
            </w:r>
          </w:p>
        </w:tc>
        <w:tc>
          <w:tcPr>
            <w:tcW w:w="3402" w:type="dxa"/>
            <w:shd w:val="clear" w:color="auto" w:fill="auto"/>
          </w:tcPr>
          <w:p w:rsidR="00C52E5C" w:rsidRPr="00C92BF5" w:rsidRDefault="00C52E5C" w:rsidP="00AA5E60">
            <w:pPr>
              <w:rPr>
                <w:sz w:val="16"/>
                <w:szCs w:val="16"/>
              </w:rPr>
            </w:pPr>
            <w:r w:rsidRPr="00C92BF5">
              <w:rPr>
                <w:sz w:val="16"/>
                <w:szCs w:val="16"/>
              </w:rPr>
              <w:t>Поиграть с ребенком в игры «Догони меня», «Пойдем тихо, как мышки».</w:t>
            </w:r>
          </w:p>
        </w:tc>
      </w:tr>
      <w:tr w:rsidR="00C52E5C" w:rsidRPr="00C92BF5" w:rsidTr="00987939">
        <w:trPr>
          <w:cantSplit/>
          <w:trHeight w:val="869"/>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№3</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соблюдать указанное направ</w:t>
            </w:r>
            <w:r w:rsidRPr="00C92BF5">
              <w:rPr>
                <w:sz w:val="16"/>
                <w:szCs w:val="16"/>
              </w:rPr>
              <w:softHyphen/>
              <w:t>ление во время ходьбы и бега, приучать бегать в разных направ</w:t>
            </w:r>
            <w:r w:rsidRPr="00C92BF5">
              <w:rPr>
                <w:sz w:val="16"/>
                <w:szCs w:val="16"/>
              </w:rPr>
              <w:softHyphen/>
              <w:t>лениях, не мешая друг другу, развивать внимание.</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Стулья по количеству детей, кукла.</w:t>
            </w:r>
          </w:p>
        </w:tc>
        <w:tc>
          <w:tcPr>
            <w:tcW w:w="4961" w:type="dxa"/>
            <w:shd w:val="clear" w:color="auto" w:fill="auto"/>
          </w:tcPr>
          <w:p w:rsidR="00C52E5C" w:rsidRPr="00C92BF5" w:rsidRDefault="00C52E5C" w:rsidP="00AA5E60">
            <w:pPr>
              <w:rPr>
                <w:rStyle w:val="0pt"/>
                <w:i w:val="0"/>
                <w:iCs w:val="0"/>
                <w:sz w:val="16"/>
                <w:szCs w:val="16"/>
                <w:shd w:val="clear" w:color="auto" w:fill="auto"/>
              </w:rPr>
            </w:pPr>
            <w:r w:rsidRPr="00C92BF5">
              <w:rPr>
                <w:sz w:val="16"/>
                <w:szCs w:val="16"/>
              </w:rPr>
              <w:t>Чередование ходьбы и бега между стульями (следить, чтобы дети не задевали друг друга и не наталкива</w:t>
            </w:r>
            <w:r w:rsidRPr="00C92BF5">
              <w:rPr>
                <w:sz w:val="16"/>
                <w:szCs w:val="16"/>
              </w:rPr>
              <w:softHyphen/>
              <w:t>лись на стулья). По сигналу воспитателя малыши садятся на стулья, повернувшись к воспитателю. Воспитатель сидит</w:t>
            </w:r>
            <w:r w:rsidRPr="00C92BF5">
              <w:rPr>
                <w:rStyle w:val="0pt0"/>
                <w:b w:val="0"/>
                <w:sz w:val="16"/>
                <w:szCs w:val="16"/>
              </w:rPr>
              <w:t>на</w:t>
            </w:r>
            <w:r w:rsidRPr="00C92BF5">
              <w:rPr>
                <w:sz w:val="16"/>
                <w:szCs w:val="16"/>
              </w:rPr>
              <w:t>большом стуле.</w:t>
            </w:r>
          </w:p>
          <w:p w:rsidR="00C52E5C" w:rsidRPr="00C92BF5" w:rsidRDefault="00C52E5C" w:rsidP="00AA5E60">
            <w:pPr>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Приучать ребенка бегать в разных направлениях, останавливаться по сигналу</w:t>
            </w:r>
          </w:p>
        </w:tc>
      </w:tr>
      <w:tr w:rsidR="00987939" w:rsidRPr="00C92BF5" w:rsidTr="00AA5E60">
        <w:trPr>
          <w:cantSplit/>
          <w:trHeight w:val="1140"/>
        </w:trPr>
        <w:tc>
          <w:tcPr>
            <w:tcW w:w="993" w:type="dxa"/>
            <w:shd w:val="clear" w:color="auto" w:fill="auto"/>
          </w:tcPr>
          <w:p w:rsidR="00987939" w:rsidRPr="00C92BF5" w:rsidRDefault="00987939" w:rsidP="00AA5E60">
            <w:pPr>
              <w:jc w:val="center"/>
              <w:rPr>
                <w:sz w:val="16"/>
                <w:szCs w:val="16"/>
              </w:rPr>
            </w:pPr>
          </w:p>
        </w:tc>
        <w:tc>
          <w:tcPr>
            <w:tcW w:w="851" w:type="dxa"/>
            <w:shd w:val="clear" w:color="auto" w:fill="auto"/>
          </w:tcPr>
          <w:p w:rsidR="00987939" w:rsidRDefault="00987939" w:rsidP="00AA5E60">
            <w:pPr>
              <w:jc w:val="center"/>
              <w:rPr>
                <w:sz w:val="16"/>
                <w:szCs w:val="16"/>
              </w:rPr>
            </w:pPr>
            <w:r>
              <w:rPr>
                <w:sz w:val="16"/>
                <w:szCs w:val="16"/>
              </w:rPr>
              <w:t>4</w:t>
            </w:r>
          </w:p>
        </w:tc>
        <w:tc>
          <w:tcPr>
            <w:tcW w:w="4961" w:type="dxa"/>
            <w:shd w:val="clear" w:color="auto" w:fill="auto"/>
          </w:tcPr>
          <w:p w:rsidR="00987939" w:rsidRPr="002E6AC6" w:rsidRDefault="00987939" w:rsidP="002E6AC6">
            <w:pPr>
              <w:ind w:firstLine="320"/>
              <w:jc w:val="both"/>
              <w:rPr>
                <w:spacing w:val="50"/>
                <w:sz w:val="16"/>
                <w:szCs w:val="16"/>
                <w:shd w:val="clear" w:color="auto" w:fill="FFFFFF"/>
              </w:rPr>
            </w:pPr>
            <w:r>
              <w:rPr>
                <w:rStyle w:val="2pt"/>
                <w:sz w:val="16"/>
                <w:szCs w:val="16"/>
              </w:rPr>
              <w:t>Занятие №4</w:t>
            </w:r>
          </w:p>
          <w:p w:rsidR="00987939" w:rsidRPr="00C92BF5" w:rsidRDefault="00987939"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соблюдать указанное направ</w:t>
            </w:r>
            <w:r w:rsidRPr="00C92BF5">
              <w:rPr>
                <w:sz w:val="16"/>
                <w:szCs w:val="16"/>
              </w:rPr>
              <w:softHyphen/>
              <w:t>ление во время ходьбы и бега, приучать бегать в разных направ</w:t>
            </w:r>
            <w:r w:rsidRPr="00C92BF5">
              <w:rPr>
                <w:sz w:val="16"/>
                <w:szCs w:val="16"/>
              </w:rPr>
              <w:softHyphen/>
              <w:t>лениях, не мешая друг другу, развивать внимание.</w:t>
            </w:r>
          </w:p>
          <w:p w:rsidR="00987939" w:rsidRDefault="00987939" w:rsidP="00AA5E60">
            <w:pPr>
              <w:ind w:firstLine="320"/>
              <w:jc w:val="both"/>
              <w:rPr>
                <w:rStyle w:val="2pt"/>
                <w:sz w:val="16"/>
                <w:szCs w:val="16"/>
              </w:rPr>
            </w:pPr>
            <w:r w:rsidRPr="00C92BF5">
              <w:rPr>
                <w:rStyle w:val="2pt"/>
                <w:sz w:val="16"/>
                <w:szCs w:val="16"/>
              </w:rPr>
              <w:t>Пособия.</w:t>
            </w:r>
            <w:r w:rsidRPr="00C92BF5">
              <w:rPr>
                <w:sz w:val="16"/>
                <w:szCs w:val="16"/>
              </w:rPr>
              <w:t xml:space="preserve"> Стулья по количеству детей, кукла.</w:t>
            </w:r>
          </w:p>
        </w:tc>
        <w:tc>
          <w:tcPr>
            <w:tcW w:w="4961" w:type="dxa"/>
            <w:shd w:val="clear" w:color="auto" w:fill="auto"/>
          </w:tcPr>
          <w:p w:rsidR="00987939" w:rsidRPr="00C92BF5" w:rsidRDefault="00987939" w:rsidP="00AA5E60">
            <w:pPr>
              <w:widowControl/>
              <w:tabs>
                <w:tab w:val="left" w:pos="668"/>
              </w:tabs>
              <w:suppressAutoHyphens w:val="0"/>
              <w:autoSpaceDE/>
              <w:rPr>
                <w:rStyle w:val="0pt"/>
                <w:sz w:val="16"/>
                <w:szCs w:val="16"/>
              </w:rPr>
            </w:pPr>
          </w:p>
          <w:p w:rsidR="00987939" w:rsidRPr="00C92BF5" w:rsidRDefault="00987939" w:rsidP="00AA5E60">
            <w:pPr>
              <w:widowControl/>
              <w:tabs>
                <w:tab w:val="left" w:pos="668"/>
              </w:tabs>
              <w:suppressAutoHyphens w:val="0"/>
              <w:autoSpaceDE/>
              <w:rPr>
                <w:sz w:val="16"/>
                <w:szCs w:val="16"/>
              </w:rPr>
            </w:pPr>
            <w:r w:rsidRPr="00C92BF5">
              <w:rPr>
                <w:rStyle w:val="0pt"/>
                <w:sz w:val="16"/>
                <w:szCs w:val="16"/>
              </w:rPr>
              <w:t>Упражнения в основных видах движений</w:t>
            </w:r>
            <w:r w:rsidRPr="00C92BF5">
              <w:rPr>
                <w:sz w:val="16"/>
                <w:szCs w:val="16"/>
              </w:rPr>
              <w:t xml:space="preserve"> Ходьба по дос</w:t>
            </w:r>
            <w:r w:rsidRPr="00C92BF5">
              <w:rPr>
                <w:sz w:val="16"/>
                <w:szCs w:val="16"/>
              </w:rPr>
              <w:softHyphen/>
              <w:t>ке, положенной па пол (длина 2,5—3</w:t>
            </w:r>
            <w:r w:rsidRPr="00C92BF5">
              <w:rPr>
                <w:rStyle w:val="0pt"/>
                <w:sz w:val="16"/>
                <w:szCs w:val="16"/>
              </w:rPr>
              <w:t xml:space="preserve">м, </w:t>
            </w:r>
            <w:r w:rsidRPr="00C92BF5">
              <w:rPr>
                <w:sz w:val="16"/>
                <w:szCs w:val="16"/>
              </w:rPr>
              <w:t xml:space="preserve"> ширина 25—20</w:t>
            </w:r>
            <w:r w:rsidRPr="00C92BF5">
              <w:rPr>
                <w:rStyle w:val="0pt"/>
                <w:sz w:val="16"/>
                <w:szCs w:val="16"/>
              </w:rPr>
              <w:t xml:space="preserve"> см).</w:t>
            </w:r>
          </w:p>
          <w:p w:rsidR="00987939" w:rsidRPr="00C92BF5" w:rsidRDefault="00987939" w:rsidP="00AA5E60">
            <w:pPr>
              <w:rPr>
                <w:sz w:val="16"/>
                <w:szCs w:val="16"/>
              </w:rPr>
            </w:pPr>
            <w:r w:rsidRPr="00C92BF5">
              <w:rPr>
                <w:sz w:val="16"/>
                <w:szCs w:val="16"/>
              </w:rPr>
              <w:t>Взойти на ящик и сойти с него (50X50X20</w:t>
            </w:r>
            <w:r w:rsidRPr="00C92BF5">
              <w:rPr>
                <w:rStyle w:val="0pt"/>
                <w:sz w:val="16"/>
                <w:szCs w:val="16"/>
              </w:rPr>
              <w:t xml:space="preserve"> см).</w:t>
            </w:r>
            <w:r w:rsidRPr="00C92BF5">
              <w:rPr>
                <w:sz w:val="16"/>
                <w:szCs w:val="16"/>
              </w:rPr>
              <w:t xml:space="preserve"> Ящик ста</w:t>
            </w:r>
            <w:r w:rsidRPr="00C92BF5">
              <w:rPr>
                <w:sz w:val="16"/>
                <w:szCs w:val="16"/>
              </w:rPr>
              <w:softHyphen/>
              <w:t>вится на пол на расстоянии 3—4</w:t>
            </w:r>
            <w:r w:rsidRPr="00C92BF5">
              <w:rPr>
                <w:rStyle w:val="0pt"/>
                <w:sz w:val="16"/>
                <w:szCs w:val="16"/>
              </w:rPr>
              <w:t xml:space="preserve"> м</w:t>
            </w:r>
            <w:r w:rsidRPr="00C92BF5">
              <w:rPr>
                <w:sz w:val="16"/>
                <w:szCs w:val="16"/>
              </w:rPr>
              <w:t xml:space="preserve"> от доски.</w:t>
            </w:r>
          </w:p>
          <w:p w:rsidR="00987939" w:rsidRPr="00C92BF5" w:rsidRDefault="00987939" w:rsidP="00AA5E60">
            <w:pPr>
              <w:rPr>
                <w:sz w:val="16"/>
                <w:szCs w:val="16"/>
              </w:rPr>
            </w:pPr>
            <w:r w:rsidRPr="00C92BF5">
              <w:rPr>
                <w:rStyle w:val="0pt"/>
                <w:sz w:val="16"/>
                <w:szCs w:val="16"/>
              </w:rPr>
              <w:t>Подвижная игра</w:t>
            </w:r>
            <w:r w:rsidRPr="00C92BF5">
              <w:rPr>
                <w:sz w:val="16"/>
                <w:szCs w:val="16"/>
              </w:rPr>
              <w:t xml:space="preserve"> «В гости к куклам».</w:t>
            </w:r>
          </w:p>
        </w:tc>
        <w:tc>
          <w:tcPr>
            <w:tcW w:w="3402" w:type="dxa"/>
            <w:shd w:val="clear" w:color="auto" w:fill="auto"/>
          </w:tcPr>
          <w:p w:rsidR="00987939" w:rsidRPr="00C92BF5" w:rsidRDefault="00987939"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w:t>
            </w:r>
          </w:p>
        </w:tc>
        <w:tc>
          <w:tcPr>
            <w:tcW w:w="4961" w:type="dxa"/>
            <w:shd w:val="clear" w:color="auto" w:fill="auto"/>
          </w:tcPr>
          <w:p w:rsidR="002E6AC6" w:rsidRPr="002E6AC6" w:rsidRDefault="002E6AC6" w:rsidP="002E6AC6">
            <w:pPr>
              <w:jc w:val="both"/>
              <w:rPr>
                <w:spacing w:val="50"/>
                <w:sz w:val="16"/>
                <w:szCs w:val="16"/>
                <w:shd w:val="clear" w:color="auto" w:fill="FFFFFF"/>
              </w:rPr>
            </w:pPr>
            <w:r>
              <w:rPr>
                <w:rStyle w:val="2pt"/>
                <w:sz w:val="16"/>
                <w:szCs w:val="16"/>
              </w:rPr>
              <w:t>Занятие №5</w:t>
            </w:r>
          </w:p>
          <w:p w:rsidR="00C52E5C" w:rsidRPr="00C92BF5" w:rsidRDefault="00C52E5C" w:rsidP="00AA5E60">
            <w:pPr>
              <w:ind w:hanging="20"/>
              <w:rPr>
                <w:sz w:val="16"/>
                <w:szCs w:val="16"/>
              </w:rPr>
            </w:pPr>
            <w:r w:rsidRPr="00C92BF5">
              <w:rPr>
                <w:rStyle w:val="2pt"/>
                <w:sz w:val="16"/>
                <w:szCs w:val="16"/>
              </w:rPr>
              <w:t>Задача.</w:t>
            </w:r>
            <w:r w:rsidRPr="00C92BF5">
              <w:rPr>
                <w:sz w:val="16"/>
                <w:szCs w:val="16"/>
              </w:rPr>
              <w:t xml:space="preserve"> Учить ходить по ограниченной поверхности, под</w:t>
            </w:r>
            <w:r w:rsidRPr="00C92BF5">
              <w:rPr>
                <w:sz w:val="16"/>
                <w:szCs w:val="16"/>
              </w:rPr>
              <w:softHyphen/>
              <w:t>лезать под веревку и бросать предмет вдаль правой и левой рукой, развивать умение бегать в определенном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2 стойки, длинная веревка, шишки (или малень</w:t>
            </w:r>
            <w:r w:rsidRPr="00C92BF5">
              <w:rPr>
                <w:sz w:val="16"/>
                <w:szCs w:val="16"/>
              </w:rPr>
              <w:softHyphen/>
              <w:t>кие мячи) по количеству детей, игрушка собака.</w:t>
            </w:r>
          </w:p>
        </w:tc>
        <w:tc>
          <w:tcPr>
            <w:tcW w:w="4961" w:type="dxa"/>
            <w:shd w:val="clear" w:color="auto" w:fill="auto"/>
          </w:tcPr>
          <w:p w:rsidR="00C52E5C" w:rsidRPr="00C92BF5" w:rsidRDefault="00C52E5C" w:rsidP="00AA5E60">
            <w:pPr>
              <w:rPr>
                <w:rStyle w:val="a6"/>
                <w:rFonts w:eastAsiaTheme="majorEastAsia"/>
                <w:sz w:val="16"/>
                <w:szCs w:val="16"/>
              </w:rPr>
            </w:pPr>
            <w:r w:rsidRPr="00C92BF5">
              <w:rPr>
                <w:sz w:val="16"/>
                <w:szCs w:val="16"/>
              </w:rPr>
              <w:t>Чередование ходьбы врассыпную и бега. Ходь</w:t>
            </w:r>
            <w:r w:rsidRPr="00C92BF5">
              <w:rPr>
                <w:sz w:val="16"/>
                <w:szCs w:val="16"/>
              </w:rPr>
              <w:softHyphen/>
              <w:t>ба по дорожке — между двумя параллельными линиями (ши</w:t>
            </w:r>
            <w:r w:rsidRPr="00C92BF5">
              <w:rPr>
                <w:sz w:val="16"/>
                <w:szCs w:val="16"/>
              </w:rPr>
              <w:softHyphen/>
              <w:t>рина 35—30</w:t>
            </w:r>
            <w:r w:rsidRPr="00C92BF5">
              <w:rPr>
                <w:rStyle w:val="0pt"/>
                <w:sz w:val="16"/>
                <w:szCs w:val="16"/>
              </w:rPr>
              <w:t xml:space="preserve"> см).</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r w:rsidRPr="00C92BF5">
              <w:rPr>
                <w:sz w:val="16"/>
                <w:szCs w:val="16"/>
              </w:rPr>
              <w:t xml:space="preserve"> Ползание на четвереньках, подползти под веревку (высота 40—45</w:t>
            </w:r>
            <w:r w:rsidRPr="00C92BF5">
              <w:rPr>
                <w:rStyle w:val="ArialNarrow8pt0pt"/>
                <w:lang w:val="ru-RU"/>
              </w:rPr>
              <w:t xml:space="preserve"> см</w:t>
            </w:r>
            <w:r w:rsidRPr="00C92BF5">
              <w:rPr>
                <w:sz w:val="16"/>
                <w:szCs w:val="16"/>
              </w:rPr>
              <w:t>), до</w:t>
            </w:r>
            <w:r w:rsidRPr="00C92BF5">
              <w:rPr>
                <w:sz w:val="16"/>
                <w:szCs w:val="16"/>
              </w:rPr>
              <w:softHyphen/>
              <w:t>ползти до собачки, погладить ее и вернуться обратно.</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3402" w:type="dxa"/>
            <w:shd w:val="clear" w:color="auto" w:fill="auto"/>
          </w:tcPr>
          <w:p w:rsidR="00C52E5C" w:rsidRPr="00C92BF5" w:rsidRDefault="00C52E5C" w:rsidP="00AA5E60">
            <w:pPr>
              <w:rPr>
                <w:sz w:val="16"/>
                <w:szCs w:val="16"/>
              </w:rPr>
            </w:pPr>
            <w:r w:rsidRPr="00C92BF5">
              <w:rPr>
                <w:sz w:val="16"/>
                <w:szCs w:val="16"/>
              </w:rPr>
              <w:t>Упражнять в чередовании ходьбы врассыпную и бега.</w:t>
            </w:r>
          </w:p>
          <w:p w:rsidR="00C52E5C" w:rsidRPr="00C92BF5" w:rsidRDefault="00C52E5C" w:rsidP="00AA5E60">
            <w:pPr>
              <w:rPr>
                <w:sz w:val="16"/>
                <w:szCs w:val="16"/>
              </w:rPr>
            </w:pPr>
            <w:r w:rsidRPr="00C92BF5">
              <w:rPr>
                <w:sz w:val="16"/>
                <w:szCs w:val="16"/>
              </w:rPr>
              <w:t>Поиграть с ребенком в игру «Беги ко мне».</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№6</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лазать по гимнастической стенке, развивать чувство равновесия, совершенствовать бег в определенном на</w:t>
            </w:r>
            <w:r w:rsidRPr="00C92BF5">
              <w:rPr>
                <w:sz w:val="16"/>
                <w:szCs w:val="16"/>
              </w:rPr>
              <w:softHyphen/>
              <w:t>правлении, умение реагировать на сигнал.</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Гимнастическая стенка или башенка, мячи по количеству детей.</w:t>
            </w:r>
          </w:p>
        </w:tc>
        <w:tc>
          <w:tcPr>
            <w:tcW w:w="4961" w:type="dxa"/>
            <w:shd w:val="clear" w:color="auto" w:fill="auto"/>
          </w:tcPr>
          <w:p w:rsidR="00C52E5C" w:rsidRPr="00C92BF5" w:rsidRDefault="00C52E5C" w:rsidP="00AA5E60">
            <w:pPr>
              <w:rPr>
                <w:sz w:val="16"/>
                <w:szCs w:val="16"/>
              </w:rPr>
            </w:pPr>
            <w:r w:rsidRPr="00C92BF5">
              <w:rPr>
                <w:sz w:val="16"/>
                <w:szCs w:val="16"/>
              </w:rPr>
              <w:t>Чередование ходьбы и бега за воспитателем. Остановиться в разных местах комнаты, повернуться к воспита</w:t>
            </w:r>
            <w:r w:rsidRPr="00C92BF5">
              <w:rPr>
                <w:sz w:val="16"/>
                <w:szCs w:val="16"/>
              </w:rPr>
              <w:softHyphen/>
              <w:t>телю.</w:t>
            </w:r>
          </w:p>
          <w:p w:rsidR="00C52E5C" w:rsidRPr="00C92BF5" w:rsidRDefault="00C52E5C" w:rsidP="00AA5E60">
            <w:pPr>
              <w:widowControl/>
              <w:tabs>
                <w:tab w:val="left" w:pos="698"/>
              </w:tabs>
              <w:suppressAutoHyphens w:val="0"/>
              <w:autoSpaceDE/>
              <w:rPr>
                <w:sz w:val="16"/>
                <w:szCs w:val="16"/>
              </w:rPr>
            </w:pPr>
            <w:r w:rsidRPr="00C92BF5">
              <w:rPr>
                <w:rStyle w:val="a6"/>
                <w:rFonts w:eastAsiaTheme="majorEastAsia"/>
                <w:sz w:val="16"/>
                <w:szCs w:val="16"/>
              </w:rPr>
              <w:t>Упражнения в основных видах движений</w:t>
            </w:r>
            <w:r w:rsidRPr="00C92BF5">
              <w:rPr>
                <w:sz w:val="16"/>
                <w:szCs w:val="16"/>
              </w:rPr>
              <w:t xml:space="preserve"> Лазанье по гимнастической стенке или башенке любым способом. Задание выполняется индивидуально по 2—3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мяч».</w:t>
            </w:r>
          </w:p>
        </w:tc>
        <w:tc>
          <w:tcPr>
            <w:tcW w:w="3402" w:type="dxa"/>
            <w:shd w:val="clear" w:color="auto" w:fill="auto"/>
          </w:tcPr>
          <w:p w:rsidR="00C52E5C" w:rsidRPr="00C92BF5" w:rsidRDefault="00C52E5C" w:rsidP="00AA5E60">
            <w:pPr>
              <w:rPr>
                <w:sz w:val="16"/>
                <w:szCs w:val="16"/>
              </w:rPr>
            </w:pPr>
            <w:r w:rsidRPr="00C92BF5">
              <w:rPr>
                <w:sz w:val="16"/>
                <w:szCs w:val="16"/>
              </w:rPr>
              <w:t>Учить лазать по гимнастической стенке Поиграть с ребенком в игру «Догони мяч».</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7</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№7</w:t>
            </w:r>
          </w:p>
          <w:p w:rsidR="00C52E5C" w:rsidRPr="00C92BF5" w:rsidRDefault="00C52E5C" w:rsidP="00AA5E60">
            <w:pPr>
              <w:ind w:firstLine="300"/>
              <w:jc w:val="both"/>
              <w:rPr>
                <w:sz w:val="16"/>
                <w:szCs w:val="16"/>
              </w:rPr>
            </w:pPr>
            <w:r w:rsidRPr="00C92BF5">
              <w:rPr>
                <w:rStyle w:val="2pt"/>
                <w:sz w:val="16"/>
                <w:szCs w:val="16"/>
              </w:rPr>
              <w:t>Задачи.</w:t>
            </w:r>
            <w:r w:rsidRPr="00C92BF5">
              <w:rPr>
                <w:sz w:val="16"/>
                <w:szCs w:val="16"/>
              </w:rPr>
              <w:t xml:space="preserve"> Учить ходить по ограниченной поверхности, пол</w:t>
            </w:r>
            <w:r w:rsidRPr="00C92BF5">
              <w:rPr>
                <w:sz w:val="16"/>
                <w:szCs w:val="16"/>
              </w:rPr>
              <w:softHyphen/>
              <w:t>зать и катать мяч, упражнять в ходьбе, сохраняя равновесие, помогать преодолеть робость, способствовать развитию умений действовать по сигналу.</w:t>
            </w:r>
          </w:p>
          <w:p w:rsidR="00C52E5C" w:rsidRPr="00C92BF5" w:rsidRDefault="00C52E5C" w:rsidP="00AA5E60">
            <w:pPr>
              <w:ind w:firstLine="300"/>
              <w:jc w:val="both"/>
              <w:rPr>
                <w:sz w:val="16"/>
                <w:szCs w:val="16"/>
              </w:rPr>
            </w:pPr>
            <w:r w:rsidRPr="00C92BF5">
              <w:rPr>
                <w:rStyle w:val="2pt"/>
                <w:sz w:val="16"/>
                <w:szCs w:val="16"/>
              </w:rPr>
              <w:t>Пособия.</w:t>
            </w:r>
            <w:r w:rsidRPr="00C92BF5">
              <w:rPr>
                <w:sz w:val="16"/>
                <w:szCs w:val="16"/>
              </w:rPr>
              <w:t xml:space="preserve"> Гимнастическая доска (ширина 30—25</w:t>
            </w:r>
            <w:r w:rsidRPr="00C92BF5">
              <w:rPr>
                <w:rStyle w:val="0pt"/>
                <w:sz w:val="16"/>
                <w:szCs w:val="16"/>
              </w:rPr>
              <w:t xml:space="preserve"> см</w:t>
            </w:r>
            <w:r w:rsidRPr="00C92BF5">
              <w:rPr>
                <w:sz w:val="16"/>
                <w:szCs w:val="16"/>
              </w:rPr>
              <w:t>, дли</w:t>
            </w:r>
            <w:r w:rsidRPr="00C92BF5">
              <w:rPr>
                <w:sz w:val="16"/>
                <w:szCs w:val="16"/>
              </w:rPr>
              <w:softHyphen/>
              <w:t>на 2,5—3</w:t>
            </w:r>
            <w:r w:rsidRPr="00C92BF5">
              <w:rPr>
                <w:rStyle w:val="0pt"/>
                <w:sz w:val="16"/>
                <w:szCs w:val="16"/>
              </w:rPr>
              <w:t xml:space="preserve"> м)</w:t>
            </w:r>
            <w:r w:rsidRPr="00C92BF5">
              <w:rPr>
                <w:rStyle w:val="0pt"/>
                <w:sz w:val="16"/>
                <w:szCs w:val="16"/>
                <w:vertAlign w:val="subscript"/>
              </w:rPr>
              <w:t>9</w:t>
            </w:r>
            <w:r w:rsidRPr="00C92BF5">
              <w:rPr>
                <w:sz w:val="16"/>
                <w:szCs w:val="16"/>
              </w:rPr>
              <w:t xml:space="preserve"> цветные платочки (20X20 см) по количеству де</w:t>
            </w:r>
            <w:r w:rsidRPr="00C92BF5">
              <w:rPr>
                <w:sz w:val="16"/>
                <w:szCs w:val="16"/>
              </w:rPr>
              <w:softHyphen/>
              <w:t>тей, мяч.</w:t>
            </w:r>
          </w:p>
        </w:tc>
        <w:tc>
          <w:tcPr>
            <w:tcW w:w="4961" w:type="dxa"/>
            <w:shd w:val="clear" w:color="auto" w:fill="auto"/>
          </w:tcPr>
          <w:p w:rsidR="00C52E5C" w:rsidRPr="00C92BF5" w:rsidRDefault="00C52E5C" w:rsidP="00AA5E60">
            <w:pPr>
              <w:rPr>
                <w:sz w:val="16"/>
                <w:szCs w:val="16"/>
              </w:rPr>
            </w:pPr>
            <w:r w:rsidRPr="00C92BF5">
              <w:rPr>
                <w:sz w:val="16"/>
                <w:szCs w:val="16"/>
              </w:rPr>
              <w:t xml:space="preserve"> Ходьба в чередовании с бегом. Напомнить де</w:t>
            </w:r>
            <w:r w:rsidRPr="00C92BF5">
              <w:rPr>
                <w:sz w:val="16"/>
                <w:szCs w:val="16"/>
              </w:rPr>
              <w:softHyphen/>
              <w:t>тям, что нужно бегать, используя все пространство, не наталки</w:t>
            </w:r>
            <w:r w:rsidRPr="00C92BF5">
              <w:rPr>
                <w:sz w:val="16"/>
                <w:szCs w:val="16"/>
              </w:rPr>
              <w:softHyphen/>
              <w:t>ваясь друг на друга. Остановиться врассыпную (помочь детям стать так, чтобы не мешать друг другу при выполнении упраж</w:t>
            </w:r>
            <w:r w:rsidRPr="00C92BF5">
              <w:rPr>
                <w:sz w:val="16"/>
                <w:szCs w:val="16"/>
              </w:rPr>
              <w:softHyphen/>
              <w:t>нений).</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Ходьба по дос</w:t>
            </w:r>
            <w:r w:rsidRPr="00C92BF5">
              <w:rPr>
                <w:sz w:val="16"/>
                <w:szCs w:val="16"/>
              </w:rPr>
              <w:softHyphen/>
              <w:t>ке с последующим ползанием на четвереньках по полу до опре</w:t>
            </w:r>
            <w:r w:rsidRPr="00C92BF5">
              <w:rPr>
                <w:sz w:val="16"/>
                <w:szCs w:val="16"/>
              </w:rPr>
              <w:softHyphen/>
              <w:t>деленного места (ленты, стула, гимнастической скамейки и т. д.). Задание дети выполняют друг за другом поточно по 2— 3 раза.</w:t>
            </w:r>
          </w:p>
          <w:p w:rsidR="00C52E5C" w:rsidRPr="00C92BF5" w:rsidRDefault="00C52E5C" w:rsidP="00AA5E60">
            <w:pPr>
              <w:rPr>
                <w:sz w:val="16"/>
                <w:szCs w:val="16"/>
              </w:rPr>
            </w:pPr>
            <w:r w:rsidRPr="00C92BF5">
              <w:rPr>
                <w:sz w:val="16"/>
                <w:szCs w:val="16"/>
              </w:rPr>
              <w:t>Прокатывание мяча.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3402" w:type="dxa"/>
            <w:shd w:val="clear" w:color="auto" w:fill="auto"/>
          </w:tcPr>
          <w:p w:rsidR="00C52E5C" w:rsidRPr="00C92BF5" w:rsidRDefault="00C52E5C" w:rsidP="00AA5E60">
            <w:pPr>
              <w:rPr>
                <w:sz w:val="16"/>
                <w:szCs w:val="16"/>
              </w:rPr>
            </w:pPr>
            <w:r w:rsidRPr="00C92BF5">
              <w:rPr>
                <w:sz w:val="16"/>
                <w:szCs w:val="16"/>
              </w:rPr>
              <w:t>Упражнять в чередовании ходьбы врассыпную и бега.</w:t>
            </w:r>
          </w:p>
          <w:p w:rsidR="00C52E5C" w:rsidRPr="00C92BF5" w:rsidRDefault="00C52E5C" w:rsidP="00AA5E60">
            <w:pPr>
              <w:rPr>
                <w:sz w:val="16"/>
                <w:szCs w:val="16"/>
              </w:rPr>
            </w:pPr>
            <w:r w:rsidRPr="00C92BF5">
              <w:rPr>
                <w:sz w:val="16"/>
                <w:szCs w:val="16"/>
              </w:rPr>
              <w:t>Упражнять в умении ползать и катать мяч.</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8</w:t>
            </w:r>
          </w:p>
        </w:tc>
        <w:tc>
          <w:tcPr>
            <w:tcW w:w="4961" w:type="dxa"/>
            <w:shd w:val="clear" w:color="auto" w:fill="auto"/>
          </w:tcPr>
          <w:p w:rsidR="002E6AC6" w:rsidRPr="002E6AC6" w:rsidRDefault="002E6AC6" w:rsidP="002E6AC6">
            <w:pPr>
              <w:ind w:firstLine="320"/>
              <w:jc w:val="both"/>
              <w:rPr>
                <w:spacing w:val="50"/>
                <w:sz w:val="16"/>
                <w:szCs w:val="16"/>
                <w:shd w:val="clear" w:color="auto" w:fill="FFFFFF"/>
              </w:rPr>
            </w:pPr>
            <w:r>
              <w:rPr>
                <w:rStyle w:val="2pt"/>
                <w:sz w:val="16"/>
                <w:szCs w:val="16"/>
              </w:rPr>
              <w:t>Занятие №8</w:t>
            </w:r>
          </w:p>
          <w:p w:rsidR="00C52E5C" w:rsidRPr="00C92BF5" w:rsidRDefault="00C52E5C" w:rsidP="00AA5E60">
            <w:pPr>
              <w:rPr>
                <w:sz w:val="16"/>
                <w:szCs w:val="16"/>
              </w:rPr>
            </w:pPr>
            <w:r w:rsidRPr="00C92BF5">
              <w:rPr>
                <w:sz w:val="16"/>
                <w:szCs w:val="16"/>
              </w:rPr>
              <w:t>3 а д а ч и. Ознакомить с выполнением прыжка вперед на двух ногах, бросать в горизонтальную цель, совершенствовать умение реагировать на сигнал, учить бросать предмет в опреде</w:t>
            </w:r>
            <w:r w:rsidRPr="00C92BF5">
              <w:rPr>
                <w:sz w:val="16"/>
                <w:szCs w:val="16"/>
              </w:rPr>
              <w:softHyphen/>
              <w:t>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Мешочки с песком (150</w:t>
            </w:r>
            <w:r w:rsidRPr="00C92BF5">
              <w:rPr>
                <w:rStyle w:val="0pt"/>
                <w:sz w:val="16"/>
                <w:szCs w:val="16"/>
              </w:rPr>
              <w:t xml:space="preserve"> г)</w:t>
            </w:r>
            <w:r w:rsidRPr="00C92BF5">
              <w:rPr>
                <w:sz w:val="16"/>
                <w:szCs w:val="16"/>
              </w:rPr>
              <w:t xml:space="preserve"> по количеству детей, веревка длинная (6—8</w:t>
            </w:r>
            <w:r w:rsidRPr="00C92BF5">
              <w:rPr>
                <w:rStyle w:val="0pt"/>
                <w:sz w:val="16"/>
                <w:szCs w:val="16"/>
              </w:rPr>
              <w:t xml:space="preserve"> м),</w:t>
            </w:r>
            <w:r w:rsidRPr="00C92BF5">
              <w:rPr>
                <w:sz w:val="16"/>
                <w:szCs w:val="16"/>
              </w:rPr>
              <w:t xml:space="preserve"> ящик (50X50</w:t>
            </w:r>
            <w:r w:rsidRPr="00C92BF5">
              <w:rPr>
                <w:rStyle w:val="0pt"/>
                <w:sz w:val="16"/>
                <w:szCs w:val="16"/>
              </w:rPr>
              <w:t xml:space="preserve"> см)</w:t>
            </w:r>
            <w:r w:rsidRPr="00C92BF5">
              <w:rPr>
                <w:sz w:val="16"/>
                <w:szCs w:val="16"/>
              </w:rPr>
              <w:t xml:space="preserve"> или обруч (диа</w:t>
            </w:r>
            <w:r w:rsidRPr="00C92BF5">
              <w:rPr>
                <w:sz w:val="16"/>
                <w:szCs w:val="16"/>
              </w:rPr>
              <w:softHyphen/>
              <w:t>метр 1</w:t>
            </w:r>
            <w:r w:rsidRPr="00C92BF5">
              <w:rPr>
                <w:rStyle w:val="0pt"/>
                <w:sz w:val="16"/>
                <w:szCs w:val="16"/>
              </w:rPr>
              <w:t xml:space="preserve"> м).</w:t>
            </w:r>
          </w:p>
        </w:tc>
        <w:tc>
          <w:tcPr>
            <w:tcW w:w="4961" w:type="dxa"/>
            <w:shd w:val="clear" w:color="auto" w:fill="auto"/>
          </w:tcPr>
          <w:p w:rsidR="00C52E5C" w:rsidRPr="00C92BF5" w:rsidRDefault="00C52E5C" w:rsidP="00AA5E60">
            <w:pPr>
              <w:rPr>
                <w:sz w:val="16"/>
                <w:szCs w:val="16"/>
              </w:rPr>
            </w:pPr>
            <w:r w:rsidRPr="00C92BF5">
              <w:rPr>
                <w:sz w:val="16"/>
                <w:szCs w:val="16"/>
              </w:rPr>
              <w:t xml:space="preserve">Ходьба и бег за воспитателем. Взять мешочки </w:t>
            </w:r>
            <w:r w:rsidRPr="00C92BF5">
              <w:rPr>
                <w:rStyle w:val="0pt0"/>
                <w:b w:val="0"/>
                <w:sz w:val="16"/>
                <w:szCs w:val="16"/>
              </w:rPr>
              <w:t>с</w:t>
            </w:r>
            <w:r w:rsidRPr="00C92BF5">
              <w:rPr>
                <w:sz w:val="16"/>
                <w:szCs w:val="16"/>
              </w:rPr>
              <w:t xml:space="preserve"> песком</w:t>
            </w:r>
            <w:r w:rsidRPr="00C92BF5">
              <w:rPr>
                <w:rStyle w:val="0pt0"/>
                <w:b w:val="0"/>
                <w:sz w:val="16"/>
                <w:szCs w:val="16"/>
              </w:rPr>
              <w:t>и</w:t>
            </w:r>
            <w:r w:rsidRPr="00C92BF5">
              <w:rPr>
                <w:sz w:val="16"/>
                <w:szCs w:val="16"/>
              </w:rPr>
              <w:t xml:space="preserve"> стать в разных местах комнаты, повернувшись к вос</w:t>
            </w:r>
            <w:r w:rsidRPr="00C92BF5">
              <w:rPr>
                <w:sz w:val="16"/>
                <w:szCs w:val="16"/>
              </w:rPr>
              <w:softHyphen/>
              <w:t>питателю.</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widowControl/>
              <w:tabs>
                <w:tab w:val="left" w:pos="690"/>
              </w:tabs>
              <w:suppressAutoHyphens w:val="0"/>
              <w:autoSpaceDE/>
              <w:jc w:val="both"/>
              <w:rPr>
                <w:sz w:val="16"/>
                <w:szCs w:val="16"/>
              </w:rPr>
            </w:pPr>
            <w:r w:rsidRPr="00C92BF5">
              <w:rPr>
                <w:sz w:val="16"/>
                <w:szCs w:val="16"/>
              </w:rPr>
              <w:t>Бросание ме</w:t>
            </w:r>
            <w:r w:rsidRPr="00C92BF5">
              <w:rPr>
                <w:sz w:val="16"/>
                <w:szCs w:val="16"/>
              </w:rPr>
              <w:softHyphen/>
              <w:t>шочков в горизонтальную цель — ящик (или обруч) правой и левой рукой на расстоянии 80</w:t>
            </w:r>
            <w:r w:rsidRPr="00C92BF5">
              <w:rPr>
                <w:rStyle w:val="0pt"/>
                <w:sz w:val="16"/>
                <w:szCs w:val="16"/>
              </w:rPr>
              <w:t xml:space="preserve"> см.</w:t>
            </w:r>
            <w:r w:rsidRPr="00C92BF5">
              <w:rPr>
                <w:sz w:val="16"/>
                <w:szCs w:val="16"/>
              </w:rPr>
              <w:t xml:space="preserve"> Упражнение выполняют одно</w:t>
            </w:r>
            <w:r w:rsidRPr="00C92BF5">
              <w:rPr>
                <w:sz w:val="16"/>
                <w:szCs w:val="16"/>
              </w:rPr>
              <w:softHyphen/>
              <w:t>временно 2—4 детей, бросая мешочки одной и другой рукой по 2—3 раза.</w:t>
            </w:r>
          </w:p>
          <w:p w:rsidR="00C52E5C" w:rsidRPr="00C92BF5" w:rsidRDefault="00C52E5C" w:rsidP="00AA5E60">
            <w:pPr>
              <w:rPr>
                <w:sz w:val="16"/>
                <w:szCs w:val="16"/>
              </w:rPr>
            </w:pPr>
            <w:r w:rsidRPr="00C92BF5">
              <w:rPr>
                <w:sz w:val="16"/>
                <w:szCs w:val="16"/>
              </w:rPr>
              <w:t>Прыгать через веревку на двух ногах — «Зайка прыгает че</w:t>
            </w:r>
            <w:r w:rsidRPr="00C92BF5">
              <w:rPr>
                <w:sz w:val="16"/>
                <w:szCs w:val="16"/>
              </w:rPr>
              <w:softHyphen/>
              <w:t>рез канавку». Упражнение выполняют одновременно все дети.</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w:t>
            </w:r>
          </w:p>
        </w:tc>
        <w:tc>
          <w:tcPr>
            <w:tcW w:w="3402" w:type="dxa"/>
            <w:shd w:val="clear" w:color="auto" w:fill="auto"/>
          </w:tcPr>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r w:rsidRPr="00C92BF5">
              <w:rPr>
                <w:sz w:val="16"/>
                <w:szCs w:val="16"/>
              </w:rPr>
              <w:t>Прыгать через веревку на двух ногах — «Зайка прыгает че</w:t>
            </w:r>
            <w:r w:rsidRPr="00C92BF5">
              <w:rPr>
                <w:sz w:val="16"/>
                <w:szCs w:val="16"/>
              </w:rPr>
              <w:softHyphen/>
              <w:t>рез канавку».</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9</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№9</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по гимнастической скамейке, бро</w:t>
            </w:r>
            <w:r w:rsidRPr="00C92BF5">
              <w:rPr>
                <w:sz w:val="16"/>
                <w:szCs w:val="16"/>
              </w:rPr>
              <w:softHyphen/>
              <w:t>сать мяч вдаль из-за головы двумя руками, упражнять в полза</w:t>
            </w:r>
            <w:r w:rsidRPr="00C92BF5">
              <w:rPr>
                <w:sz w:val="16"/>
                <w:szCs w:val="16"/>
              </w:rPr>
              <w:softHyphen/>
              <w:t>нии на четвереньках, развивать чувство равновесия, совершен</w:t>
            </w:r>
            <w:r w:rsidRPr="00C92BF5">
              <w:rPr>
                <w:sz w:val="16"/>
                <w:szCs w:val="16"/>
              </w:rPr>
              <w:softHyphen/>
              <w:t>ствовать умение передвигаться в определенном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 2 кубика для каждого ребенка, средние мячи (диаметр 20—25</w:t>
            </w:r>
            <w:r w:rsidRPr="00C92BF5">
              <w:rPr>
                <w:rStyle w:val="0pt"/>
                <w:sz w:val="16"/>
                <w:szCs w:val="16"/>
              </w:rPr>
              <w:t xml:space="preserve"> см)</w:t>
            </w:r>
            <w:r w:rsidRPr="00C92BF5">
              <w:rPr>
                <w:sz w:val="16"/>
                <w:szCs w:val="16"/>
              </w:rPr>
              <w:t xml:space="preserve"> по количеству детей, гимнастическая ска</w:t>
            </w:r>
            <w:r w:rsidRPr="00C92BF5">
              <w:rPr>
                <w:sz w:val="16"/>
                <w:szCs w:val="16"/>
              </w:rPr>
              <w:softHyphen/>
              <w:t>мейка (длина 2,5—3</w:t>
            </w:r>
            <w:r w:rsidRPr="00C92BF5">
              <w:rPr>
                <w:rStyle w:val="0pt"/>
                <w:sz w:val="16"/>
                <w:szCs w:val="16"/>
              </w:rPr>
              <w:t xml:space="preserve"> м</w:t>
            </w:r>
            <w:r w:rsidRPr="00C92BF5">
              <w:rPr>
                <w:sz w:val="16"/>
                <w:szCs w:val="16"/>
              </w:rPr>
              <w:t>, ширина 30—25</w:t>
            </w:r>
            <w:r w:rsidRPr="00C92BF5">
              <w:rPr>
                <w:rStyle w:val="0pt"/>
                <w:sz w:val="16"/>
                <w:szCs w:val="16"/>
              </w:rPr>
              <w:t xml:space="preserve"> см</w:t>
            </w:r>
            <w:r w:rsidRPr="00C92BF5">
              <w:rPr>
                <w:sz w:val="16"/>
                <w:szCs w:val="16"/>
              </w:rPr>
              <w:t>, высота 25—30</w:t>
            </w:r>
            <w:r w:rsidRPr="00C92BF5">
              <w:rPr>
                <w:rStyle w:val="0pt"/>
                <w:sz w:val="16"/>
                <w:szCs w:val="16"/>
              </w:rPr>
              <w:t xml:space="preserve"> см).</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Остановиться в разных местах комнаты (врассыпную).</w:t>
            </w:r>
          </w:p>
          <w:p w:rsidR="00C52E5C" w:rsidRPr="00C92BF5" w:rsidRDefault="00C52E5C" w:rsidP="00AA5E60">
            <w:pPr>
              <w:rPr>
                <w:rStyle w:val="a6"/>
                <w:rFonts w:eastAsiaTheme="majorEastAsia"/>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widowControl/>
              <w:tabs>
                <w:tab w:val="left" w:pos="678"/>
              </w:tabs>
              <w:suppressAutoHyphens w:val="0"/>
              <w:autoSpaceDE/>
              <w:jc w:val="both"/>
              <w:rPr>
                <w:sz w:val="16"/>
                <w:szCs w:val="16"/>
              </w:rPr>
            </w:pPr>
            <w:r w:rsidRPr="00C92BF5">
              <w:rPr>
                <w:sz w:val="16"/>
                <w:szCs w:val="16"/>
              </w:rPr>
              <w:t>Ползание на четвереньках между линиями (ширина 40—35</w:t>
            </w:r>
            <w:r w:rsidRPr="00C92BF5">
              <w:rPr>
                <w:rStyle w:val="0pt"/>
                <w:sz w:val="16"/>
                <w:szCs w:val="16"/>
              </w:rPr>
              <w:t xml:space="preserve"> см)</w:t>
            </w:r>
            <w:r w:rsidRPr="00C92BF5">
              <w:rPr>
                <w:sz w:val="16"/>
                <w:szCs w:val="16"/>
              </w:rPr>
              <w:t xml:space="preserve"> — «Муравьи идут по дорожке». (2—3 раза).</w:t>
            </w:r>
          </w:p>
          <w:p w:rsidR="00C52E5C" w:rsidRPr="00C92BF5" w:rsidRDefault="00C52E5C" w:rsidP="00AA5E60">
            <w:pPr>
              <w:rPr>
                <w:sz w:val="16"/>
                <w:szCs w:val="16"/>
              </w:rPr>
            </w:pPr>
            <w:r w:rsidRPr="00C92BF5">
              <w:rPr>
                <w:sz w:val="16"/>
                <w:szCs w:val="16"/>
              </w:rPr>
              <w:t>Ходьба по гимнастической скамейке — «Идем по мостику».</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widowControl/>
              <w:tabs>
                <w:tab w:val="left" w:pos="678"/>
              </w:tabs>
              <w:suppressAutoHyphens w:val="0"/>
              <w:autoSpaceDE/>
              <w:jc w:val="both"/>
              <w:rPr>
                <w:sz w:val="16"/>
                <w:szCs w:val="16"/>
              </w:rPr>
            </w:pPr>
            <w:r w:rsidRPr="00C92BF5">
              <w:rPr>
                <w:sz w:val="16"/>
                <w:szCs w:val="16"/>
              </w:rPr>
              <w:t>Ползание на четвереньках между линиями (ширина 40—35</w:t>
            </w:r>
            <w:r w:rsidRPr="00C92BF5">
              <w:rPr>
                <w:rStyle w:val="0pt"/>
                <w:sz w:val="16"/>
                <w:szCs w:val="16"/>
              </w:rPr>
              <w:t xml:space="preserve"> см)</w:t>
            </w:r>
            <w:r w:rsidRPr="00C92BF5">
              <w:rPr>
                <w:sz w:val="16"/>
                <w:szCs w:val="16"/>
              </w:rPr>
              <w:t xml:space="preserve"> — «Муравьи идут по дорожке». (2—3 раза).</w:t>
            </w:r>
          </w:p>
          <w:p w:rsidR="00C52E5C" w:rsidRPr="00C92BF5" w:rsidRDefault="00C52E5C" w:rsidP="00AA5E60">
            <w:pPr>
              <w:rPr>
                <w:sz w:val="16"/>
                <w:szCs w:val="16"/>
              </w:rPr>
            </w:pPr>
            <w:r w:rsidRPr="00C92BF5">
              <w:rPr>
                <w:sz w:val="16"/>
                <w:szCs w:val="16"/>
              </w:rPr>
              <w:t>Ходьба по гимнастической скамейке — «Идем по мостику».</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10</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№10</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прыгать в длину с места, закреплять мета</w:t>
            </w:r>
            <w:r w:rsidRPr="00C92BF5">
              <w:rPr>
                <w:sz w:val="16"/>
                <w:szCs w:val="16"/>
              </w:rPr>
              <w:softHyphen/>
              <w:t>ние вдаль из-за головы, способствовать развитию чувства рав</w:t>
            </w:r>
            <w:r w:rsidRPr="00C92BF5">
              <w:rPr>
                <w:sz w:val="16"/>
                <w:szCs w:val="16"/>
              </w:rPr>
              <w:softHyphen/>
              <w:t>новесия и координации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 2 шишки (или маленькие мячи) для каждо</w:t>
            </w:r>
            <w:r w:rsidRPr="00C92BF5">
              <w:rPr>
                <w:sz w:val="16"/>
                <w:szCs w:val="16"/>
              </w:rPr>
              <w:softHyphen/>
              <w:t>го ребенка, мячи по количеству детей, длинная веревка.</w:t>
            </w:r>
          </w:p>
        </w:tc>
        <w:tc>
          <w:tcPr>
            <w:tcW w:w="4961" w:type="dxa"/>
            <w:shd w:val="clear" w:color="auto" w:fill="auto"/>
          </w:tcPr>
          <w:p w:rsidR="00C52E5C" w:rsidRPr="00C92BF5" w:rsidRDefault="00C52E5C" w:rsidP="00AA5E60">
            <w:pPr>
              <w:rPr>
                <w:sz w:val="16"/>
                <w:szCs w:val="16"/>
              </w:rPr>
            </w:pPr>
            <w:r w:rsidRPr="00C92BF5">
              <w:rPr>
                <w:sz w:val="16"/>
                <w:szCs w:val="16"/>
              </w:rPr>
              <w:t>Чередование ходьбы и бега за воспитателем — «Идем в лес».</w:t>
            </w:r>
          </w:p>
          <w:p w:rsidR="00C52E5C" w:rsidRPr="00C92BF5" w:rsidRDefault="00C52E5C" w:rsidP="00AA5E60">
            <w:pPr>
              <w:rPr>
                <w:rStyle w:val="a6"/>
                <w:rFonts w:eastAsiaTheme="majorEastAsia"/>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двумя руками вдаль из-за головы.</w:t>
            </w:r>
          </w:p>
          <w:p w:rsidR="00C52E5C" w:rsidRPr="00C92BF5" w:rsidRDefault="00C52E5C" w:rsidP="00AA5E60">
            <w:pPr>
              <w:rPr>
                <w:sz w:val="16"/>
                <w:szCs w:val="16"/>
              </w:rPr>
            </w:pPr>
            <w:r w:rsidRPr="00C92BF5">
              <w:rPr>
                <w:sz w:val="16"/>
                <w:szCs w:val="16"/>
              </w:rPr>
              <w:t>Прыжки в длину с места через ве</w:t>
            </w:r>
            <w:r w:rsidRPr="00C92BF5">
              <w:rPr>
                <w:sz w:val="16"/>
                <w:szCs w:val="16"/>
              </w:rPr>
              <w:softHyphen/>
              <w:t>ревку, лежащую на ковровой дорож</w:t>
            </w:r>
            <w:r w:rsidRPr="00C92BF5">
              <w:rPr>
                <w:sz w:val="16"/>
                <w:szCs w:val="16"/>
              </w:rPr>
              <w:softHyphen/>
              <w:t>ке.</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двумя руками вдаль из-за головы.</w:t>
            </w:r>
          </w:p>
          <w:p w:rsidR="00C52E5C" w:rsidRPr="00C92BF5" w:rsidRDefault="00C52E5C" w:rsidP="00AA5E60">
            <w:pPr>
              <w:rPr>
                <w:sz w:val="16"/>
                <w:szCs w:val="16"/>
              </w:rPr>
            </w:pPr>
            <w:r w:rsidRPr="00C92BF5">
              <w:rPr>
                <w:sz w:val="16"/>
                <w:szCs w:val="16"/>
              </w:rPr>
              <w:t>Прыжки в длину с места через ве</w:t>
            </w:r>
            <w:r w:rsidRPr="00C92BF5">
              <w:rPr>
                <w:sz w:val="16"/>
                <w:szCs w:val="16"/>
              </w:rPr>
              <w:softHyphen/>
              <w:t>ревку, лежащую на ковровой дорож</w:t>
            </w:r>
            <w:r w:rsidRPr="00C92BF5">
              <w:rPr>
                <w:sz w:val="16"/>
                <w:szCs w:val="16"/>
              </w:rPr>
              <w:softHyphen/>
              <w:t>ке.</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1</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№11</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парами в определенном направле</w:t>
            </w:r>
            <w:r w:rsidRPr="00C92BF5">
              <w:rPr>
                <w:sz w:val="16"/>
                <w:szCs w:val="16"/>
              </w:rPr>
              <w:softHyphen/>
              <w:t>нии, бросать мяч вдаль от груди, упражнять в катании мяча, приучать внимательно слушать и ждать сигнала для начала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Погремушки по количеству детей, 2 длинные веревки, мячи для каждого ребенка.</w:t>
            </w:r>
          </w:p>
        </w:tc>
        <w:tc>
          <w:tcPr>
            <w:tcW w:w="4961" w:type="dxa"/>
            <w:shd w:val="clear" w:color="auto" w:fill="auto"/>
          </w:tcPr>
          <w:p w:rsidR="00C52E5C" w:rsidRPr="00C92BF5" w:rsidRDefault="00C52E5C" w:rsidP="00AA5E60">
            <w:pPr>
              <w:rPr>
                <w:sz w:val="16"/>
                <w:szCs w:val="16"/>
              </w:rPr>
            </w:pPr>
            <w:r w:rsidRPr="00C92BF5">
              <w:rPr>
                <w:sz w:val="16"/>
                <w:szCs w:val="16"/>
              </w:rPr>
              <w:t>Ходьба и бег с погремушкой.</w:t>
            </w:r>
          </w:p>
          <w:p w:rsidR="00C52E5C" w:rsidRPr="00C92BF5" w:rsidRDefault="00C52E5C" w:rsidP="00AA5E60">
            <w:pPr>
              <w:rPr>
                <w:sz w:val="16"/>
                <w:szCs w:val="16"/>
              </w:rPr>
            </w:pPr>
            <w:r w:rsidRPr="00C92BF5">
              <w:rPr>
                <w:rStyle w:val="0pt"/>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Бросание мяча вдаль от груди. Прокатывание мяча.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«Через ручеек».</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мяча вдаль от груди. Прокатывание мяча.</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2</w:t>
            </w:r>
          </w:p>
        </w:tc>
        <w:tc>
          <w:tcPr>
            <w:tcW w:w="4961" w:type="dxa"/>
            <w:shd w:val="clear" w:color="auto" w:fill="auto"/>
          </w:tcPr>
          <w:p w:rsidR="002E6AC6" w:rsidRDefault="002E6AC6" w:rsidP="002E6AC6">
            <w:pPr>
              <w:ind w:firstLine="320"/>
              <w:jc w:val="both"/>
              <w:rPr>
                <w:rStyle w:val="2pt"/>
                <w:sz w:val="16"/>
                <w:szCs w:val="16"/>
              </w:rPr>
            </w:pPr>
            <w:r>
              <w:rPr>
                <w:rStyle w:val="2pt"/>
                <w:sz w:val="16"/>
                <w:szCs w:val="16"/>
              </w:rPr>
              <w:t>Занятие №12</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по наклонной доске, упражнять в метании вдаль от груди, приучать детей согласовывать движе</w:t>
            </w:r>
            <w:r w:rsidRPr="00C92BF5">
              <w:rPr>
                <w:sz w:val="16"/>
                <w:szCs w:val="16"/>
              </w:rPr>
              <w:softHyphen/>
              <w:t>ния с движениями других детей, действовать по сигналу.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Цветные ленточки (длина 25—30</w:t>
            </w:r>
            <w:r w:rsidRPr="00C92BF5">
              <w:rPr>
                <w:rStyle w:val="0pt"/>
                <w:sz w:val="16"/>
                <w:szCs w:val="16"/>
              </w:rPr>
              <w:t xml:space="preserve"> см),</w:t>
            </w:r>
            <w:r w:rsidRPr="00C92BF5">
              <w:rPr>
                <w:sz w:val="16"/>
                <w:szCs w:val="16"/>
              </w:rPr>
              <w:t xml:space="preserve"> средние мячи по количеству детей, наклонная доска.</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с ленточкой в руке.</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Бросание мяча вдаль от груди. Ходьба по наклонной доске вверх и вниз.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мяча вдаль от груди.</w:t>
            </w:r>
          </w:p>
          <w:p w:rsidR="00C52E5C" w:rsidRPr="00C92BF5" w:rsidRDefault="00C52E5C" w:rsidP="00AA5E60">
            <w:pPr>
              <w:rPr>
                <w:sz w:val="16"/>
                <w:szCs w:val="16"/>
              </w:rPr>
            </w:pPr>
            <w:r w:rsidRPr="00C92BF5">
              <w:rPr>
                <w:sz w:val="16"/>
                <w:szCs w:val="16"/>
              </w:rPr>
              <w:t>Поиграть с ребенком в игру «Солнышко и дождик».</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3</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№13</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бросать и ловить мяч, упражнять в ходьбе по наклонной доске, развивать чувство равновесия, глазомер, воспитывать выдержку.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Маленькие обручи (диаметр 25</w:t>
            </w:r>
            <w:r w:rsidRPr="00C92BF5">
              <w:rPr>
                <w:rStyle w:val="0pt"/>
                <w:sz w:val="16"/>
                <w:szCs w:val="16"/>
              </w:rPr>
              <w:t xml:space="preserve"> см)</w:t>
            </w:r>
            <w:r w:rsidRPr="00C92BF5">
              <w:rPr>
                <w:sz w:val="16"/>
                <w:szCs w:val="16"/>
              </w:rPr>
              <w:t xml:space="preserve"> по количест</w:t>
            </w:r>
            <w:r w:rsidRPr="00C92BF5">
              <w:rPr>
                <w:sz w:val="16"/>
                <w:szCs w:val="16"/>
              </w:rPr>
              <w:softHyphen/>
              <w:t>ву детей, ваклонная доска, мяч (диаметр 25—30</w:t>
            </w:r>
            <w:r w:rsidRPr="00C92BF5">
              <w:rPr>
                <w:rStyle w:val="0pt"/>
                <w:sz w:val="16"/>
                <w:szCs w:val="16"/>
              </w:rPr>
              <w:t xml:space="preserve"> см).</w:t>
            </w:r>
          </w:p>
        </w:tc>
        <w:tc>
          <w:tcPr>
            <w:tcW w:w="4961" w:type="dxa"/>
            <w:shd w:val="clear" w:color="auto" w:fill="auto"/>
          </w:tcPr>
          <w:p w:rsidR="00C52E5C" w:rsidRPr="00C92BF5" w:rsidRDefault="00C52E5C" w:rsidP="00AA5E60">
            <w:pPr>
              <w:tabs>
                <w:tab w:val="left" w:pos="176"/>
              </w:tabs>
              <w:rPr>
                <w:sz w:val="16"/>
                <w:szCs w:val="16"/>
              </w:rPr>
            </w:pPr>
            <w:r w:rsidRPr="00C92BF5">
              <w:rPr>
                <w:sz w:val="16"/>
                <w:szCs w:val="16"/>
              </w:rPr>
              <w:t>Ходьба и бег со сменой темпа. Обруч держать в обеих руках перед собой — «Машины едут быстро и медлен</w:t>
            </w:r>
            <w:r w:rsidRPr="00C92BF5">
              <w:rPr>
                <w:sz w:val="16"/>
                <w:szCs w:val="16"/>
              </w:rPr>
              <w:softHyphen/>
              <w:t>но».</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Бросание и ловля мяча. Ходьба по наклонной доске вверх и вниз.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 xml:space="preserve">Ходьба и бег со сменой темпа. </w:t>
            </w:r>
          </w:p>
          <w:p w:rsidR="00C52E5C" w:rsidRPr="00C92BF5" w:rsidRDefault="00C52E5C" w:rsidP="00AA5E60">
            <w:pPr>
              <w:rPr>
                <w:sz w:val="16"/>
                <w:szCs w:val="16"/>
              </w:rPr>
            </w:pPr>
            <w:r w:rsidRPr="00C92BF5">
              <w:rPr>
                <w:sz w:val="16"/>
                <w:szCs w:val="16"/>
              </w:rPr>
              <w:t>Бросание и ловля мяча.</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4</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№14</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Упражнять в прыжке в длину с места, бросать вдаль правой и левой рукой, переступать через препятствия, за</w:t>
            </w:r>
            <w:r w:rsidRPr="00C92BF5">
              <w:rPr>
                <w:sz w:val="16"/>
                <w:szCs w:val="16"/>
              </w:rPr>
              <w:softHyphen/>
              <w:t>креплять умение реагировать на" сигнал, воспитывать умение действовать по сигналу.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Мешочки с песком по количеству детей, кубики (высота 10—15</w:t>
            </w:r>
            <w:r w:rsidRPr="00C92BF5">
              <w:rPr>
                <w:rStyle w:val="0pt"/>
                <w:sz w:val="16"/>
                <w:szCs w:val="16"/>
              </w:rPr>
              <w:t xml:space="preserve"> см</w:t>
            </w:r>
            <w:r w:rsidRPr="00C92BF5">
              <w:rPr>
                <w:sz w:val="16"/>
                <w:szCs w:val="16"/>
              </w:rPr>
              <w:t>), длинная веревка, машина.</w:t>
            </w:r>
          </w:p>
        </w:tc>
        <w:tc>
          <w:tcPr>
            <w:tcW w:w="4961" w:type="dxa"/>
            <w:shd w:val="clear" w:color="auto" w:fill="auto"/>
          </w:tcPr>
          <w:p w:rsidR="00C52E5C" w:rsidRPr="00C92BF5" w:rsidRDefault="00C52E5C" w:rsidP="00AA5E60">
            <w:pPr>
              <w:rPr>
                <w:sz w:val="16"/>
                <w:szCs w:val="16"/>
              </w:rPr>
            </w:pPr>
            <w:r w:rsidRPr="00C92BF5">
              <w:rPr>
                <w:sz w:val="16"/>
                <w:szCs w:val="16"/>
              </w:rPr>
              <w:t>Ходьба за машиной, которую везет воспита</w:t>
            </w:r>
            <w:r w:rsidRPr="00C92BF5">
              <w:rPr>
                <w:sz w:val="16"/>
                <w:szCs w:val="16"/>
              </w:rPr>
              <w:softHyphen/>
              <w:t>тель. В машине мешочки с песком. Воспитатель предлагает де</w:t>
            </w:r>
            <w:r w:rsidRPr="00C92BF5">
              <w:rPr>
                <w:sz w:val="16"/>
                <w:szCs w:val="16"/>
              </w:rPr>
              <w:softHyphen/>
              <w:t>тям взять каждому по одному мешочку. Бег и ходьба вместе</w:t>
            </w:r>
            <w:r w:rsidRPr="00C92BF5">
              <w:rPr>
                <w:rStyle w:val="0pt0"/>
                <w:b w:val="0"/>
                <w:sz w:val="16"/>
                <w:szCs w:val="16"/>
              </w:rPr>
              <w:t>с</w:t>
            </w:r>
            <w:r w:rsidRPr="00C92BF5">
              <w:rPr>
                <w:sz w:val="16"/>
                <w:szCs w:val="16"/>
              </w:rPr>
              <w:t>воспитателем.</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Метание вдаль правой и левой рукой (2—3 раза каждой рукой).</w:t>
            </w:r>
          </w:p>
          <w:p w:rsidR="00C52E5C" w:rsidRPr="00C92BF5" w:rsidRDefault="00C52E5C" w:rsidP="00AA5E60">
            <w:pPr>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r w:rsidRPr="00C92BF5">
              <w:rPr>
                <w:sz w:val="16"/>
                <w:szCs w:val="16"/>
              </w:rPr>
              <w:t>Перешагивание через препятствие (поточно 1—2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 xml:space="preserve"> Метание вдаль правой и левой рукой (2—3 раза каждой рукой).</w:t>
            </w:r>
          </w:p>
          <w:p w:rsidR="00C52E5C" w:rsidRPr="00C92BF5" w:rsidRDefault="00C52E5C" w:rsidP="00AA5E60">
            <w:pPr>
              <w:rPr>
                <w:sz w:val="16"/>
                <w:szCs w:val="16"/>
              </w:rPr>
            </w:pPr>
            <w:r w:rsidRPr="00C92BF5">
              <w:rPr>
                <w:sz w:val="16"/>
                <w:szCs w:val="16"/>
              </w:rPr>
              <w:t>Прыжки в длину с места на двух ногах через веревку.</w:t>
            </w:r>
          </w:p>
          <w:p w:rsidR="00C52E5C" w:rsidRPr="00C92BF5" w:rsidRDefault="00C52E5C" w:rsidP="00AA5E60">
            <w:pPr>
              <w:widowControl/>
              <w:tabs>
                <w:tab w:val="left" w:pos="678"/>
              </w:tabs>
              <w:suppressAutoHyphens w:val="0"/>
              <w:autoSpaceDE/>
              <w:jc w:val="both"/>
              <w:rPr>
                <w:sz w:val="16"/>
                <w:szCs w:val="16"/>
              </w:rPr>
            </w:pP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5</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№15</w:t>
            </w:r>
          </w:p>
          <w:p w:rsidR="00C52E5C" w:rsidRPr="00C92BF5" w:rsidRDefault="00C52E5C" w:rsidP="00AA5E60">
            <w:pPr>
              <w:ind w:firstLine="300"/>
              <w:jc w:val="both"/>
              <w:rPr>
                <w:sz w:val="16"/>
                <w:szCs w:val="16"/>
              </w:rPr>
            </w:pPr>
            <w:r w:rsidRPr="00C92BF5">
              <w:rPr>
                <w:rStyle w:val="2pt"/>
                <w:sz w:val="16"/>
                <w:szCs w:val="16"/>
              </w:rPr>
              <w:t>Задачи.</w:t>
            </w:r>
            <w:r w:rsidRPr="00C92BF5">
              <w:rPr>
                <w:sz w:val="16"/>
                <w:szCs w:val="16"/>
              </w:rPr>
              <w:t xml:space="preserve"> Учить детей ходить по кругу, взявшись за руки. Упражнять в ползании на четвереньках, переступать через пре</w:t>
            </w:r>
            <w:r w:rsidRPr="00C92BF5">
              <w:rPr>
                <w:sz w:val="16"/>
                <w:szCs w:val="16"/>
              </w:rPr>
              <w:softHyphen/>
              <w:t>пятствия, катать мяч, учить ходить на носочках, приучать со</w:t>
            </w:r>
            <w:r w:rsidRPr="00C92BF5">
              <w:rPr>
                <w:sz w:val="16"/>
                <w:szCs w:val="16"/>
              </w:rPr>
              <w:softHyphen/>
              <w:t>блюдать определенное направление.</w:t>
            </w:r>
          </w:p>
          <w:p w:rsidR="00C52E5C" w:rsidRPr="00C92BF5" w:rsidRDefault="00C52E5C" w:rsidP="00AA5E60">
            <w:pPr>
              <w:ind w:firstLine="300"/>
              <w:jc w:val="both"/>
              <w:rPr>
                <w:sz w:val="16"/>
                <w:szCs w:val="16"/>
              </w:rPr>
            </w:pPr>
            <w:r w:rsidRPr="00C92BF5">
              <w:rPr>
                <w:rStyle w:val="2pt"/>
                <w:sz w:val="16"/>
                <w:szCs w:val="16"/>
              </w:rPr>
              <w:t>Пособия.</w:t>
            </w:r>
            <w:r w:rsidRPr="00C92BF5">
              <w:rPr>
                <w:sz w:val="16"/>
                <w:szCs w:val="16"/>
              </w:rPr>
              <w:t xml:space="preserve"> Мячи по количеству детей, 2 длинные веревки, кубики, игрушка медвежонок (или другая игрушка).</w:t>
            </w:r>
          </w:p>
        </w:tc>
        <w:tc>
          <w:tcPr>
            <w:tcW w:w="4961" w:type="dxa"/>
            <w:shd w:val="clear" w:color="auto" w:fill="auto"/>
          </w:tcPr>
          <w:p w:rsidR="00C52E5C" w:rsidRPr="00C92BF5" w:rsidRDefault="00C52E5C" w:rsidP="00AA5E60">
            <w:pPr>
              <w:rPr>
                <w:sz w:val="16"/>
                <w:szCs w:val="16"/>
              </w:rPr>
            </w:pPr>
            <w:r w:rsidRPr="00C92BF5">
              <w:rPr>
                <w:sz w:val="16"/>
                <w:szCs w:val="16"/>
              </w:rPr>
              <w:t>Ходьба и бег за воспитателем. Остановиться, взяться за руки и сделать круг. Воспитатель встает рядом с ме</w:t>
            </w:r>
            <w:r w:rsidRPr="00C92BF5">
              <w:rPr>
                <w:sz w:val="16"/>
                <w:szCs w:val="16"/>
              </w:rPr>
              <w:softHyphen/>
              <w:t>нее активными детьми. Ходить по кругу, взявшись</w:t>
            </w:r>
            <w:r w:rsidRPr="00C92BF5">
              <w:rPr>
                <w:rStyle w:val="0pt0"/>
                <w:b w:val="0"/>
                <w:sz w:val="16"/>
                <w:szCs w:val="16"/>
              </w:rPr>
              <w:t>за</w:t>
            </w:r>
            <w:r w:rsidRPr="00C92BF5">
              <w:rPr>
                <w:sz w:val="16"/>
                <w:szCs w:val="16"/>
              </w:rPr>
              <w:t xml:space="preserve"> руки.</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Катание мя</w:t>
            </w:r>
            <w:r w:rsidRPr="00C92BF5">
              <w:rPr>
                <w:sz w:val="16"/>
                <w:szCs w:val="16"/>
              </w:rPr>
              <w:softHyphen/>
              <w:t xml:space="preserve">чей. Перешагивание через препятствия (кубики). Ползание по дорожке (между двух длинных веревок). </w:t>
            </w:r>
            <w:r w:rsidRPr="00C92BF5">
              <w:rPr>
                <w:rStyle w:val="0pt"/>
                <w:sz w:val="16"/>
                <w:szCs w:val="16"/>
              </w:rPr>
              <w:t>Подвижная игра</w:t>
            </w:r>
            <w:r w:rsidRPr="00C92BF5">
              <w:rPr>
                <w:sz w:val="16"/>
                <w:szCs w:val="16"/>
              </w:rPr>
              <w:t xml:space="preserve"> «Догоните меня». Спокойная игра «Кто тише».</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Катание мя</w:t>
            </w:r>
            <w:r w:rsidRPr="00C92BF5">
              <w:rPr>
                <w:sz w:val="16"/>
                <w:szCs w:val="16"/>
              </w:rPr>
              <w:softHyphen/>
              <w:t>чей. Перешагивание через препятствия (кубики). Ползание по дорожке (между двух длинных веревок).</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6</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№16</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Ходить в разных направлениях, не наталкиваясь, упражнять в ходьбе по наклонной доске, бросать мячи вдаль правой и левой рукой, воспитывать умение сдерживать себя.</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Стулья и шишки (или маленькие мячи) по коли</w:t>
            </w:r>
            <w:r w:rsidRPr="00C92BF5">
              <w:rPr>
                <w:sz w:val="16"/>
                <w:szCs w:val="16"/>
              </w:rPr>
              <w:softHyphen/>
              <w:t>честву детей, наклонная доска.</w:t>
            </w:r>
          </w:p>
        </w:tc>
        <w:tc>
          <w:tcPr>
            <w:tcW w:w="4961" w:type="dxa"/>
            <w:shd w:val="clear" w:color="auto" w:fill="auto"/>
          </w:tcPr>
          <w:p w:rsidR="00C52E5C" w:rsidRPr="00C92BF5" w:rsidRDefault="00C52E5C" w:rsidP="00AA5E60">
            <w:pPr>
              <w:rPr>
                <w:sz w:val="16"/>
                <w:szCs w:val="16"/>
              </w:rPr>
            </w:pPr>
            <w:r w:rsidRPr="00C92BF5">
              <w:rPr>
                <w:sz w:val="16"/>
                <w:szCs w:val="16"/>
              </w:rPr>
              <w:t>Чередование ходьбы и бега между стульчика</w:t>
            </w:r>
            <w:r w:rsidRPr="00C92BF5">
              <w:rPr>
                <w:sz w:val="16"/>
                <w:szCs w:val="16"/>
              </w:rPr>
              <w:softHyphen/>
              <w:t>ми.</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Метание ши</w:t>
            </w:r>
            <w:r w:rsidRPr="00C92BF5">
              <w:rPr>
                <w:sz w:val="16"/>
                <w:szCs w:val="16"/>
              </w:rPr>
              <w:softHyphen/>
              <w:t>шек вдаль, правой и левой рукой. Повторить по 3 раза каждой рукой. Упражнение выполняют все дети одновременно.</w:t>
            </w:r>
          </w:p>
          <w:p w:rsidR="00C52E5C" w:rsidRPr="00C92BF5" w:rsidRDefault="00C52E5C" w:rsidP="00AA5E60">
            <w:pPr>
              <w:rPr>
                <w:sz w:val="16"/>
                <w:szCs w:val="16"/>
              </w:rPr>
            </w:pPr>
            <w:r w:rsidRPr="00C92BF5">
              <w:rPr>
                <w:sz w:val="16"/>
                <w:szCs w:val="16"/>
              </w:rPr>
              <w:t>Ходьба по наклонной доске вверх и вниз (поточно). Повто</w:t>
            </w:r>
            <w:r w:rsidRPr="00C92BF5">
              <w:rPr>
                <w:sz w:val="16"/>
                <w:szCs w:val="16"/>
              </w:rPr>
              <w:softHyphen/>
              <w:t>рить 2—3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p w:rsidR="00C52E5C" w:rsidRPr="00C92BF5" w:rsidRDefault="00C52E5C" w:rsidP="00AA5E60">
            <w:pPr>
              <w:rPr>
                <w:sz w:val="16"/>
                <w:szCs w:val="16"/>
              </w:rPr>
            </w:pPr>
            <w:r w:rsidRPr="00C92BF5">
              <w:rPr>
                <w:sz w:val="16"/>
                <w:szCs w:val="16"/>
              </w:rPr>
              <w:t>Спокойная игра «Кто тише».</w:t>
            </w:r>
          </w:p>
        </w:tc>
        <w:tc>
          <w:tcPr>
            <w:tcW w:w="3402" w:type="dxa"/>
            <w:shd w:val="clear" w:color="auto" w:fill="auto"/>
          </w:tcPr>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7</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№17</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организованно перемещаться в определенном направлении, учить подлезать под рейку, совер</w:t>
            </w:r>
            <w:r w:rsidRPr="00C92BF5">
              <w:rPr>
                <w:sz w:val="16"/>
                <w:szCs w:val="16"/>
              </w:rPr>
              <w:softHyphen/>
              <w:t>шенствовать прыжок в длину с места на двух ногах, упражнять в ползании; развивать ловкость и координацию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Флажки и мячи по количеству детей, 2 стойки, длинная рейка и веревка.</w:t>
            </w:r>
          </w:p>
          <w:p w:rsidR="00C52E5C" w:rsidRPr="00C92BF5" w:rsidRDefault="00C52E5C" w:rsidP="00AA5E60">
            <w:pPr>
              <w:tabs>
                <w:tab w:val="left" w:pos="34"/>
              </w:tabs>
              <w:rPr>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Предложить детям идти друг за другом и не обгонять впереди идущего. Взять флажки и стать врассыпную, повернувшись к воспитате</w:t>
            </w:r>
            <w:r w:rsidRPr="00C92BF5">
              <w:rPr>
                <w:sz w:val="16"/>
                <w:szCs w:val="16"/>
              </w:rPr>
              <w:softHyphen/>
              <w:t>лю (можно в шеренгу или полукруг).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Ползание на четвереньках до рейки, установленной на высоте 40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Подлезание под рейку (поточно). Повторить 2—3 раза.</w:t>
            </w:r>
          </w:p>
          <w:p w:rsidR="00C52E5C" w:rsidRPr="00C92BF5" w:rsidRDefault="00C52E5C" w:rsidP="00AA5E60">
            <w:pPr>
              <w:rPr>
                <w:sz w:val="16"/>
                <w:szCs w:val="16"/>
              </w:rPr>
            </w:pPr>
            <w:r w:rsidRPr="00C92BF5">
              <w:rPr>
                <w:sz w:val="16"/>
                <w:szCs w:val="16"/>
              </w:rPr>
              <w:t>Прыжки в длину с места .через веревку (фронтально). По</w:t>
            </w:r>
            <w:r w:rsidRPr="00C92BF5">
              <w:rPr>
                <w:sz w:val="16"/>
                <w:szCs w:val="16"/>
              </w:rPr>
              <w:softHyphen/>
              <w:t>вторить 4—6 раз.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Прыжки в длину с места .через веревку</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8</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№18</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бросать в горизонтальную цель, прыгать</w:t>
            </w:r>
            <w:r w:rsidRPr="00C92BF5">
              <w:rPr>
                <w:rStyle w:val="0pt0"/>
                <w:b w:val="0"/>
                <w:sz w:val="16"/>
                <w:szCs w:val="16"/>
              </w:rPr>
              <w:t>в</w:t>
            </w:r>
            <w:r w:rsidRPr="00C92BF5">
              <w:rPr>
                <w:sz w:val="16"/>
                <w:szCs w:val="16"/>
              </w:rPr>
              <w:t>длину с места, закреплять умение ходить по кругу, взявшись за руки.</w:t>
            </w:r>
          </w:p>
          <w:p w:rsidR="00C52E5C" w:rsidRPr="00C92BF5" w:rsidRDefault="00C52E5C" w:rsidP="00AA5E60">
            <w:pPr>
              <w:ind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(или маленькие мячи) по количеству детей, длинная веревка, ящик (50X50X10</w:t>
            </w:r>
            <w:r w:rsidRPr="00C92BF5">
              <w:rPr>
                <w:rStyle w:val="0pt"/>
                <w:sz w:val="16"/>
                <w:szCs w:val="16"/>
              </w:rPr>
              <w:t xml:space="preserve"> см)</w:t>
            </w:r>
            <w:r w:rsidRPr="00C92BF5">
              <w:rPr>
                <w:sz w:val="16"/>
                <w:szCs w:val="16"/>
              </w:rPr>
              <w:t xml:space="preserve"> или обруч (для метания).</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Ходить по кру</w:t>
            </w:r>
            <w:r w:rsidRPr="00C92BF5">
              <w:rPr>
                <w:sz w:val="16"/>
                <w:szCs w:val="16"/>
              </w:rPr>
              <w:softHyphen/>
              <w:t>гу, взявшись за 'руки (воспитатель помогает детям взяться</w:t>
            </w:r>
            <w:r w:rsidRPr="00C92BF5">
              <w:rPr>
                <w:rStyle w:val="0pt0"/>
                <w:b w:val="0"/>
                <w:sz w:val="16"/>
                <w:szCs w:val="16"/>
              </w:rPr>
              <w:t>за</w:t>
            </w:r>
            <w:r w:rsidRPr="00C92BF5">
              <w:rPr>
                <w:sz w:val="16"/>
                <w:szCs w:val="16"/>
              </w:rPr>
              <w:t>руки и образовать круг).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Метание в го</w:t>
            </w:r>
            <w:r w:rsidRPr="00C92BF5">
              <w:rPr>
                <w:sz w:val="16"/>
                <w:szCs w:val="16"/>
              </w:rPr>
              <w:softHyphen/>
              <w:t>ризонтальную цель (ящик или обруч) правой и левой рукой. Бросок выполняют одновременно 3—4 детей.</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 Зада</w:t>
            </w:r>
            <w:r w:rsidRPr="00C92BF5">
              <w:rPr>
                <w:sz w:val="16"/>
                <w:szCs w:val="16"/>
              </w:rPr>
              <w:softHyphen/>
              <w:t>ние выполняют одновременно все дети 6—8 раз.</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Метание в го</w:t>
            </w:r>
            <w:r w:rsidRPr="00C92BF5">
              <w:rPr>
                <w:sz w:val="16"/>
                <w:szCs w:val="16"/>
              </w:rPr>
              <w:softHyphen/>
              <w:t>ризонтальную цель (ящик или обруч) правой и левой рукой.</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9</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№19</w:t>
            </w:r>
          </w:p>
          <w:p w:rsidR="00C52E5C" w:rsidRPr="00C92BF5" w:rsidRDefault="00C52E5C" w:rsidP="00AA5E60">
            <w:pPr>
              <w:ind w:left="60" w:right="60" w:firstLine="300"/>
              <w:jc w:val="both"/>
              <w:rPr>
                <w:sz w:val="16"/>
                <w:szCs w:val="16"/>
              </w:rPr>
            </w:pPr>
            <w:r w:rsidRPr="00C92BF5">
              <w:rPr>
                <w:rStyle w:val="2pt"/>
                <w:sz w:val="16"/>
                <w:szCs w:val="16"/>
              </w:rPr>
              <w:t>Задачи.</w:t>
            </w:r>
            <w:r w:rsidRPr="00C92BF5">
              <w:rPr>
                <w:sz w:val="16"/>
                <w:szCs w:val="16"/>
              </w:rPr>
              <w:t xml:space="preserve"> Упражнять в ходьбе по гимнастической скамейке, катать мячи под дугу, закреплять умение не терять равновесие во время ходьбы по гимнастической скамейке.</w:t>
            </w:r>
          </w:p>
          <w:p w:rsidR="00C52E5C" w:rsidRPr="00C92BF5" w:rsidRDefault="00C52E5C" w:rsidP="00AA5E60">
            <w:pPr>
              <w:ind w:left="60" w:right="6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мя^и по количеству детей, длинная гимнастическая скамейка, 2—3 дуги (воротики).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Держать в одной руке плато</w:t>
            </w:r>
            <w:r w:rsidRPr="00C92BF5">
              <w:rPr>
                <w:sz w:val="16"/>
                <w:szCs w:val="16"/>
              </w:rPr>
              <w:softHyphen/>
              <w:t>чек, делать свободные движения рук во вре</w:t>
            </w:r>
            <w:r w:rsidRPr="00C92BF5">
              <w:rPr>
                <w:sz w:val="16"/>
                <w:szCs w:val="16"/>
              </w:rPr>
              <w:softHyphen/>
              <w:t>мя ходьбы и бега.</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гимнастической скамейке.</w:t>
            </w:r>
          </w:p>
          <w:p w:rsidR="00C52E5C" w:rsidRPr="00C92BF5" w:rsidRDefault="00C52E5C" w:rsidP="00AA5E60">
            <w:pPr>
              <w:jc w:val="both"/>
              <w:rPr>
                <w:sz w:val="16"/>
                <w:szCs w:val="16"/>
              </w:rPr>
            </w:pPr>
            <w:r w:rsidRPr="00C92BF5">
              <w:rPr>
                <w:sz w:val="16"/>
                <w:szCs w:val="16"/>
              </w:rPr>
              <w:t>Катание мяча в воротики. (2—3 дуги) с расстояния 0,5—1 м.</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Катание мяча в воротики.</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20</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№20</w:t>
            </w:r>
          </w:p>
          <w:p w:rsidR="00C52E5C" w:rsidRPr="00C92BF5" w:rsidRDefault="00C52E5C" w:rsidP="00AA5E60">
            <w:pPr>
              <w:ind w:left="20" w:right="20" w:firstLine="320"/>
              <w:jc w:val="both"/>
              <w:rPr>
                <w:sz w:val="16"/>
                <w:szCs w:val="16"/>
              </w:rPr>
            </w:pPr>
            <w:r w:rsidRPr="00C92BF5">
              <w:rPr>
                <w:rStyle w:val="2pt"/>
                <w:sz w:val="16"/>
                <w:szCs w:val="16"/>
              </w:rPr>
              <w:t>Задачи.</w:t>
            </w:r>
            <w:r w:rsidRPr="00C92BF5">
              <w:rPr>
                <w:sz w:val="16"/>
                <w:szCs w:val="16"/>
              </w:rPr>
              <w:t xml:space="preserve"> Учить прыгать в длину с места, упражнять в ходь</w:t>
            </w:r>
            <w:r w:rsidRPr="00C92BF5">
              <w:rPr>
                <w:sz w:val="16"/>
                <w:szCs w:val="16"/>
              </w:rPr>
              <w:softHyphen/>
              <w:t>бе по наклонной доске вверх и вниз, развивать ловкость, гла</w:t>
            </w:r>
            <w:r w:rsidRPr="00C92BF5">
              <w:rPr>
                <w:sz w:val="16"/>
                <w:szCs w:val="16"/>
              </w:rPr>
              <w:softHyphen/>
              <w:t>зомер и чувство равновесия.</w:t>
            </w:r>
          </w:p>
          <w:p w:rsidR="00C52E5C" w:rsidRPr="00C92BF5" w:rsidRDefault="00C52E5C" w:rsidP="00AA5E60">
            <w:pPr>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по количеству детей, 2 длинные веревки, наклонная доска, маленький обруч (диаметр 25— </w:t>
            </w:r>
            <w:r w:rsidRPr="00C92BF5">
              <w:rPr>
                <w:rStyle w:val="0pt"/>
                <w:sz w:val="16"/>
                <w:szCs w:val="16"/>
              </w:rPr>
              <w:t>За см).</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Стараться хо</w:t>
            </w:r>
            <w:r w:rsidRPr="00C92BF5">
              <w:rPr>
                <w:sz w:val="16"/>
                <w:szCs w:val="16"/>
              </w:rPr>
              <w:softHyphen/>
              <w:t>дить и бегать друг за другом в одном направлении.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на</w:t>
            </w:r>
            <w:r w:rsidRPr="00C92BF5">
              <w:rPr>
                <w:sz w:val="16"/>
                <w:szCs w:val="16"/>
              </w:rPr>
              <w:softHyphen/>
              <w:t>клонной доске вверх и вниз. Дети идут по доске друг за другом 2—3 раза.</w:t>
            </w:r>
          </w:p>
          <w:p w:rsidR="00C52E5C" w:rsidRPr="00C92BF5" w:rsidRDefault="00C52E5C" w:rsidP="00AA5E60">
            <w:pPr>
              <w:jc w:val="both"/>
              <w:rPr>
                <w:sz w:val="16"/>
                <w:szCs w:val="16"/>
              </w:rPr>
            </w:pPr>
            <w:r w:rsidRPr="00C92BF5">
              <w:rPr>
                <w:sz w:val="16"/>
                <w:szCs w:val="16"/>
              </w:rPr>
              <w:t>Прыжки в длину с места через 2 веревки, положенные па</w:t>
            </w:r>
            <w:r w:rsidRPr="00C92BF5">
              <w:rPr>
                <w:sz w:val="16"/>
                <w:szCs w:val="16"/>
              </w:rPr>
              <w:softHyphen/>
              <w:t xml:space="preserve">раллельно,— «Прыгаем через канавку». </w:t>
            </w: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rStyle w:val="0pt"/>
                <w:sz w:val="16"/>
                <w:szCs w:val="16"/>
              </w:rPr>
            </w:pPr>
            <w:r w:rsidRPr="00C92BF5">
              <w:rPr>
                <w:sz w:val="16"/>
                <w:szCs w:val="16"/>
              </w:rPr>
              <w:t>Прыжки в длину с места через 2 веревки, положенные па</w:t>
            </w:r>
            <w:r w:rsidRPr="00C92BF5">
              <w:rPr>
                <w:sz w:val="16"/>
                <w:szCs w:val="16"/>
              </w:rPr>
              <w:softHyphen/>
              <w:t>раллельно,— «Прыгаем через канавку». Расстояние между ве</w:t>
            </w:r>
            <w:r w:rsidRPr="00C92BF5">
              <w:rPr>
                <w:sz w:val="16"/>
                <w:szCs w:val="16"/>
              </w:rPr>
              <w:softHyphen/>
              <w:t>ревками 15—20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1</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№21</w:t>
            </w:r>
          </w:p>
          <w:p w:rsidR="00C52E5C" w:rsidRPr="00C92BF5" w:rsidRDefault="00C52E5C" w:rsidP="00AA5E60">
            <w:pPr>
              <w:ind w:firstLine="340"/>
              <w:jc w:val="both"/>
              <w:rPr>
                <w:sz w:val="16"/>
                <w:szCs w:val="16"/>
              </w:rPr>
            </w:pPr>
            <w:r w:rsidRPr="00C92BF5">
              <w:rPr>
                <w:rStyle w:val="2pt"/>
                <w:sz w:val="16"/>
                <w:szCs w:val="16"/>
              </w:rPr>
              <w:t>Задачи.</w:t>
            </w:r>
            <w:r w:rsidRPr="00C92BF5">
              <w:rPr>
                <w:sz w:val="16"/>
                <w:szCs w:val="16"/>
              </w:rPr>
              <w:t xml:space="preserve"> Упражнять детей в прыжках в длину с места на двух ногах, в ползании на четвереньках и подлезании, воспиты</w:t>
            </w:r>
            <w:r w:rsidRPr="00C92BF5">
              <w:rPr>
                <w:sz w:val="16"/>
                <w:szCs w:val="16"/>
              </w:rPr>
              <w:softHyphen/>
              <w:t>вать умение слушать сигналы и реагировать на них.</w:t>
            </w:r>
          </w:p>
          <w:p w:rsidR="00C52E5C" w:rsidRPr="00C92BF5" w:rsidRDefault="00C52E5C" w:rsidP="00AA5E60">
            <w:pPr>
              <w:ind w:firstLine="340"/>
              <w:jc w:val="both"/>
              <w:rPr>
                <w:sz w:val="16"/>
                <w:szCs w:val="16"/>
              </w:rPr>
            </w:pPr>
            <w:r w:rsidRPr="00C92BF5">
              <w:rPr>
                <w:rStyle w:val="2pt"/>
                <w:sz w:val="16"/>
                <w:szCs w:val="16"/>
              </w:rPr>
              <w:t>Пособия.</w:t>
            </w:r>
            <w:r w:rsidRPr="00C92BF5">
              <w:rPr>
                <w:sz w:val="16"/>
                <w:szCs w:val="16"/>
              </w:rPr>
              <w:t xml:space="preserve"> 2 длинные веревки, 2 дуги (воротики), малень</w:t>
            </w:r>
            <w:r w:rsidRPr="00C92BF5">
              <w:rPr>
                <w:sz w:val="16"/>
                <w:szCs w:val="16"/>
              </w:rPr>
              <w:softHyphen/>
              <w:t>кий обруч.</w:t>
            </w:r>
          </w:p>
          <w:p w:rsidR="00C52E5C" w:rsidRPr="00C92BF5" w:rsidRDefault="00C52E5C" w:rsidP="00AA5E60">
            <w:pPr>
              <w:rPr>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w:t>
            </w:r>
          </w:p>
          <w:p w:rsidR="00C52E5C" w:rsidRPr="00C92BF5" w:rsidRDefault="00C52E5C" w:rsidP="00AA5E60">
            <w:pPr>
              <w:widowControl/>
              <w:tabs>
                <w:tab w:val="left" w:pos="695"/>
              </w:tabs>
              <w:suppressAutoHyphens w:val="0"/>
              <w:autoSpaceDE/>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и подлезание под дугу. Дети выполняют задание друг за другом 3—4 раза.</w:t>
            </w:r>
          </w:p>
          <w:p w:rsidR="00C52E5C" w:rsidRPr="00C92BF5" w:rsidRDefault="00C52E5C" w:rsidP="00AA5E60">
            <w:pPr>
              <w:jc w:val="both"/>
              <w:rPr>
                <w:sz w:val="16"/>
                <w:szCs w:val="16"/>
              </w:rPr>
            </w:pPr>
            <w:r w:rsidRPr="00C92BF5">
              <w:rPr>
                <w:sz w:val="16"/>
                <w:szCs w:val="16"/>
              </w:rPr>
              <w:t>Прыжки в длину с места через 2 веревки, положенные на расстоянии 15—20</w:t>
            </w:r>
            <w:r w:rsidRPr="00C92BF5">
              <w:rPr>
                <w:rStyle w:val="0pt"/>
                <w:sz w:val="16"/>
                <w:szCs w:val="16"/>
              </w:rPr>
              <w:t xml:space="preserve"> см</w:t>
            </w:r>
            <w:r w:rsidRPr="00C92BF5">
              <w:rPr>
                <w:sz w:val="16"/>
                <w:szCs w:val="16"/>
              </w:rPr>
              <w:t>, — «Прыгаем через канавку».</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rStyle w:val="0pt"/>
                <w:sz w:val="16"/>
                <w:szCs w:val="16"/>
              </w:rPr>
            </w:pPr>
            <w:r w:rsidRPr="00C92BF5">
              <w:rPr>
                <w:sz w:val="16"/>
                <w:szCs w:val="16"/>
              </w:rPr>
              <w:t>Прыжки в длину с места через 2 веревки, положенные па</w:t>
            </w:r>
            <w:r w:rsidRPr="00C92BF5">
              <w:rPr>
                <w:sz w:val="16"/>
                <w:szCs w:val="16"/>
              </w:rPr>
              <w:softHyphen/>
              <w:t>раллельно,— «Прыгаем через канавку». Расстояние между ве</w:t>
            </w:r>
            <w:r w:rsidRPr="00C92BF5">
              <w:rPr>
                <w:sz w:val="16"/>
                <w:szCs w:val="16"/>
              </w:rPr>
              <w:softHyphen/>
              <w:t>ревками 15—20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b/>
                <w:i/>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2</w:t>
            </w:r>
          </w:p>
        </w:tc>
        <w:tc>
          <w:tcPr>
            <w:tcW w:w="4961" w:type="dxa"/>
            <w:shd w:val="clear" w:color="auto" w:fill="auto"/>
          </w:tcPr>
          <w:p w:rsidR="00ED7F71" w:rsidRDefault="00ED7F71" w:rsidP="00ED7F71">
            <w:pPr>
              <w:ind w:firstLine="320"/>
              <w:jc w:val="both"/>
              <w:rPr>
                <w:rStyle w:val="2pt"/>
                <w:sz w:val="16"/>
                <w:szCs w:val="16"/>
              </w:rPr>
            </w:pPr>
            <w:r>
              <w:rPr>
                <w:rStyle w:val="2pt"/>
                <w:sz w:val="16"/>
                <w:szCs w:val="16"/>
              </w:rPr>
              <w:t>Занятие №22</w:t>
            </w:r>
          </w:p>
          <w:p w:rsidR="00C52E5C" w:rsidRPr="00C92BF5" w:rsidRDefault="00C52E5C" w:rsidP="00AA5E60">
            <w:pPr>
              <w:ind w:firstLine="318"/>
              <w:jc w:val="both"/>
              <w:rPr>
                <w:sz w:val="16"/>
                <w:szCs w:val="16"/>
              </w:rPr>
            </w:pPr>
            <w:r w:rsidRPr="00C92BF5">
              <w:rPr>
                <w:rStyle w:val="2pt"/>
                <w:sz w:val="16"/>
                <w:szCs w:val="16"/>
              </w:rPr>
              <w:t>Задачи.</w:t>
            </w:r>
            <w:r w:rsidRPr="00C92BF5">
              <w:rPr>
                <w:sz w:val="16"/>
                <w:szCs w:val="16"/>
              </w:rPr>
              <w:t xml:space="preserve"> Учить бросать вдаль правой и левой рукой, пол</w:t>
            </w:r>
            <w:r w:rsidRPr="00C92BF5">
              <w:rPr>
                <w:sz w:val="16"/>
                <w:szCs w:val="16"/>
              </w:rPr>
              <w:softHyphen/>
              <w:t>зать на четвереньках по гимнастической скамейке, развивать внимание и координацию движений.</w:t>
            </w:r>
          </w:p>
          <w:p w:rsidR="00C52E5C" w:rsidRPr="00C92BF5" w:rsidRDefault="00C52E5C" w:rsidP="00AA5E60">
            <w:pPr>
              <w:ind w:firstLine="318"/>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Шишки (или маленькие мячи) по количеству детей, гимнастическая скамейка.</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друг за другом.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Метание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Метание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3</w:t>
            </w:r>
          </w:p>
        </w:tc>
        <w:tc>
          <w:tcPr>
            <w:tcW w:w="4961" w:type="dxa"/>
            <w:shd w:val="clear" w:color="auto" w:fill="auto"/>
          </w:tcPr>
          <w:p w:rsidR="00C52E5C" w:rsidRPr="00C92BF5" w:rsidRDefault="00ED0687" w:rsidP="00ED0687">
            <w:pPr>
              <w:jc w:val="both"/>
              <w:rPr>
                <w:sz w:val="16"/>
                <w:szCs w:val="16"/>
              </w:rPr>
            </w:pPr>
            <w:r>
              <w:rPr>
                <w:rStyle w:val="2pt"/>
                <w:sz w:val="16"/>
                <w:szCs w:val="16"/>
              </w:rPr>
              <w:t>23</w:t>
            </w:r>
            <w:r w:rsidR="00C52E5C" w:rsidRPr="00C92BF5">
              <w:rPr>
                <w:rStyle w:val="2pt"/>
                <w:sz w:val="16"/>
                <w:szCs w:val="16"/>
              </w:rPr>
              <w:t>Задачи.</w:t>
            </w:r>
            <w:r w:rsidR="00C52E5C" w:rsidRPr="00C92BF5">
              <w:rPr>
                <w:sz w:val="16"/>
                <w:szCs w:val="16"/>
              </w:rPr>
              <w:t xml:space="preserve"> Упражнять в ходьбе по наклонной доске вверх и вниз, учить бросать и ловить мяч, быть внимательными, ста</w:t>
            </w:r>
            <w:r w:rsidR="00C52E5C" w:rsidRPr="00C92BF5">
              <w:rPr>
                <w:sz w:val="16"/>
                <w:szCs w:val="16"/>
              </w:rPr>
              <w:softHyphen/>
              <w:t>раться выполнять упр-ажнения вместе с другими детьми..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Короткие цветные ленточки по количеству детей, 1—2 наклонные доски, мяч.</w:t>
            </w:r>
          </w:p>
          <w:p w:rsidR="00C52E5C" w:rsidRPr="00C92BF5" w:rsidRDefault="00C52E5C" w:rsidP="00AA5E60">
            <w:pPr>
              <w:ind w:firstLine="320"/>
              <w:jc w:val="both"/>
              <w:rPr>
                <w:rStyle w:val="2pt"/>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друг за другом (не торопиться, не обгонять впереди идущего).</w:t>
            </w:r>
          </w:p>
          <w:p w:rsidR="00C52E5C" w:rsidRPr="00C92BF5" w:rsidRDefault="00C52E5C" w:rsidP="00AA5E60">
            <w:pPr>
              <w:jc w:val="both"/>
              <w:rPr>
                <w:rStyle w:val="110pt0"/>
                <w:i/>
                <w:sz w:val="16"/>
                <w:szCs w:val="16"/>
              </w:rPr>
            </w:pPr>
            <w:r w:rsidRPr="00C92BF5">
              <w:rPr>
                <w:rStyle w:val="110pt0"/>
                <w:i/>
                <w:sz w:val="16"/>
                <w:szCs w:val="16"/>
              </w:rPr>
              <w:t>Упражнения в основных видах движений.</w:t>
            </w:r>
          </w:p>
          <w:p w:rsidR="00C52E5C" w:rsidRPr="00C92BF5" w:rsidRDefault="00C52E5C" w:rsidP="00AA5E60">
            <w:pPr>
              <w:jc w:val="both"/>
              <w:rPr>
                <w:sz w:val="16"/>
                <w:szCs w:val="16"/>
              </w:rPr>
            </w:pPr>
            <w:r w:rsidRPr="00C92BF5">
              <w:rPr>
                <w:rStyle w:val="111"/>
                <w:i w:val="0"/>
                <w:sz w:val="16"/>
                <w:szCs w:val="16"/>
              </w:rPr>
              <w:t xml:space="preserve">Ходьба по </w:t>
            </w:r>
            <w:r w:rsidRPr="00C92BF5">
              <w:rPr>
                <w:sz w:val="16"/>
                <w:szCs w:val="16"/>
              </w:rPr>
              <w:t>наклонной доске вверх и вниз.</w:t>
            </w:r>
          </w:p>
          <w:p w:rsidR="00C52E5C" w:rsidRPr="00C92BF5" w:rsidRDefault="00C52E5C" w:rsidP="00AA5E60">
            <w:pPr>
              <w:jc w:val="both"/>
              <w:rPr>
                <w:sz w:val="16"/>
                <w:szCs w:val="16"/>
              </w:rPr>
            </w:pPr>
            <w:r w:rsidRPr="00C92BF5">
              <w:rPr>
                <w:sz w:val="16"/>
                <w:szCs w:val="16"/>
              </w:rPr>
              <w:t>Бросание и ловля мяча.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p w:rsidR="00C52E5C" w:rsidRPr="00C92BF5" w:rsidRDefault="00C52E5C" w:rsidP="00AA5E60">
            <w:pPr>
              <w:ind w:firstLine="320"/>
              <w:jc w:val="both"/>
              <w:rPr>
                <w:sz w:val="16"/>
                <w:szCs w:val="16"/>
              </w:rPr>
            </w:pP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Бросание и ловля мяча</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4</w:t>
            </w:r>
          </w:p>
        </w:tc>
        <w:tc>
          <w:tcPr>
            <w:tcW w:w="4961" w:type="dxa"/>
            <w:shd w:val="clear" w:color="auto" w:fill="auto"/>
          </w:tcPr>
          <w:p w:rsidR="00C52E5C" w:rsidRPr="00C92BF5" w:rsidRDefault="00ED0687" w:rsidP="00ED0687">
            <w:pPr>
              <w:jc w:val="both"/>
              <w:rPr>
                <w:sz w:val="16"/>
                <w:szCs w:val="16"/>
              </w:rPr>
            </w:pPr>
            <w:r>
              <w:rPr>
                <w:rStyle w:val="2pt"/>
                <w:sz w:val="16"/>
                <w:szCs w:val="16"/>
              </w:rPr>
              <w:t xml:space="preserve">24 </w:t>
            </w:r>
            <w:r w:rsidR="00C52E5C" w:rsidRPr="00C92BF5">
              <w:rPr>
                <w:rStyle w:val="2pt"/>
                <w:sz w:val="16"/>
                <w:szCs w:val="16"/>
              </w:rPr>
              <w:t>Задачи.</w:t>
            </w:r>
            <w:r w:rsidR="00C52E5C" w:rsidRPr="00C92BF5">
              <w:rPr>
                <w:sz w:val="16"/>
                <w:szCs w:val="16"/>
              </w:rPr>
              <w:t xml:space="preserve"> Закреплять умение бросать вдаль, совершенство</w:t>
            </w:r>
            <w:r w:rsidR="00C52E5C" w:rsidRPr="00C92BF5">
              <w:rPr>
                <w:sz w:val="16"/>
                <w:szCs w:val="16"/>
              </w:rPr>
              <w:softHyphen/>
              <w:t>вать ходьбу по гимнастической скамейке, упражнять в ходьбе друг за другом со сменой направления, развивать чувство рав</w:t>
            </w:r>
            <w:r w:rsidR="00C52E5C" w:rsidRPr="00C92BF5">
              <w:rPr>
                <w:sz w:val="16"/>
                <w:szCs w:val="16"/>
              </w:rPr>
              <w:softHyphen/>
              <w:t>новесиям ориентировку в пространстве.</w:t>
            </w:r>
          </w:p>
          <w:p w:rsidR="00C52E5C" w:rsidRPr="00C92BF5" w:rsidRDefault="00C52E5C" w:rsidP="00AA5E60">
            <w:pPr>
              <w:ind w:firstLine="320"/>
              <w:jc w:val="both"/>
              <w:rPr>
                <w:rStyle w:val="2pt"/>
                <w:sz w:val="16"/>
                <w:szCs w:val="16"/>
              </w:rPr>
            </w:pPr>
            <w:r w:rsidRPr="00C92BF5">
              <w:rPr>
                <w:rStyle w:val="2pt"/>
                <w:sz w:val="16"/>
                <w:szCs w:val="16"/>
              </w:rPr>
              <w:t>Пособия.</w:t>
            </w:r>
            <w:r w:rsidRPr="00C92BF5">
              <w:rPr>
                <w:sz w:val="16"/>
                <w:szCs w:val="16"/>
              </w:rPr>
              <w:t xml:space="preserve"> Стулья и мешочки с песком по количеству де</w:t>
            </w:r>
            <w:r w:rsidRPr="00C92BF5">
              <w:rPr>
                <w:sz w:val="16"/>
                <w:szCs w:val="16"/>
              </w:rPr>
              <w:softHyphen/>
              <w:t>тей, 1—2 длинные гимнастические скамейки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друг за другом. Ходьба между стульями за воспитателем.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Метание вдаль мешочков с песком (150</w:t>
            </w:r>
            <w:r w:rsidRPr="00C92BF5">
              <w:rPr>
                <w:rStyle w:val="0pt"/>
                <w:sz w:val="16"/>
                <w:szCs w:val="16"/>
              </w:rPr>
              <w:t xml:space="preserve"> г)</w:t>
            </w:r>
            <w:r w:rsidRPr="00C92BF5">
              <w:rPr>
                <w:sz w:val="16"/>
                <w:szCs w:val="16"/>
              </w:rPr>
              <w:t xml:space="preserve"> правой и левой рукой.</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rStyle w:val="0pt"/>
                <w:sz w:val="16"/>
                <w:szCs w:val="16"/>
              </w:rPr>
            </w:pP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«Самолеты».</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Метание снежков вдаль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5</w:t>
            </w:r>
          </w:p>
        </w:tc>
        <w:tc>
          <w:tcPr>
            <w:tcW w:w="4961" w:type="dxa"/>
            <w:shd w:val="clear" w:color="auto" w:fill="auto"/>
          </w:tcPr>
          <w:p w:rsidR="00C52E5C" w:rsidRPr="00C92BF5" w:rsidRDefault="00ED0687" w:rsidP="00ED0687">
            <w:pPr>
              <w:jc w:val="both"/>
              <w:rPr>
                <w:sz w:val="16"/>
                <w:szCs w:val="16"/>
              </w:rPr>
            </w:pPr>
            <w:r>
              <w:rPr>
                <w:rStyle w:val="2pt"/>
                <w:sz w:val="16"/>
                <w:szCs w:val="16"/>
              </w:rPr>
              <w:t xml:space="preserve">25 </w:t>
            </w:r>
            <w:r w:rsidR="00C52E5C" w:rsidRPr="00C92BF5">
              <w:rPr>
                <w:rStyle w:val="2pt"/>
                <w:sz w:val="16"/>
                <w:szCs w:val="16"/>
              </w:rPr>
              <w:t>Задачи.</w:t>
            </w:r>
            <w:r w:rsidR="00C52E5C" w:rsidRPr="00C92BF5">
              <w:rPr>
                <w:sz w:val="16"/>
                <w:szCs w:val="16"/>
              </w:rPr>
              <w:t xml:space="preserve"> Учить лазать по гимнастической стенке, закреп</w:t>
            </w:r>
            <w:r w:rsidR="00C52E5C" w:rsidRPr="00C92BF5">
              <w:rPr>
                <w:sz w:val="16"/>
                <w:szCs w:val="16"/>
              </w:rPr>
              <w:softHyphen/>
              <w:t>лять умение ходить по гимнастической скамейке, совершенст</w:t>
            </w:r>
            <w:r w:rsidR="00C52E5C" w:rsidRPr="00C92BF5">
              <w:rPr>
                <w:sz w:val="16"/>
                <w:szCs w:val="16"/>
              </w:rPr>
              <w:softHyphen/>
              <w:t>вовать прыжок в длину с места, развивать чувство равновесия, воспитывать смелость, выдержку и внимание.</w:t>
            </w:r>
          </w:p>
          <w:p w:rsidR="00C52E5C" w:rsidRPr="00C92BF5" w:rsidRDefault="00C52E5C" w:rsidP="00AA5E60">
            <w:pPr>
              <w:ind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по количеству детей, 1—2 гимнастические скамейки, 2 длинные веревки, гимнастическая стенка или башенка.</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между обручами, разложенными врассыпную на полу.</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w:t>
            </w:r>
            <w:r w:rsidRPr="00C92BF5">
              <w:rPr>
                <w:sz w:val="16"/>
                <w:szCs w:val="16"/>
              </w:rPr>
              <w:softHyphen/>
              <w:t>настической скамейке.</w:t>
            </w:r>
          </w:p>
          <w:p w:rsidR="00C52E5C" w:rsidRPr="00C92BF5" w:rsidRDefault="00C52E5C" w:rsidP="00AA5E60">
            <w:pPr>
              <w:jc w:val="both"/>
              <w:rPr>
                <w:sz w:val="16"/>
                <w:szCs w:val="16"/>
              </w:rPr>
            </w:pPr>
            <w:r w:rsidRPr="00C92BF5">
              <w:rPr>
                <w:sz w:val="16"/>
                <w:szCs w:val="16"/>
              </w:rPr>
              <w:t>Прыжки в длину с места через две параллельные веревки, положенные на расстоянии 15—20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Лазанье по гимнастической стенке любым способом (при</w:t>
            </w:r>
            <w:r w:rsidRPr="00C92BF5">
              <w:rPr>
                <w:sz w:val="16"/>
                <w:szCs w:val="16"/>
              </w:rPr>
              <w:softHyphen/>
              <w:t>ставным или чередующимся .шагом).</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«Самолеты».</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jc w:val="both"/>
              <w:rPr>
                <w:sz w:val="16"/>
                <w:szCs w:val="16"/>
              </w:rPr>
            </w:pPr>
            <w:r w:rsidRPr="00C92BF5">
              <w:rPr>
                <w:sz w:val="16"/>
                <w:szCs w:val="16"/>
              </w:rPr>
              <w:t>Прыжки в длину с места через две параллельные веревки, положенные на расстоянии 15—20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Лазанье по гимнастической стенке любым способом</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6</w:t>
            </w:r>
          </w:p>
        </w:tc>
        <w:tc>
          <w:tcPr>
            <w:tcW w:w="4961" w:type="dxa"/>
            <w:shd w:val="clear" w:color="auto" w:fill="auto"/>
          </w:tcPr>
          <w:p w:rsidR="00C52E5C" w:rsidRPr="00C92BF5" w:rsidRDefault="00ED0687" w:rsidP="00ED0687">
            <w:pPr>
              <w:ind w:left="20" w:right="60"/>
              <w:jc w:val="both"/>
              <w:rPr>
                <w:sz w:val="16"/>
                <w:szCs w:val="16"/>
              </w:rPr>
            </w:pPr>
            <w:r>
              <w:rPr>
                <w:rStyle w:val="2pt"/>
                <w:sz w:val="16"/>
                <w:szCs w:val="16"/>
              </w:rPr>
              <w:t>26</w:t>
            </w:r>
            <w:r w:rsidR="00C52E5C" w:rsidRPr="00C92BF5">
              <w:rPr>
                <w:rStyle w:val="2pt"/>
                <w:sz w:val="16"/>
                <w:szCs w:val="16"/>
              </w:rPr>
              <w:t>Задачи.</w:t>
            </w:r>
            <w:r w:rsidR="00C52E5C" w:rsidRPr="00C92BF5">
              <w:rPr>
                <w:sz w:val="16"/>
                <w:szCs w:val="16"/>
              </w:rPr>
              <w:t xml:space="preserve"> Закреплять умение ходить в колонне по одному. Упражнять в бросании в горизонтальную цель правой и левой</w:t>
            </w:r>
            <w:r w:rsidR="00C52E5C" w:rsidRPr="00C92BF5">
              <w:rPr>
                <w:sz w:val="16"/>
                <w:szCs w:val="16"/>
              </w:rPr>
              <w:br w:type="page"/>
              <w:t>рукой, совершенствовать прыжки в длину с места, учить во вре</w:t>
            </w:r>
            <w:r w:rsidR="00C52E5C" w:rsidRPr="00C92BF5">
              <w:rPr>
                <w:sz w:val="16"/>
                <w:szCs w:val="16"/>
              </w:rPr>
              <w:softHyphen/>
              <w:t>мя броска соблюдать указанное направление.</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длин</w:t>
            </w:r>
            <w:r w:rsidRPr="00C92BF5">
              <w:rPr>
                <w:sz w:val="16"/>
                <w:szCs w:val="16"/>
              </w:rPr>
              <w:softHyphen/>
              <w:t>ная веревка, 2 ящика или обручи для метания в цель.</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 xml:space="preserve">       Упражнение в основных видах движений.</w:t>
            </w:r>
          </w:p>
          <w:p w:rsidR="00C52E5C" w:rsidRPr="00C92BF5" w:rsidRDefault="00C52E5C" w:rsidP="00AA5E60">
            <w:pPr>
              <w:jc w:val="both"/>
              <w:rPr>
                <w:rStyle w:val="0pt"/>
                <w:sz w:val="16"/>
                <w:szCs w:val="16"/>
              </w:rPr>
            </w:pPr>
            <w:r w:rsidRPr="00C92BF5">
              <w:rPr>
                <w:sz w:val="16"/>
                <w:szCs w:val="16"/>
              </w:rPr>
              <w:t>Бросание ме</w:t>
            </w:r>
            <w:r w:rsidRPr="00C92BF5">
              <w:rPr>
                <w:sz w:val="16"/>
                <w:szCs w:val="16"/>
              </w:rPr>
              <w:softHyphen/>
              <w:t>шочков в горизонтальную цель правой и левой рукой в ящик или обруч на расстоянии 80—100</w:t>
            </w:r>
            <w:r w:rsidRPr="00C92BF5">
              <w:rPr>
                <w:rStyle w:val="0pt"/>
                <w:sz w:val="16"/>
                <w:szCs w:val="16"/>
              </w:rPr>
              <w:t xml:space="preserve"> см.</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7</w:t>
            </w:r>
          </w:p>
        </w:tc>
        <w:tc>
          <w:tcPr>
            <w:tcW w:w="4961" w:type="dxa"/>
            <w:shd w:val="clear" w:color="auto" w:fill="auto"/>
          </w:tcPr>
          <w:p w:rsidR="00C52E5C" w:rsidRPr="00C92BF5" w:rsidRDefault="00ED0687" w:rsidP="00ED0687">
            <w:pPr>
              <w:spacing w:line="211" w:lineRule="exact"/>
              <w:ind w:left="40" w:right="60"/>
              <w:jc w:val="both"/>
              <w:rPr>
                <w:sz w:val="16"/>
                <w:szCs w:val="16"/>
              </w:rPr>
            </w:pPr>
            <w:r>
              <w:rPr>
                <w:rStyle w:val="2pt"/>
                <w:sz w:val="16"/>
                <w:szCs w:val="16"/>
              </w:rPr>
              <w:t>27</w:t>
            </w:r>
            <w:r w:rsidR="00C52E5C" w:rsidRPr="00C92BF5">
              <w:rPr>
                <w:rStyle w:val="2pt"/>
                <w:sz w:val="16"/>
                <w:szCs w:val="16"/>
              </w:rPr>
              <w:t>Задачи.</w:t>
            </w:r>
            <w:r w:rsidR="00C52E5C" w:rsidRPr="00C92BF5">
              <w:rPr>
                <w:sz w:val="16"/>
                <w:szCs w:val="16"/>
              </w:rPr>
              <w:t xml:space="preserve"> Закреплять умение ползать и подлезать под ве</w:t>
            </w:r>
            <w:r w:rsidR="00C52E5C" w:rsidRPr="00C92BF5">
              <w:rPr>
                <w:sz w:val="16"/>
                <w:szCs w:val="16"/>
              </w:rPr>
              <w:softHyphen/>
              <w:t>ревку, совершенствовать навык бросания вдаль из-за головы, выполнять бросок только по сигналу, учить согласовывать свои движения с движениями товарищей.</w:t>
            </w:r>
          </w:p>
          <w:p w:rsidR="00C52E5C" w:rsidRPr="00C92BF5" w:rsidRDefault="00C52E5C" w:rsidP="00AA5E60">
            <w:pPr>
              <w:spacing w:line="211" w:lineRule="exact"/>
              <w:ind w:left="4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Средние мячи по количеству детей, 2 стойки, рейка или веревка.</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rPr>
                <w:sz w:val="16"/>
                <w:szCs w:val="16"/>
              </w:rPr>
            </w:pPr>
            <w:r w:rsidRPr="00C92BF5">
              <w:rPr>
                <w:sz w:val="16"/>
                <w:szCs w:val="16"/>
              </w:rPr>
              <w:t>Бросание мяча вдаль из-за головы двумя руками.</w:t>
            </w:r>
          </w:p>
          <w:p w:rsidR="00C52E5C" w:rsidRPr="00C92BF5" w:rsidRDefault="00C52E5C" w:rsidP="00AA5E60">
            <w:pPr>
              <w:rPr>
                <w:sz w:val="16"/>
                <w:szCs w:val="16"/>
              </w:rPr>
            </w:pPr>
            <w:r w:rsidRPr="00C92BF5">
              <w:rPr>
                <w:sz w:val="16"/>
                <w:szCs w:val="16"/>
              </w:rPr>
              <w:t xml:space="preserve">Ползание на четвереньках и подлезание под рейку.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Бросание мяча вдаль из-за головы двумя руками.</w:t>
            </w:r>
          </w:p>
          <w:p w:rsidR="00C52E5C" w:rsidRPr="00C92BF5" w:rsidRDefault="00C52E5C" w:rsidP="00AA5E60">
            <w:pPr>
              <w:rPr>
                <w:sz w:val="16"/>
                <w:szCs w:val="16"/>
              </w:rPr>
            </w:pPr>
            <w:r w:rsidRPr="00C92BF5">
              <w:rPr>
                <w:sz w:val="16"/>
                <w:szCs w:val="16"/>
              </w:rPr>
              <w:t>Ползание на четвереньках и подлезание</w:t>
            </w:r>
          </w:p>
          <w:p w:rsidR="00C52E5C" w:rsidRPr="00C92BF5" w:rsidRDefault="00C52E5C" w:rsidP="00AA5E60">
            <w:pPr>
              <w:rPr>
                <w:sz w:val="16"/>
                <w:szCs w:val="16"/>
              </w:rPr>
            </w:pPr>
            <w:r w:rsidRPr="00C92BF5">
              <w:rPr>
                <w:sz w:val="16"/>
                <w:szCs w:val="16"/>
              </w:rPr>
              <w:t>Поиграть с ребенком в игру «Пузырь».</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8</w:t>
            </w:r>
          </w:p>
        </w:tc>
        <w:tc>
          <w:tcPr>
            <w:tcW w:w="4961" w:type="dxa"/>
            <w:shd w:val="clear" w:color="auto" w:fill="auto"/>
          </w:tcPr>
          <w:p w:rsidR="00C52E5C" w:rsidRPr="00C92BF5" w:rsidRDefault="00ED0687" w:rsidP="00ED0687">
            <w:pPr>
              <w:ind w:left="40" w:right="60"/>
              <w:jc w:val="both"/>
              <w:rPr>
                <w:sz w:val="16"/>
                <w:szCs w:val="16"/>
              </w:rPr>
            </w:pPr>
            <w:r>
              <w:rPr>
                <w:rStyle w:val="2pt"/>
                <w:sz w:val="16"/>
                <w:szCs w:val="16"/>
              </w:rPr>
              <w:t xml:space="preserve">28 </w:t>
            </w:r>
            <w:r w:rsidR="00C52E5C" w:rsidRPr="00C92BF5">
              <w:rPr>
                <w:rStyle w:val="2pt"/>
                <w:sz w:val="16"/>
                <w:szCs w:val="16"/>
              </w:rPr>
              <w:t>Задачи.</w:t>
            </w:r>
            <w:r w:rsidR="00C52E5C" w:rsidRPr="00C92BF5">
              <w:rPr>
                <w:sz w:val="16"/>
                <w:szCs w:val="16"/>
              </w:rPr>
              <w:t xml:space="preserve"> Совершенствовать прыжки в длину с места, уп</w:t>
            </w:r>
            <w:r w:rsidR="00C52E5C" w:rsidRPr="00C92BF5">
              <w:rPr>
                <w:sz w:val="16"/>
                <w:szCs w:val="16"/>
              </w:rPr>
              <w:softHyphen/>
              <w:t>ражнять в ходьбе по наклонной доске, развивать чувство рав</w:t>
            </w:r>
            <w:r w:rsidR="00C52E5C" w:rsidRPr="00C92BF5">
              <w:rPr>
                <w:sz w:val="16"/>
                <w:szCs w:val="16"/>
              </w:rPr>
              <w:softHyphen/>
              <w:t>новесия, глазомер, ловкость и координацию движений, воспи</w:t>
            </w:r>
            <w:r w:rsidR="00C52E5C" w:rsidRPr="00C92BF5">
              <w:rPr>
                <w:sz w:val="16"/>
                <w:szCs w:val="16"/>
              </w:rPr>
              <w:softHyphen/>
              <w:t>тывать дружеские взаимоотношения между детьми.</w:t>
            </w:r>
          </w:p>
          <w:p w:rsidR="00C52E5C" w:rsidRPr="00C92BF5" w:rsidRDefault="00C52E5C" w:rsidP="00AA5E60">
            <w:pPr>
              <w:spacing w:line="211" w:lineRule="exact"/>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2 длинные веревки, 1—2 наклонные доски, 3—5 больших обручей.</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друг за другом — «Идем в лес».</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на</w:t>
            </w:r>
            <w:r w:rsidRPr="00C92BF5">
              <w:rPr>
                <w:sz w:val="16"/>
                <w:szCs w:val="16"/>
              </w:rPr>
              <w:softHyphen/>
              <w:t>клонной доске вверх и вниз.</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9</w:t>
            </w:r>
          </w:p>
        </w:tc>
        <w:tc>
          <w:tcPr>
            <w:tcW w:w="4961" w:type="dxa"/>
            <w:shd w:val="clear" w:color="auto" w:fill="auto"/>
          </w:tcPr>
          <w:p w:rsidR="00C52E5C" w:rsidRPr="00C92BF5" w:rsidRDefault="00ED0687" w:rsidP="00ED0687">
            <w:pPr>
              <w:ind w:left="60" w:right="60"/>
              <w:jc w:val="both"/>
              <w:rPr>
                <w:sz w:val="16"/>
                <w:szCs w:val="16"/>
              </w:rPr>
            </w:pPr>
            <w:r>
              <w:rPr>
                <w:rStyle w:val="2pt"/>
                <w:sz w:val="16"/>
                <w:szCs w:val="16"/>
              </w:rPr>
              <w:t xml:space="preserve">29 </w:t>
            </w:r>
            <w:r w:rsidR="00C52E5C" w:rsidRPr="00C92BF5">
              <w:rPr>
                <w:rStyle w:val="2pt"/>
                <w:sz w:val="16"/>
                <w:szCs w:val="16"/>
              </w:rPr>
              <w:t>Задачи.</w:t>
            </w:r>
            <w:r w:rsidR="00C52E5C" w:rsidRPr="00C92BF5">
              <w:rPr>
                <w:sz w:val="16"/>
                <w:szCs w:val="16"/>
              </w:rPr>
              <w:t xml:space="preserve"> Совершенствовать ползание по гимнастической скамейке и метание вдаль правой и левой рукой, учить быстро реагировать на сигнал.</w:t>
            </w:r>
          </w:p>
          <w:p w:rsidR="00C52E5C" w:rsidRPr="00C92BF5" w:rsidRDefault="00C52E5C" w:rsidP="00AA5E60">
            <w:pPr>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флажки и мешочки с песком по коли</w:t>
            </w:r>
            <w:r w:rsidRPr="00C92BF5">
              <w:rPr>
                <w:sz w:val="16"/>
                <w:szCs w:val="16"/>
              </w:rPr>
              <w:softHyphen/>
              <w:t>честву детей, гимнастическая скамейка (1 длинная или 2 ко</w:t>
            </w:r>
            <w:r w:rsidRPr="00C92BF5">
              <w:rPr>
                <w:sz w:val="16"/>
                <w:szCs w:val="16"/>
              </w:rPr>
              <w:softHyphen/>
              <w:t>роткие), 3—5 обручей большого размера, игрушечная собачка.</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 Ходить и бегать свободным широким шагом.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Метание ме</w:t>
            </w:r>
            <w:r w:rsidRPr="00C92BF5">
              <w:rPr>
                <w:sz w:val="16"/>
                <w:szCs w:val="16"/>
              </w:rPr>
              <w:softHyphen/>
              <w:t>шочка с песком вдаль правой и левой рукой.</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70B4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30</w:t>
            </w:r>
          </w:p>
        </w:tc>
        <w:tc>
          <w:tcPr>
            <w:tcW w:w="4961" w:type="dxa"/>
            <w:shd w:val="clear" w:color="auto" w:fill="auto"/>
          </w:tcPr>
          <w:p w:rsidR="00C52E5C" w:rsidRPr="00C92BF5" w:rsidRDefault="00ED0687" w:rsidP="00ED0687">
            <w:pPr>
              <w:ind w:left="20" w:right="20"/>
              <w:jc w:val="both"/>
              <w:rPr>
                <w:sz w:val="16"/>
                <w:szCs w:val="16"/>
              </w:rPr>
            </w:pPr>
            <w:r>
              <w:rPr>
                <w:rStyle w:val="2pt"/>
                <w:sz w:val="16"/>
                <w:szCs w:val="16"/>
              </w:rPr>
              <w:t xml:space="preserve">30 </w:t>
            </w:r>
            <w:r w:rsidR="00C52E5C" w:rsidRPr="00C92BF5">
              <w:rPr>
                <w:rStyle w:val="2pt"/>
                <w:sz w:val="16"/>
                <w:szCs w:val="16"/>
              </w:rPr>
              <w:t>Задачи.</w:t>
            </w:r>
            <w:r w:rsidR="00C52E5C" w:rsidRPr="00C92BF5">
              <w:rPr>
                <w:sz w:val="16"/>
                <w:szCs w:val="16"/>
              </w:rPr>
              <w:t xml:space="preserve"> Учить катать мяч, упражнять в лазанье по гимнас</w:t>
            </w:r>
            <w:r w:rsidR="00C52E5C" w:rsidRPr="00C92BF5">
              <w:rPr>
                <w:sz w:val="16"/>
                <w:szCs w:val="16"/>
              </w:rPr>
              <w:softHyphen/>
              <w:t>тической стене, приучать соблюдать направление при катании мяча, учить дружно играть.</w:t>
            </w:r>
          </w:p>
          <w:p w:rsidR="00C52E5C" w:rsidRPr="00C92BF5" w:rsidRDefault="00C52E5C" w:rsidP="00AA5E60">
            <w:pPr>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средние мячи  по количе</w:t>
            </w:r>
            <w:r w:rsidRPr="00C92BF5">
              <w:rPr>
                <w:sz w:val="16"/>
                <w:szCs w:val="16"/>
              </w:rPr>
              <w:softHyphen/>
              <w:t>ству детей, 2—3 дуги (воротики), гимнастическая стена или башенка.</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 xml:space="preserve">Катание мяча в воротики. </w:t>
            </w:r>
          </w:p>
          <w:p w:rsidR="00C52E5C" w:rsidRPr="00C92BF5" w:rsidRDefault="00C52E5C" w:rsidP="00AA5E60">
            <w:pPr>
              <w:jc w:val="both"/>
              <w:rPr>
                <w:sz w:val="16"/>
                <w:szCs w:val="16"/>
              </w:rPr>
            </w:pPr>
            <w:r w:rsidRPr="00C92BF5">
              <w:rPr>
                <w:sz w:val="16"/>
                <w:szCs w:val="16"/>
              </w:rPr>
              <w:t xml:space="preserve"> Лазанье по гимнастической стене.  </w:t>
            </w:r>
          </w:p>
          <w:p w:rsidR="00C52E5C" w:rsidRPr="00C92BF5" w:rsidRDefault="00C52E5C" w:rsidP="00AA5E60">
            <w:pPr>
              <w:tabs>
                <w:tab w:val="left" w:pos="1915"/>
              </w:tabs>
              <w:rPr>
                <w:sz w:val="16"/>
                <w:szCs w:val="16"/>
              </w:rPr>
            </w:pPr>
            <w:r w:rsidRPr="00C92BF5">
              <w:rPr>
                <w:rStyle w:val="0pt"/>
                <w:sz w:val="16"/>
                <w:szCs w:val="16"/>
              </w:rPr>
              <w:t>Подвижная игра</w:t>
            </w:r>
            <w:r w:rsidRPr="00C92BF5">
              <w:rPr>
                <w:sz w:val="16"/>
                <w:szCs w:val="16"/>
              </w:rPr>
              <w:t xml:space="preserve"> «Догони меня».</w:t>
            </w:r>
          </w:p>
          <w:p w:rsidR="00C52E5C" w:rsidRPr="00C92BF5" w:rsidRDefault="00C52E5C" w:rsidP="00AA5E60">
            <w:pPr>
              <w:tabs>
                <w:tab w:val="left" w:pos="1915"/>
              </w:tabs>
              <w:rPr>
                <w:sz w:val="16"/>
                <w:szCs w:val="16"/>
              </w:rPr>
            </w:pPr>
          </w:p>
          <w:p w:rsidR="00C52E5C" w:rsidRPr="00C92BF5" w:rsidRDefault="00C52E5C" w:rsidP="00AA5E60">
            <w:pPr>
              <w:tabs>
                <w:tab w:val="left" w:pos="1915"/>
              </w:tabs>
              <w:rPr>
                <w:sz w:val="16"/>
                <w:szCs w:val="16"/>
              </w:rPr>
            </w:pPr>
          </w:p>
        </w:tc>
        <w:tc>
          <w:tcPr>
            <w:tcW w:w="340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jc w:val="both"/>
              <w:rPr>
                <w:sz w:val="16"/>
                <w:szCs w:val="16"/>
              </w:rPr>
            </w:pPr>
            <w:r w:rsidRPr="00C92BF5">
              <w:rPr>
                <w:sz w:val="16"/>
                <w:szCs w:val="16"/>
              </w:rPr>
              <w:t xml:space="preserve">Катание мяча в воротики. </w:t>
            </w:r>
          </w:p>
          <w:p w:rsidR="00C52E5C" w:rsidRPr="00C92BF5" w:rsidRDefault="00C52E5C" w:rsidP="00AA5E60">
            <w:pPr>
              <w:jc w:val="both"/>
              <w:rPr>
                <w:sz w:val="16"/>
                <w:szCs w:val="16"/>
              </w:rPr>
            </w:pPr>
            <w:r w:rsidRPr="00C92BF5">
              <w:rPr>
                <w:sz w:val="16"/>
                <w:szCs w:val="16"/>
              </w:rPr>
              <w:t xml:space="preserve">Лазанье по гимнастической стене.  </w:t>
            </w:r>
          </w:p>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p>
        </w:tc>
      </w:tr>
      <w:tr w:rsidR="00C52E5C" w:rsidRPr="00C92BF5" w:rsidTr="00AA5E60">
        <w:trPr>
          <w:cantSplit/>
          <w:trHeight w:val="1408"/>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1</w:t>
            </w:r>
          </w:p>
        </w:tc>
        <w:tc>
          <w:tcPr>
            <w:tcW w:w="4961" w:type="dxa"/>
            <w:shd w:val="clear" w:color="auto" w:fill="auto"/>
          </w:tcPr>
          <w:p w:rsidR="00C52E5C" w:rsidRPr="00C92BF5" w:rsidRDefault="00ED0687" w:rsidP="00ED0687">
            <w:pPr>
              <w:spacing w:line="211" w:lineRule="exact"/>
              <w:ind w:left="20" w:right="40"/>
              <w:jc w:val="both"/>
              <w:rPr>
                <w:sz w:val="16"/>
                <w:szCs w:val="16"/>
              </w:rPr>
            </w:pPr>
            <w:r>
              <w:rPr>
                <w:rStyle w:val="2pt"/>
                <w:sz w:val="16"/>
                <w:szCs w:val="16"/>
              </w:rPr>
              <w:t xml:space="preserve">31 </w:t>
            </w:r>
            <w:r w:rsidR="00C52E5C" w:rsidRPr="00C92BF5">
              <w:rPr>
                <w:rStyle w:val="2pt"/>
                <w:sz w:val="16"/>
                <w:szCs w:val="16"/>
              </w:rPr>
              <w:t>Задача.</w:t>
            </w:r>
            <w:r w:rsidR="00C52E5C" w:rsidRPr="00C92BF5">
              <w:rPr>
                <w:sz w:val="16"/>
                <w:szCs w:val="16"/>
              </w:rPr>
              <w:t xml:space="preserve"> Совершенствовать метание в горизонтальную цель правой и левой рукой, учить ползать по гимнастической скамейке, развивать чувство равновесия и координацию движе</w:t>
            </w:r>
            <w:r w:rsidR="00C52E5C" w:rsidRPr="00C92BF5">
              <w:rPr>
                <w:sz w:val="16"/>
                <w:szCs w:val="16"/>
              </w:rPr>
              <w:softHyphen/>
              <w:t>ний, приучать детей выполнять задание самостоятельно.</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мешочки с песком и мячи по ко</w:t>
            </w:r>
            <w:r w:rsidRPr="00C92BF5">
              <w:rPr>
                <w:sz w:val="16"/>
                <w:szCs w:val="16"/>
              </w:rPr>
              <w:softHyphen/>
              <w:t>личеству детей, 1—2 гимнастические скамейки, 3—4 больших обруча или ящика для метания в цель.</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Ходить и бе</w:t>
            </w:r>
            <w:r w:rsidRPr="00C92BF5">
              <w:rPr>
                <w:sz w:val="16"/>
                <w:szCs w:val="16"/>
              </w:rPr>
              <w:softHyphen/>
              <w:t>гать широким, свободным шагом.</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Ползание на четвереньках по гимнастической скамейке. </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(рас</w:t>
            </w:r>
            <w:r w:rsidRPr="00C92BF5">
              <w:rPr>
                <w:sz w:val="16"/>
                <w:szCs w:val="16"/>
              </w:rPr>
              <w:softHyphen/>
              <w:t>стояние 80—100</w:t>
            </w:r>
            <w:r w:rsidRPr="00C92BF5">
              <w:rPr>
                <w:rStyle w:val="0pt"/>
                <w:sz w:val="16"/>
                <w:szCs w:val="16"/>
              </w:rPr>
              <w:t xml:space="preserve"> см)</w:t>
            </w:r>
            <w:r w:rsidRPr="00C92BF5">
              <w:rPr>
                <w:sz w:val="16"/>
                <w:szCs w:val="16"/>
              </w:rPr>
              <w:t xml:space="preserve"> по 2—3 раза каждой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«Догони меня».</w:t>
            </w:r>
          </w:p>
          <w:p w:rsidR="00C52E5C" w:rsidRPr="00C92BF5" w:rsidRDefault="00C52E5C" w:rsidP="00AA5E60">
            <w:pPr>
              <w:ind w:firstLine="320"/>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p>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2</w:t>
            </w:r>
          </w:p>
        </w:tc>
        <w:tc>
          <w:tcPr>
            <w:tcW w:w="4961" w:type="dxa"/>
            <w:shd w:val="clear" w:color="auto" w:fill="auto"/>
          </w:tcPr>
          <w:p w:rsidR="00C52E5C" w:rsidRPr="00C92BF5" w:rsidRDefault="007D77F9" w:rsidP="00AA5E60">
            <w:pPr>
              <w:jc w:val="both"/>
              <w:rPr>
                <w:sz w:val="16"/>
                <w:szCs w:val="16"/>
              </w:rPr>
            </w:pPr>
            <w:r>
              <w:rPr>
                <w:rStyle w:val="2pt"/>
                <w:sz w:val="16"/>
                <w:szCs w:val="16"/>
              </w:rPr>
              <w:t xml:space="preserve">32 </w:t>
            </w:r>
            <w:r w:rsidR="00C52E5C" w:rsidRPr="00C92BF5">
              <w:rPr>
                <w:rStyle w:val="2pt"/>
                <w:sz w:val="16"/>
                <w:szCs w:val="16"/>
              </w:rPr>
              <w:t xml:space="preserve">Задача. </w:t>
            </w:r>
            <w:r w:rsidR="00C52E5C" w:rsidRPr="00C92BF5">
              <w:rPr>
                <w:rStyle w:val="2pt"/>
                <w:spacing w:val="0"/>
                <w:sz w:val="16"/>
                <w:szCs w:val="16"/>
              </w:rPr>
              <w:t xml:space="preserve">Закреплять умение ходить и бегать в колонне по одному, совершенствовать прыжок в длину с места, упражнять в   </w:t>
            </w:r>
            <w:r w:rsidR="00C52E5C" w:rsidRPr="00C92BF5">
              <w:rPr>
                <w:sz w:val="16"/>
                <w:szCs w:val="16"/>
              </w:rPr>
              <w:t xml:space="preserve"> метании в горизонтальную цель правой и левой рукой, раз</w:t>
            </w:r>
            <w:r w:rsidR="00C52E5C" w:rsidRPr="00C92BF5">
              <w:rPr>
                <w:sz w:val="16"/>
                <w:szCs w:val="16"/>
              </w:rPr>
              <w:softHyphen/>
              <w:t>вивать глазомер, стараться попадать в цель.</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По 2 кубика на каждого ребенка, 2 длинные ве</w:t>
            </w:r>
            <w:r w:rsidRPr="00C92BF5">
              <w:rPr>
                <w:sz w:val="16"/>
                <w:szCs w:val="16"/>
              </w:rPr>
              <w:softHyphen/>
              <w:t>ревки, 3—4 больших обруча для метания</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колонну по од</w:t>
            </w:r>
            <w:r w:rsidRPr="00C92BF5">
              <w:rPr>
                <w:sz w:val="16"/>
                <w:szCs w:val="16"/>
              </w:rPr>
              <w:softHyphen/>
              <w:t>ному за воспитателем.</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Прыжки в дли</w:t>
            </w:r>
            <w:r w:rsidRPr="00C92BF5">
              <w:rPr>
                <w:sz w:val="16"/>
                <w:szCs w:val="16"/>
              </w:rPr>
              <w:softHyphen/>
              <w:t>ну с места на двух ногах. Из веревок сделать канавку, в одном конце она может быть шириной 20—30</w:t>
            </w:r>
            <w:r w:rsidRPr="00C92BF5">
              <w:rPr>
                <w:rStyle w:val="0pt"/>
                <w:sz w:val="16"/>
                <w:szCs w:val="16"/>
              </w:rPr>
              <w:t xml:space="preserve"> см</w:t>
            </w:r>
            <w:r w:rsidRPr="00C92BF5">
              <w:rPr>
                <w:sz w:val="16"/>
                <w:szCs w:val="16"/>
              </w:rPr>
              <w:t>, а в другом—10— 15.</w:t>
            </w:r>
          </w:p>
          <w:p w:rsidR="00C52E5C" w:rsidRPr="00C92BF5" w:rsidRDefault="00C52E5C" w:rsidP="00AA5E60">
            <w:pPr>
              <w:jc w:val="both"/>
              <w:rPr>
                <w:sz w:val="16"/>
                <w:szCs w:val="16"/>
              </w:rPr>
            </w:pPr>
            <w:r w:rsidRPr="00C92BF5">
              <w:rPr>
                <w:sz w:val="16"/>
                <w:szCs w:val="16"/>
              </w:rPr>
              <w:t>Бросание мешочков в горизонтальную цель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Прыжки в дли</w:t>
            </w:r>
            <w:r w:rsidRPr="00C92BF5">
              <w:rPr>
                <w:sz w:val="16"/>
                <w:szCs w:val="16"/>
              </w:rPr>
              <w:softHyphen/>
              <w:t>ну с места на двух ногах</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3</w:t>
            </w:r>
          </w:p>
        </w:tc>
        <w:tc>
          <w:tcPr>
            <w:tcW w:w="4961" w:type="dxa"/>
            <w:shd w:val="clear" w:color="auto" w:fill="auto"/>
          </w:tcPr>
          <w:p w:rsidR="00C52E5C" w:rsidRPr="00C92BF5" w:rsidRDefault="007D77F9" w:rsidP="007D77F9">
            <w:pPr>
              <w:spacing w:line="211" w:lineRule="exact"/>
              <w:ind w:left="20" w:right="20"/>
              <w:jc w:val="both"/>
              <w:rPr>
                <w:sz w:val="16"/>
                <w:szCs w:val="16"/>
              </w:rPr>
            </w:pPr>
            <w:r>
              <w:rPr>
                <w:rStyle w:val="2pt"/>
                <w:spacing w:val="0"/>
                <w:sz w:val="16"/>
                <w:szCs w:val="16"/>
              </w:rPr>
              <w:t xml:space="preserve">33 </w:t>
            </w:r>
            <w:r w:rsidR="00C52E5C" w:rsidRPr="00C92BF5">
              <w:rPr>
                <w:rStyle w:val="2pt"/>
                <w:spacing w:val="0"/>
                <w:sz w:val="16"/>
                <w:szCs w:val="16"/>
              </w:rPr>
              <w:t>3адач</w:t>
            </w:r>
            <w:r w:rsidR="00C52E5C" w:rsidRPr="00C92BF5">
              <w:rPr>
                <w:sz w:val="16"/>
                <w:szCs w:val="16"/>
              </w:rPr>
              <w:t>а. Упражнять детей в прыжках в длину с места, пол</w:t>
            </w:r>
            <w:r w:rsidR="00C52E5C" w:rsidRPr="00C92BF5">
              <w:rPr>
                <w:sz w:val="16"/>
                <w:szCs w:val="16"/>
              </w:rPr>
              <w:softHyphen/>
              <w:t>зать на четвереньках и подлезать под рейку (веревку), закреп</w:t>
            </w:r>
            <w:r w:rsidR="00C52E5C" w:rsidRPr="00C92BF5">
              <w:rPr>
                <w:sz w:val="16"/>
                <w:szCs w:val="16"/>
              </w:rPr>
              <w:softHyphen/>
              <w:t>лять умение ходьбы по гимнастической скамейке, способство</w:t>
            </w:r>
            <w:r w:rsidR="00C52E5C" w:rsidRPr="00C92BF5">
              <w:rPr>
                <w:sz w:val="16"/>
                <w:szCs w:val="16"/>
              </w:rPr>
              <w:softHyphen/>
              <w:t>вать развитию, чувства равновесия - и ориентировки в простран</w:t>
            </w:r>
            <w:r w:rsidR="00C52E5C" w:rsidRPr="00C92BF5">
              <w:rPr>
                <w:sz w:val="16"/>
                <w:szCs w:val="16"/>
              </w:rPr>
              <w:softHyphen/>
              <w:t>стве.</w:t>
            </w:r>
          </w:p>
          <w:p w:rsidR="00C52E5C" w:rsidRPr="00C92BF5" w:rsidRDefault="00C52E5C" w:rsidP="00AA5E60">
            <w:pPr>
              <w:spacing w:line="211" w:lineRule="exact"/>
              <w:ind w:left="20" w:right="20" w:firstLine="320"/>
              <w:jc w:val="both"/>
              <w:rPr>
                <w:sz w:val="16"/>
                <w:szCs w:val="16"/>
              </w:rPr>
            </w:pPr>
            <w:r w:rsidRPr="00C92BF5">
              <w:rPr>
                <w:sz w:val="16"/>
                <w:szCs w:val="16"/>
              </w:rPr>
              <w:t>Пособия. шишки на каждого ребенка,</w:t>
            </w:r>
            <w:r w:rsidRPr="00C92BF5">
              <w:rPr>
                <w:rStyle w:val="0pt"/>
                <w:i w:val="0"/>
                <w:sz w:val="16"/>
                <w:szCs w:val="16"/>
              </w:rPr>
              <w:t>2</w:t>
            </w:r>
            <w:r w:rsidRPr="00C92BF5">
              <w:rPr>
                <w:sz w:val="16"/>
                <w:szCs w:val="16"/>
              </w:rPr>
              <w:t>гимнасти</w:t>
            </w:r>
            <w:r w:rsidRPr="00C92BF5">
              <w:rPr>
                <w:sz w:val="16"/>
                <w:szCs w:val="16"/>
              </w:rPr>
              <w:softHyphen/>
              <w:t>ческие скамейки, 2 стойки, веревка или рейка, маленький обруч для игры.</w:t>
            </w:r>
          </w:p>
          <w:p w:rsidR="00C52E5C" w:rsidRPr="00C92BF5" w:rsidRDefault="00C52E5C" w:rsidP="00AA5E60">
            <w:pPr>
              <w:ind w:left="40" w:right="60" w:firstLine="320"/>
              <w:jc w:val="both"/>
              <w:rPr>
                <w:rStyle w:val="2pt"/>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чередуется с бегом в разные стороны (врассыпную).</w:t>
            </w:r>
          </w:p>
          <w:p w:rsidR="00C52E5C" w:rsidRPr="00C92BF5" w:rsidRDefault="00C52E5C" w:rsidP="00AA5E60">
            <w:pPr>
              <w:spacing w:line="211" w:lineRule="exact"/>
              <w:ind w:left="20" w:right="20"/>
              <w:jc w:val="both"/>
              <w:rPr>
                <w:sz w:val="16"/>
                <w:szCs w:val="16"/>
              </w:rPr>
            </w:pPr>
            <w:r w:rsidRPr="00C92BF5">
              <w:rPr>
                <w:rStyle w:val="0pt"/>
                <w:sz w:val="16"/>
                <w:szCs w:val="16"/>
              </w:rPr>
              <w:t>Упражнение в основных видах движений.</w:t>
            </w:r>
            <w:r w:rsidRPr="00C92BF5">
              <w:rPr>
                <w:sz w:val="16"/>
                <w:szCs w:val="16"/>
              </w:rPr>
              <w:t xml:space="preserve"> Ползание на четвереньках и подлезание под дугу. Прыжки</w:t>
            </w:r>
            <w:r w:rsidRPr="00C92BF5">
              <w:rPr>
                <w:rStyle w:val="9pt0pt"/>
                <w:b w:val="0"/>
                <w:sz w:val="16"/>
                <w:szCs w:val="16"/>
                <w:lang w:val="ru-RU"/>
              </w:rPr>
              <w:t>в</w:t>
            </w:r>
            <w:r w:rsidRPr="00C92BF5">
              <w:rPr>
                <w:sz w:val="16"/>
                <w:szCs w:val="16"/>
              </w:rPr>
              <w:t>длину с места. Ходьба по гимнастической скамейке.</w:t>
            </w:r>
          </w:p>
          <w:p w:rsidR="00C52E5C" w:rsidRPr="00C92BF5" w:rsidRDefault="00C52E5C" w:rsidP="00AA5E60">
            <w:pPr>
              <w:spacing w:line="211" w:lineRule="exact"/>
              <w:ind w:right="20"/>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 и подлезание под дугу. Прыжки</w:t>
            </w:r>
            <w:r w:rsidRPr="00C92BF5">
              <w:rPr>
                <w:rStyle w:val="9pt0pt"/>
                <w:b w:val="0"/>
                <w:sz w:val="16"/>
                <w:szCs w:val="16"/>
                <w:lang w:val="ru-RU"/>
              </w:rPr>
              <w:t>в</w:t>
            </w:r>
            <w:r w:rsidRPr="00C92BF5">
              <w:rPr>
                <w:sz w:val="16"/>
                <w:szCs w:val="16"/>
              </w:rPr>
              <w:t>длину с места.</w:t>
            </w:r>
          </w:p>
          <w:p w:rsidR="00C52E5C" w:rsidRPr="00C92BF5" w:rsidRDefault="00C52E5C" w:rsidP="00AA5E60">
            <w:pPr>
              <w:rPr>
                <w:sz w:val="16"/>
                <w:szCs w:val="16"/>
              </w:rPr>
            </w:pPr>
            <w:r w:rsidRPr="00C92BF5">
              <w:rPr>
                <w:sz w:val="16"/>
                <w:szCs w:val="16"/>
              </w:rPr>
              <w:t>Ходьба по буму (скамейке)</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4</w:t>
            </w:r>
          </w:p>
        </w:tc>
        <w:tc>
          <w:tcPr>
            <w:tcW w:w="4961" w:type="dxa"/>
            <w:shd w:val="clear" w:color="auto" w:fill="auto"/>
          </w:tcPr>
          <w:p w:rsidR="00C52E5C" w:rsidRPr="00C92BF5" w:rsidRDefault="007D77F9" w:rsidP="007D77F9">
            <w:pPr>
              <w:spacing w:line="209" w:lineRule="exact"/>
              <w:ind w:left="20" w:right="40"/>
              <w:jc w:val="both"/>
              <w:rPr>
                <w:sz w:val="16"/>
                <w:szCs w:val="16"/>
              </w:rPr>
            </w:pPr>
            <w:r>
              <w:rPr>
                <w:rStyle w:val="2pt"/>
                <w:sz w:val="16"/>
                <w:szCs w:val="16"/>
              </w:rPr>
              <w:t>34</w:t>
            </w:r>
            <w:r w:rsidR="00C52E5C" w:rsidRPr="00C92BF5">
              <w:rPr>
                <w:rStyle w:val="2pt"/>
                <w:sz w:val="16"/>
                <w:szCs w:val="16"/>
              </w:rPr>
              <w:t>Задачи.</w:t>
            </w:r>
            <w:r w:rsidR="00C52E5C" w:rsidRPr="00C92BF5">
              <w:rPr>
                <w:sz w:val="16"/>
                <w:szCs w:val="16"/>
              </w:rPr>
              <w:t xml:space="preserve"> Упражнять детей в метании вдаль правой и левой рукой, ходить по наклонной доске, следить, чтобы дети были внимательны, дружно играли.</w:t>
            </w:r>
          </w:p>
          <w:p w:rsidR="00C52E5C" w:rsidRPr="00C92BF5" w:rsidRDefault="00C52E5C" w:rsidP="00AA5E60">
            <w:pPr>
              <w:spacing w:line="209" w:lineRule="exact"/>
              <w:ind w:left="20" w:right="40" w:firstLine="320"/>
              <w:jc w:val="both"/>
              <w:rPr>
                <w:sz w:val="16"/>
                <w:szCs w:val="16"/>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1—2 наклонные доски, 3—4 больших обруча.</w:t>
            </w:r>
          </w:p>
          <w:p w:rsidR="00C52E5C" w:rsidRPr="00C92BF5" w:rsidRDefault="00C52E5C" w:rsidP="00AA5E60">
            <w:pPr>
              <w:ind w:left="40" w:right="60" w:firstLine="320"/>
              <w:jc w:val="both"/>
              <w:rPr>
                <w:rStyle w:val="2pt"/>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Ходъба и бег в колонне по одному, ленту дер</w:t>
            </w:r>
            <w:r w:rsidRPr="00C92BF5">
              <w:rPr>
                <w:sz w:val="16"/>
                <w:szCs w:val="16"/>
              </w:rPr>
              <w:softHyphen/>
              <w:t>жать в одной руке.</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наклонной доске вверх и вниз. Бросание мешочков с песком вдаль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снежков вдаль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5</w:t>
            </w:r>
          </w:p>
        </w:tc>
        <w:tc>
          <w:tcPr>
            <w:tcW w:w="4961" w:type="dxa"/>
            <w:shd w:val="clear" w:color="auto" w:fill="auto"/>
          </w:tcPr>
          <w:p w:rsidR="00C52E5C" w:rsidRPr="00C92BF5" w:rsidRDefault="007D77F9" w:rsidP="007D77F9">
            <w:pPr>
              <w:spacing w:line="211" w:lineRule="exact"/>
              <w:ind w:left="40" w:right="40"/>
              <w:jc w:val="both"/>
              <w:rPr>
                <w:sz w:val="16"/>
                <w:szCs w:val="16"/>
              </w:rPr>
            </w:pPr>
            <w:r>
              <w:rPr>
                <w:rStyle w:val="2pt"/>
                <w:sz w:val="16"/>
                <w:szCs w:val="16"/>
              </w:rPr>
              <w:t xml:space="preserve">35 </w:t>
            </w:r>
            <w:r w:rsidR="00C52E5C" w:rsidRPr="00C92BF5">
              <w:rPr>
                <w:rStyle w:val="2pt"/>
                <w:sz w:val="16"/>
                <w:szCs w:val="16"/>
              </w:rPr>
              <w:t>Задачи.</w:t>
            </w:r>
            <w:r w:rsidR="00C52E5C" w:rsidRPr="00C92BF5">
              <w:rPr>
                <w:sz w:val="16"/>
                <w:szCs w:val="16"/>
              </w:rPr>
              <w:t xml:space="preserve"> Упражнять детей выметании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к другу и при необходимости оказывать помощь.</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длинная веревка, 3—4 больших обруча.</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 Учить детей не наталкиваться друг на друга, свободно двигать руками, не шаркать ногами.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Метание ме</w:t>
            </w:r>
            <w:r w:rsidRPr="00C92BF5">
              <w:rPr>
                <w:sz w:val="16"/>
                <w:szCs w:val="16"/>
              </w:rPr>
              <w:softHyphen/>
              <w:t xml:space="preserve">шочков с песком в горизонтальную цель правой и левой рукой. Прыжки в длину с места на двух ногах.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Метание снежков вдаль пр.и лев.рукой</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6</w:t>
            </w:r>
          </w:p>
        </w:tc>
        <w:tc>
          <w:tcPr>
            <w:tcW w:w="4961" w:type="dxa"/>
            <w:shd w:val="clear" w:color="auto" w:fill="auto"/>
          </w:tcPr>
          <w:p w:rsidR="00C52E5C" w:rsidRPr="00C92BF5" w:rsidRDefault="00F170D2" w:rsidP="00F170D2">
            <w:pPr>
              <w:spacing w:line="211" w:lineRule="exact"/>
              <w:ind w:left="60" w:right="40"/>
              <w:jc w:val="both"/>
              <w:rPr>
                <w:sz w:val="16"/>
                <w:szCs w:val="16"/>
              </w:rPr>
            </w:pPr>
            <w:r>
              <w:rPr>
                <w:rStyle w:val="2pt"/>
                <w:sz w:val="16"/>
                <w:szCs w:val="16"/>
              </w:rPr>
              <w:t xml:space="preserve">36 </w:t>
            </w:r>
            <w:r w:rsidR="00C52E5C" w:rsidRPr="00C92BF5">
              <w:rPr>
                <w:rStyle w:val="2pt"/>
                <w:sz w:val="16"/>
                <w:szCs w:val="16"/>
              </w:rPr>
              <w:t>Задачи.</w:t>
            </w:r>
            <w:r w:rsidR="00C52E5C" w:rsidRPr="00C92BF5">
              <w:rPr>
                <w:sz w:val="16"/>
                <w:szCs w:val="16"/>
              </w:rPr>
              <w:t xml:space="preserve"> Учить прыгать в глубину, упражнять в ходьбе по гимнастической скамейке, в ползании и подлезании, способство</w:t>
            </w:r>
            <w:r w:rsidR="00C52E5C" w:rsidRPr="00C92BF5">
              <w:rPr>
                <w:sz w:val="16"/>
                <w:szCs w:val="16"/>
              </w:rPr>
              <w:softHyphen/>
              <w:t>вать развитию чувства равновесия, ориентировки в пространст</w:t>
            </w:r>
            <w:r w:rsidR="00C52E5C" w:rsidRPr="00C92BF5">
              <w:rPr>
                <w:sz w:val="16"/>
                <w:szCs w:val="16"/>
              </w:rPr>
              <w:softHyphen/>
              <w:t>ве, учить быстро реагировать на сигнал.</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Маленькие обручи по количеству детей, 1—2 гимнастические скамейки, 2 стойки, рейка, кукла</w:t>
            </w:r>
          </w:p>
        </w:tc>
        <w:tc>
          <w:tcPr>
            <w:tcW w:w="4961" w:type="dxa"/>
            <w:shd w:val="clear" w:color="auto" w:fill="auto"/>
          </w:tcPr>
          <w:p w:rsidR="00C52E5C" w:rsidRPr="00C92BF5" w:rsidRDefault="00C52E5C" w:rsidP="00AA5E60">
            <w:pPr>
              <w:jc w:val="both"/>
              <w:rPr>
                <w:sz w:val="16"/>
                <w:szCs w:val="16"/>
              </w:rPr>
            </w:pPr>
            <w:r w:rsidRPr="00C92BF5">
              <w:rPr>
                <w:sz w:val="16"/>
                <w:szCs w:val="16"/>
              </w:rPr>
              <w:t xml:space="preserve">Ходьба и бег в быстром и медленном темпе — «Машины едут быстро и медленно». </w:t>
            </w:r>
          </w:p>
          <w:p w:rsidR="00C52E5C" w:rsidRPr="00C92BF5" w:rsidRDefault="00C52E5C" w:rsidP="00AA5E60">
            <w:pPr>
              <w:rPr>
                <w:sz w:val="16"/>
                <w:szCs w:val="16"/>
              </w:rPr>
            </w:pPr>
            <w:r w:rsidRPr="00C92BF5">
              <w:rPr>
                <w:rStyle w:val="0pt"/>
                <w:sz w:val="16"/>
                <w:szCs w:val="16"/>
              </w:rPr>
              <w:t xml:space="preserve">Упражнения в основных видах движений.. </w:t>
            </w:r>
            <w:r w:rsidRPr="00C92BF5">
              <w:rPr>
                <w:sz w:val="16"/>
                <w:szCs w:val="16"/>
              </w:rPr>
              <w:t>Ходьба по гимнастической скамейке в конце скамейки впрыгнуть. Ползание на четвереньках и подлезанием под рейку.</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«Жуки»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 и подлезание</w:t>
            </w:r>
          </w:p>
        </w:tc>
      </w:tr>
      <w:tr w:rsidR="00C52E5C" w:rsidRPr="00C92BF5" w:rsidTr="00AA5E60">
        <w:trPr>
          <w:cantSplit/>
          <w:trHeight w:val="1482"/>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7</w:t>
            </w:r>
          </w:p>
        </w:tc>
        <w:tc>
          <w:tcPr>
            <w:tcW w:w="4961" w:type="dxa"/>
            <w:shd w:val="clear" w:color="auto" w:fill="auto"/>
          </w:tcPr>
          <w:p w:rsidR="00C52E5C" w:rsidRPr="00C92BF5" w:rsidRDefault="00680961" w:rsidP="00680961">
            <w:pPr>
              <w:spacing w:line="211" w:lineRule="exact"/>
              <w:ind w:left="40" w:right="260"/>
              <w:jc w:val="both"/>
              <w:rPr>
                <w:sz w:val="16"/>
                <w:szCs w:val="16"/>
              </w:rPr>
            </w:pPr>
            <w:r>
              <w:rPr>
                <w:rStyle w:val="2pt"/>
                <w:sz w:val="16"/>
                <w:szCs w:val="16"/>
              </w:rPr>
              <w:t xml:space="preserve">37 </w:t>
            </w:r>
            <w:r w:rsidR="00C52E5C" w:rsidRPr="00C92BF5">
              <w:rPr>
                <w:rStyle w:val="2pt"/>
                <w:sz w:val="16"/>
                <w:szCs w:val="16"/>
              </w:rPr>
              <w:t>Задачи».</w:t>
            </w:r>
            <w:r w:rsidR="00C52E5C" w:rsidRPr="00C92BF5">
              <w:rPr>
                <w:sz w:val="16"/>
                <w:szCs w:val="16"/>
              </w:rPr>
              <w:t xml:space="preserve"> Учить катать, мяч друг другу, совершенствовать метание вдаль из-за головы, закреплять умение быстро реаги</w:t>
            </w:r>
            <w:r w:rsidR="00C52E5C" w:rsidRPr="00C92BF5">
              <w:rPr>
                <w:sz w:val="16"/>
                <w:szCs w:val="16"/>
              </w:rPr>
              <w:softHyphen/>
              <w:t>ровать, на сигнал,, учить дружно действовать в коллективе.</w:t>
            </w:r>
          </w:p>
          <w:p w:rsidR="00C52E5C" w:rsidRPr="00C92BF5" w:rsidRDefault="00C52E5C" w:rsidP="00AA5E60">
            <w:pPr>
              <w:spacing w:line="211" w:lineRule="exact"/>
              <w:ind w:left="40" w:right="260" w:firstLine="320"/>
              <w:jc w:val="both"/>
              <w:rPr>
                <w:sz w:val="16"/>
                <w:szCs w:val="16"/>
              </w:rPr>
            </w:pPr>
            <w:r w:rsidRPr="00C92BF5">
              <w:rPr>
                <w:sz w:val="16"/>
                <w:szCs w:val="16"/>
              </w:rPr>
              <w:t>П</w:t>
            </w:r>
            <w:r w:rsidRPr="00C92BF5">
              <w:rPr>
                <w:sz w:val="16"/>
                <w:szCs w:val="16"/>
                <w:lang w:val="en-US"/>
              </w:rPr>
              <w:t>oc</w:t>
            </w:r>
            <w:r w:rsidRPr="00C92BF5">
              <w:rPr>
                <w:sz w:val="16"/>
                <w:szCs w:val="16"/>
              </w:rPr>
              <w:t xml:space="preserve"> о б и я. Средние мячи по количеству детей, 2 длинные веревки.</w:t>
            </w:r>
          </w:p>
          <w:p w:rsidR="00C52E5C" w:rsidRPr="00C92BF5" w:rsidRDefault="00C52E5C" w:rsidP="00AA5E60">
            <w:pPr>
              <w:ind w:left="40" w:right="60" w:firstLine="320"/>
              <w:jc w:val="both"/>
              <w:rPr>
                <w:rStyle w:val="2pt"/>
                <w:sz w:val="16"/>
                <w:szCs w:val="16"/>
              </w:rPr>
            </w:pP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Бросание мяча вдаль из-за головы. Катание мяча друг другу, сидя, ноги врозь. Ходьба на четвереньках между двумя параллельными верев</w:t>
            </w:r>
            <w:r w:rsidRPr="00C92BF5">
              <w:rPr>
                <w:sz w:val="16"/>
                <w:szCs w:val="16"/>
              </w:rPr>
              <w:softHyphen/>
              <w:t>ками, расстояние между ними. 35—30</w:t>
            </w:r>
            <w:r w:rsidRPr="00C92BF5">
              <w:rPr>
                <w:rStyle w:val="0pt"/>
                <w:sz w:val="16"/>
                <w:szCs w:val="16"/>
              </w:rPr>
              <w:t xml:space="preserve"> см</w:t>
            </w:r>
            <w:r w:rsidRPr="00C92BF5">
              <w:rPr>
                <w:sz w:val="16"/>
                <w:szCs w:val="16"/>
              </w:rPr>
              <w:t xml:space="preserve"> — «Кошка идет по до</w:t>
            </w:r>
            <w:r w:rsidRPr="00C92BF5">
              <w:rPr>
                <w:sz w:val="16"/>
                <w:szCs w:val="16"/>
              </w:rPr>
              <w:softHyphen/>
              <w:t>рожке».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«Жуки».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Бросание мяча вдаль из-за головы. Катание мяча друг другу, сидя, ноги врозь.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8</w:t>
            </w:r>
          </w:p>
        </w:tc>
        <w:tc>
          <w:tcPr>
            <w:tcW w:w="4961" w:type="dxa"/>
            <w:shd w:val="clear" w:color="auto" w:fill="auto"/>
          </w:tcPr>
          <w:p w:rsidR="00C52E5C" w:rsidRPr="00C92BF5" w:rsidRDefault="00164ED2" w:rsidP="00164ED2">
            <w:pPr>
              <w:spacing w:line="211" w:lineRule="exact"/>
              <w:ind w:right="40"/>
              <w:jc w:val="both"/>
              <w:rPr>
                <w:sz w:val="16"/>
                <w:szCs w:val="16"/>
              </w:rPr>
            </w:pPr>
            <w:r w:rsidRPr="00164ED2">
              <w:rPr>
                <w:rStyle w:val="2pt"/>
                <w:sz w:val="16"/>
                <w:szCs w:val="16"/>
              </w:rPr>
              <w:t>38</w:t>
            </w:r>
            <w:r w:rsidR="00C52E5C" w:rsidRPr="00164ED2">
              <w:rPr>
                <w:rStyle w:val="2pt"/>
                <w:sz w:val="16"/>
                <w:szCs w:val="16"/>
              </w:rPr>
              <w:t>Задачи.</w:t>
            </w:r>
            <w:r w:rsidR="00C52E5C" w:rsidRPr="00C92BF5">
              <w:rPr>
                <w:sz w:val="16"/>
                <w:szCs w:val="16"/>
              </w:rPr>
              <w:t xml:space="preserve"> Учить катать мяч в цель, совершенствовать мета</w:t>
            </w:r>
            <w:r w:rsidR="00C52E5C" w:rsidRPr="00C92BF5">
              <w:rPr>
                <w:sz w:val="16"/>
                <w:szCs w:val="16"/>
              </w:rPr>
              <w:softHyphen/>
              <w:t>ние вдаль из-за головы, учить согласовывать движения с дви</w:t>
            </w:r>
            <w:r w:rsidR="00C52E5C" w:rsidRPr="00C92BF5">
              <w:rPr>
                <w:sz w:val="16"/>
                <w:szCs w:val="16"/>
              </w:rPr>
              <w:softHyphen/>
              <w:t>жениями товарищей, быстро реагировать на сигнал, воспиты</w:t>
            </w:r>
            <w:r w:rsidR="00C52E5C" w:rsidRPr="00C92BF5">
              <w:rPr>
                <w:sz w:val="16"/>
                <w:szCs w:val="16"/>
              </w:rPr>
              <w:softHyphen/>
              <w:t>вать выдержку и внимание.</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Стулья и средней величины мячи по количеству детей, 2—4 дуги (воротики), маленький обруч.</w:t>
            </w:r>
          </w:p>
        </w:tc>
        <w:tc>
          <w:tcPr>
            <w:tcW w:w="4961" w:type="dxa"/>
            <w:shd w:val="clear" w:color="auto" w:fill="auto"/>
          </w:tcPr>
          <w:p w:rsidR="00C52E5C" w:rsidRPr="00C92BF5" w:rsidRDefault="00C52E5C" w:rsidP="00AA5E60">
            <w:pPr>
              <w:jc w:val="both"/>
              <w:rPr>
                <w:sz w:val="16"/>
                <w:szCs w:val="16"/>
              </w:rPr>
            </w:pPr>
            <w:r w:rsidRPr="00C92BF5">
              <w:rPr>
                <w:sz w:val="16"/>
                <w:szCs w:val="16"/>
              </w:rPr>
              <w:t xml:space="preserve">Ходьба и бег в колонне по одному между стульями. </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Метание вдаль двумя руками из-за головы. Катание мяча в воротики на расстоянии 1—1,5</w:t>
            </w:r>
            <w:r w:rsidRPr="00C92BF5">
              <w:rPr>
                <w:rStyle w:val="0pt"/>
                <w:sz w:val="16"/>
                <w:szCs w:val="16"/>
              </w:rPr>
              <w:t xml:space="preserve"> м</w:t>
            </w:r>
            <w:r w:rsidRPr="00C92BF5">
              <w:rPr>
                <w:sz w:val="16"/>
                <w:szCs w:val="16"/>
              </w:rPr>
              <w:t xml:space="preserve"> 3—4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Метание вдаль двумя руками из-за головы. Катание мяча в воротики на расстоянии</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9</w:t>
            </w:r>
          </w:p>
        </w:tc>
        <w:tc>
          <w:tcPr>
            <w:tcW w:w="4961" w:type="dxa"/>
            <w:shd w:val="clear" w:color="auto" w:fill="auto"/>
          </w:tcPr>
          <w:p w:rsidR="00C52E5C" w:rsidRPr="00C92BF5" w:rsidRDefault="00164ED2" w:rsidP="00164ED2">
            <w:pPr>
              <w:spacing w:line="211" w:lineRule="exact"/>
              <w:ind w:left="40" w:right="220"/>
              <w:jc w:val="both"/>
              <w:rPr>
                <w:sz w:val="16"/>
                <w:szCs w:val="16"/>
              </w:rPr>
            </w:pPr>
            <w:r>
              <w:rPr>
                <w:rStyle w:val="2pt"/>
                <w:sz w:val="16"/>
                <w:szCs w:val="16"/>
              </w:rPr>
              <w:t xml:space="preserve">39 </w:t>
            </w:r>
            <w:r w:rsidR="00C52E5C" w:rsidRPr="00C92BF5">
              <w:rPr>
                <w:rStyle w:val="2pt"/>
                <w:sz w:val="16"/>
                <w:szCs w:val="16"/>
              </w:rPr>
              <w:t>Задачи.</w:t>
            </w:r>
            <w:r w:rsidR="00C52E5C" w:rsidRPr="00C92BF5">
              <w:rPr>
                <w:sz w:val="16"/>
                <w:szCs w:val="16"/>
              </w:rPr>
              <w:t xml:space="preserve"> Упражнять в ползании и подлезании под рейку, прыгать в длину с места, учить детей быть дружными, помогать друг другу.</w:t>
            </w:r>
          </w:p>
          <w:p w:rsidR="00C52E5C" w:rsidRPr="00C92BF5" w:rsidRDefault="00C52E5C" w:rsidP="00AA5E60">
            <w:pPr>
              <w:spacing w:line="211" w:lineRule="exact"/>
              <w:ind w:left="40" w:right="2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флажки по количеству детей, 2 стойки и рейка (или веревка), маленький обруч.</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 xml:space="preserve">ному с флажком в руке. </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до рейки, подлезание под нее.</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Ползание на четвереньках</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40</w:t>
            </w:r>
          </w:p>
        </w:tc>
        <w:tc>
          <w:tcPr>
            <w:tcW w:w="4961" w:type="dxa"/>
            <w:shd w:val="clear" w:color="auto" w:fill="auto"/>
          </w:tcPr>
          <w:p w:rsidR="00C52E5C" w:rsidRPr="00C92BF5" w:rsidRDefault="00134CD4" w:rsidP="00134CD4">
            <w:pPr>
              <w:ind w:left="40" w:right="220"/>
              <w:jc w:val="both"/>
              <w:rPr>
                <w:sz w:val="16"/>
                <w:szCs w:val="16"/>
              </w:rPr>
            </w:pPr>
            <w:r>
              <w:rPr>
                <w:rStyle w:val="2pt"/>
                <w:sz w:val="16"/>
                <w:szCs w:val="16"/>
              </w:rPr>
              <w:t>40</w:t>
            </w:r>
            <w:r w:rsidR="00C52E5C" w:rsidRPr="00C92BF5">
              <w:rPr>
                <w:rStyle w:val="2pt"/>
                <w:sz w:val="16"/>
                <w:szCs w:val="16"/>
              </w:rPr>
              <w:t>Задачи.</w:t>
            </w:r>
            <w:r w:rsidR="00C52E5C" w:rsidRPr="00C92BF5">
              <w:rPr>
                <w:sz w:val="16"/>
                <w:szCs w:val="16"/>
              </w:rPr>
              <w:t xml:space="preserve"> Упражнять в ходьбе по наклонной доске, бросать в цель, прыгать в длину с места, способствовать развитию гла</w:t>
            </w:r>
            <w:r w:rsidR="00C52E5C" w:rsidRPr="00C92BF5">
              <w:rPr>
                <w:sz w:val="16"/>
                <w:szCs w:val="16"/>
              </w:rPr>
              <w:softHyphen/>
              <w:t>зомера, координации движений и чувства равновесия.</w:t>
            </w:r>
          </w:p>
          <w:p w:rsidR="00C52E5C" w:rsidRPr="00C92BF5" w:rsidRDefault="00C52E5C" w:rsidP="00AA5E60">
            <w:pPr>
              <w:ind w:left="40" w:right="2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1—2 наклонные доски, мешочки с песком по ко</w:t>
            </w:r>
            <w:r w:rsidRPr="00C92BF5">
              <w:rPr>
                <w:sz w:val="16"/>
                <w:szCs w:val="16"/>
              </w:rPr>
              <w:softHyphen/>
              <w:t>личеству детей, длинная веревка, 2—3 обруча или ящики.</w:t>
            </w:r>
          </w:p>
        </w:tc>
        <w:tc>
          <w:tcPr>
            <w:tcW w:w="4961" w:type="dxa"/>
            <w:shd w:val="clear" w:color="auto" w:fill="auto"/>
          </w:tcPr>
          <w:p w:rsidR="00C52E5C" w:rsidRPr="00C92BF5" w:rsidRDefault="00C52E5C" w:rsidP="00AA5E60">
            <w:pPr>
              <w:spacing w:line="211" w:lineRule="exact"/>
              <w:ind w:left="20" w:right="20" w:firstLine="320"/>
              <w:jc w:val="both"/>
              <w:rPr>
                <w:sz w:val="16"/>
                <w:szCs w:val="16"/>
              </w:rPr>
            </w:pPr>
            <w:r w:rsidRPr="00C92BF5">
              <w:rPr>
                <w:sz w:val="16"/>
                <w:szCs w:val="16"/>
              </w:rPr>
              <w:t>Ходьба и бег в колонне по одному. Воспита</w:t>
            </w:r>
            <w:r w:rsidRPr="00C92BF5">
              <w:rPr>
                <w:sz w:val="16"/>
                <w:szCs w:val="16"/>
              </w:rPr>
              <w:softHyphen/>
              <w:t>тель идет впереди колонны.</w:t>
            </w:r>
          </w:p>
          <w:p w:rsidR="00C52E5C" w:rsidRPr="00C92BF5" w:rsidRDefault="00C52E5C" w:rsidP="00AA5E60">
            <w:pPr>
              <w:spacing w:line="211" w:lineRule="exact"/>
              <w:ind w:right="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spacing w:line="211" w:lineRule="exact"/>
              <w:ind w:right="20"/>
              <w:jc w:val="both"/>
              <w:rPr>
                <w:sz w:val="16"/>
                <w:szCs w:val="16"/>
              </w:rPr>
            </w:pPr>
            <w:r w:rsidRPr="00C92BF5">
              <w:rPr>
                <w:sz w:val="16"/>
                <w:szCs w:val="16"/>
              </w:rPr>
              <w:t>Ходьба по на</w:t>
            </w:r>
            <w:r w:rsidRPr="00C92BF5">
              <w:rPr>
                <w:sz w:val="16"/>
                <w:szCs w:val="16"/>
              </w:rPr>
              <w:softHyphen/>
              <w:t>клонной доске вверх и вниз.</w:t>
            </w:r>
          </w:p>
          <w:p w:rsidR="00C52E5C" w:rsidRPr="00C92BF5" w:rsidRDefault="00C52E5C" w:rsidP="00AA5E60">
            <w:pPr>
              <w:spacing w:line="211" w:lineRule="exact"/>
              <w:ind w:left="20" w:right="20"/>
              <w:jc w:val="both"/>
              <w:rPr>
                <w:sz w:val="16"/>
                <w:szCs w:val="16"/>
              </w:rPr>
            </w:pPr>
            <w:r w:rsidRPr="00C92BF5">
              <w:rPr>
                <w:sz w:val="16"/>
                <w:szCs w:val="16"/>
              </w:rPr>
              <w:t>Бросание правой и левой рукой в горизонтальную цель (на уровне глаз ребенка).</w:t>
            </w:r>
          </w:p>
          <w:p w:rsidR="00C52E5C" w:rsidRPr="00C92BF5" w:rsidRDefault="00C52E5C" w:rsidP="00AA5E60">
            <w:pPr>
              <w:spacing w:line="211" w:lineRule="exact"/>
              <w:ind w:right="20"/>
              <w:jc w:val="both"/>
              <w:rPr>
                <w:sz w:val="16"/>
                <w:szCs w:val="16"/>
              </w:rPr>
            </w:pPr>
            <w:r w:rsidRPr="00C92BF5">
              <w:rPr>
                <w:sz w:val="16"/>
                <w:szCs w:val="16"/>
              </w:rPr>
              <w:t>Прыжки в длину с места, стоя у веревки.</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«Кошка и мышки»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spacing w:line="211" w:lineRule="exact"/>
              <w:ind w:left="20" w:right="20"/>
              <w:jc w:val="both"/>
              <w:rPr>
                <w:sz w:val="16"/>
                <w:szCs w:val="16"/>
              </w:rPr>
            </w:pPr>
            <w:r w:rsidRPr="00C92BF5">
              <w:rPr>
                <w:sz w:val="16"/>
                <w:szCs w:val="16"/>
              </w:rPr>
              <w:t>Бросание снежков правой и левой рукой в горизонтальную цель (на уровне глаз ребенка).</w:t>
            </w:r>
          </w:p>
          <w:p w:rsidR="00C52E5C" w:rsidRPr="00C92BF5" w:rsidRDefault="00C52E5C" w:rsidP="00AA5E60">
            <w:pPr>
              <w:rPr>
                <w:sz w:val="16"/>
                <w:szCs w:val="16"/>
              </w:rPr>
            </w:pPr>
            <w:r w:rsidRPr="00C92BF5">
              <w:rPr>
                <w:sz w:val="16"/>
                <w:szCs w:val="16"/>
              </w:rPr>
              <w:t>Прыжки в длину с места</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1</w:t>
            </w:r>
          </w:p>
        </w:tc>
        <w:tc>
          <w:tcPr>
            <w:tcW w:w="4961" w:type="dxa"/>
            <w:shd w:val="clear" w:color="auto" w:fill="auto"/>
          </w:tcPr>
          <w:p w:rsidR="00C52E5C" w:rsidRPr="00C92BF5" w:rsidRDefault="0065614B" w:rsidP="0065614B">
            <w:pPr>
              <w:spacing w:line="211" w:lineRule="exact"/>
              <w:ind w:left="20" w:right="20"/>
              <w:jc w:val="both"/>
              <w:rPr>
                <w:sz w:val="16"/>
                <w:szCs w:val="16"/>
              </w:rPr>
            </w:pPr>
            <w:r>
              <w:rPr>
                <w:rStyle w:val="2pt"/>
                <w:sz w:val="16"/>
                <w:szCs w:val="16"/>
              </w:rPr>
              <w:t>41</w:t>
            </w:r>
            <w:r w:rsidR="00C52E5C" w:rsidRPr="00C92BF5">
              <w:rPr>
                <w:rStyle w:val="2pt"/>
                <w:sz w:val="16"/>
                <w:szCs w:val="16"/>
              </w:rPr>
              <w:t>Задачи.</w:t>
            </w:r>
            <w:r w:rsidR="00C52E5C" w:rsidRPr="00C92BF5">
              <w:rPr>
                <w:sz w:val="16"/>
                <w:szCs w:val="16"/>
              </w:rPr>
              <w:t xml:space="preserve"> Упражнять детей в ходьбе по гимнастической скамейке, учить бросать и ловить мяч, способствовать воспи</w:t>
            </w:r>
            <w:r w:rsidR="00C52E5C" w:rsidRPr="00C92BF5">
              <w:rPr>
                <w:sz w:val="16"/>
                <w:szCs w:val="16"/>
              </w:rPr>
              <w:softHyphen/>
              <w:t>танию сдержанности, ловкости и умению дружно играть.</w:t>
            </w:r>
          </w:p>
          <w:p w:rsidR="00C52E5C" w:rsidRPr="00C92BF5" w:rsidRDefault="00C52E5C" w:rsidP="00AA5E60">
            <w:pPr>
              <w:spacing w:line="211" w:lineRule="exact"/>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Платочки по количеству детей, I—2 гимнасти</w:t>
            </w:r>
            <w:r w:rsidRPr="00C92BF5">
              <w:rPr>
                <w:sz w:val="16"/>
                <w:szCs w:val="16"/>
              </w:rPr>
              <w:softHyphen/>
              <w:t>ческие скамейки, мяч (средней величины).</w:t>
            </w:r>
          </w:p>
        </w:tc>
        <w:tc>
          <w:tcPr>
            <w:tcW w:w="4961" w:type="dxa"/>
            <w:shd w:val="clear" w:color="auto" w:fill="auto"/>
          </w:tcPr>
          <w:p w:rsidR="00C52E5C" w:rsidRPr="00C92BF5" w:rsidRDefault="00C52E5C" w:rsidP="00AA5E60">
            <w:pPr>
              <w:ind w:firstLine="320"/>
              <w:jc w:val="both"/>
              <w:rPr>
                <w:sz w:val="16"/>
                <w:szCs w:val="16"/>
              </w:rPr>
            </w:pPr>
            <w:r w:rsidRPr="00C92BF5">
              <w:rPr>
                <w:sz w:val="16"/>
                <w:szCs w:val="16"/>
              </w:rPr>
              <w:t>Чередовать ходьбу и бег в колонне по одному и врассыпную.</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w:t>
            </w:r>
            <w:r w:rsidRPr="00C92BF5">
              <w:rPr>
                <w:sz w:val="16"/>
                <w:szCs w:val="16"/>
              </w:rPr>
              <w:softHyphen/>
              <w:t>настической скамейке друг за другом 2—3 раза.</w:t>
            </w:r>
          </w:p>
          <w:p w:rsidR="00C52E5C" w:rsidRPr="00C92BF5" w:rsidRDefault="00C52E5C" w:rsidP="00AA5E60">
            <w:pPr>
              <w:jc w:val="both"/>
              <w:rPr>
                <w:sz w:val="16"/>
                <w:szCs w:val="16"/>
              </w:rPr>
            </w:pPr>
            <w:r w:rsidRPr="00C92BF5">
              <w:rPr>
                <w:sz w:val="16"/>
                <w:szCs w:val="16"/>
              </w:rPr>
              <w:t>Бросание мяча воспитателю и ловля мяча.</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«Кот и мышки».</w:t>
            </w:r>
          </w:p>
          <w:p w:rsidR="00C52E5C" w:rsidRPr="00C92BF5" w:rsidRDefault="00C52E5C" w:rsidP="00AA5E60">
            <w:pPr>
              <w:ind w:firstLine="320"/>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 xml:space="preserve">Поиграть в игры «Кот и мышки, </w:t>
            </w:r>
          </w:p>
          <w:p w:rsidR="00C52E5C" w:rsidRPr="00C92BF5" w:rsidRDefault="00C52E5C" w:rsidP="00AA5E60">
            <w:pPr>
              <w:rPr>
                <w:sz w:val="16"/>
                <w:szCs w:val="16"/>
              </w:rPr>
            </w:pPr>
            <w:r w:rsidRPr="00C92BF5">
              <w:rPr>
                <w:sz w:val="16"/>
                <w:szCs w:val="16"/>
              </w:rPr>
              <w:t xml:space="preserve">«Догоняжки» </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2</w:t>
            </w:r>
          </w:p>
        </w:tc>
        <w:tc>
          <w:tcPr>
            <w:tcW w:w="4961" w:type="dxa"/>
            <w:shd w:val="clear" w:color="auto" w:fill="auto"/>
          </w:tcPr>
          <w:p w:rsidR="00C52E5C" w:rsidRPr="00C92BF5" w:rsidRDefault="007F50EC" w:rsidP="007F50EC">
            <w:pPr>
              <w:spacing w:line="211" w:lineRule="exact"/>
              <w:ind w:left="20"/>
              <w:jc w:val="both"/>
              <w:rPr>
                <w:sz w:val="16"/>
                <w:szCs w:val="16"/>
              </w:rPr>
            </w:pPr>
            <w:r>
              <w:rPr>
                <w:rStyle w:val="2pt"/>
                <w:sz w:val="16"/>
                <w:szCs w:val="16"/>
              </w:rPr>
              <w:t>42</w:t>
            </w:r>
            <w:r w:rsidR="00C52E5C" w:rsidRPr="00C92BF5">
              <w:rPr>
                <w:rStyle w:val="2pt"/>
                <w:sz w:val="16"/>
                <w:szCs w:val="16"/>
              </w:rPr>
              <w:t>Задачи.</w:t>
            </w:r>
            <w:r w:rsidR="00C52E5C" w:rsidRPr="00C92BF5">
              <w:rPr>
                <w:sz w:val="16"/>
                <w:szCs w:val="16"/>
              </w:rPr>
              <w:t xml:space="preserve"> Упражнять в ползании по гимнастической ска</w:t>
            </w:r>
            <w:r w:rsidR="00C52E5C" w:rsidRPr="00C92BF5">
              <w:rPr>
                <w:sz w:val="16"/>
                <w:szCs w:val="16"/>
              </w:rPr>
              <w:softHyphen/>
              <w:t>мейке, учить подпрыгивать, способствовать развитию координа</w:t>
            </w:r>
            <w:r w:rsidR="00C52E5C" w:rsidRPr="00C92BF5">
              <w:rPr>
                <w:sz w:val="16"/>
                <w:szCs w:val="16"/>
              </w:rPr>
              <w:softHyphen/>
              <w:t>ции движений, развивать умение быстро реагировать на сигнал, дружно играть.</w:t>
            </w:r>
          </w:p>
          <w:p w:rsidR="00C52E5C" w:rsidRPr="00C92BF5" w:rsidRDefault="00C52E5C" w:rsidP="00AA5E60">
            <w:pPr>
              <w:spacing w:line="211" w:lineRule="exact"/>
              <w:ind w:lef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по количеству детей, палка с при</w:t>
            </w:r>
            <w:r w:rsidRPr="00C92BF5">
              <w:rPr>
                <w:sz w:val="16"/>
                <w:szCs w:val="16"/>
              </w:rPr>
              <w:softHyphen/>
              <w:t>крепленным на ниточке шаром, 4—6 кубиков.</w:t>
            </w:r>
          </w:p>
        </w:tc>
        <w:tc>
          <w:tcPr>
            <w:tcW w:w="4961" w:type="dxa"/>
            <w:shd w:val="clear" w:color="auto" w:fill="auto"/>
          </w:tcPr>
          <w:p w:rsidR="00C52E5C" w:rsidRPr="00C92BF5" w:rsidRDefault="00C52E5C" w:rsidP="00AA5E60">
            <w:pPr>
              <w:spacing w:line="211" w:lineRule="exact"/>
              <w:ind w:left="20" w:firstLine="320"/>
              <w:jc w:val="both"/>
              <w:rPr>
                <w:sz w:val="16"/>
                <w:szCs w:val="16"/>
              </w:rPr>
            </w:pPr>
            <w:r w:rsidRPr="00C92BF5">
              <w:rPr>
                <w:sz w:val="16"/>
                <w:szCs w:val="16"/>
              </w:rPr>
              <w:t>Ходьба и бег. Во время ходьбы ритмично гре</w:t>
            </w:r>
            <w:r w:rsidRPr="00C92BF5">
              <w:rPr>
                <w:sz w:val="16"/>
                <w:szCs w:val="16"/>
              </w:rPr>
              <w:softHyphen/>
              <w:t>меть погремушкой в одной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по гимнастической скамейке. Подпрыгнуть вверх и коснуться рукой шара, который нахо</w:t>
            </w:r>
            <w:r w:rsidRPr="00C92BF5">
              <w:rPr>
                <w:sz w:val="16"/>
                <w:szCs w:val="16"/>
              </w:rPr>
              <w:softHyphen/>
              <w:t>дится выше поднятой руки ребенка на 10—12</w:t>
            </w:r>
            <w:r w:rsidRPr="00C92BF5">
              <w:rPr>
                <w:rStyle w:val="0pt"/>
                <w:sz w:val="16"/>
                <w:szCs w:val="16"/>
              </w:rPr>
              <w:t xml:space="preserve"> см. </w:t>
            </w:r>
            <w:r w:rsidRPr="00C92BF5">
              <w:rPr>
                <w:sz w:val="16"/>
                <w:szCs w:val="16"/>
              </w:rPr>
              <w:t>Ходить, переступая кубики, расставленные на. расстоянии 1</w:t>
            </w:r>
            <w:r w:rsidRPr="00C92BF5">
              <w:rPr>
                <w:rStyle w:val="0pt"/>
                <w:sz w:val="16"/>
                <w:szCs w:val="16"/>
              </w:rPr>
              <w:t>—</w:t>
            </w:r>
            <w:r w:rsidRPr="00C92BF5">
              <w:rPr>
                <w:sz w:val="16"/>
                <w:szCs w:val="16"/>
              </w:rPr>
              <w:t>2</w:t>
            </w:r>
            <w:r w:rsidRPr="00C92BF5">
              <w:rPr>
                <w:rStyle w:val="0pt"/>
                <w:sz w:val="16"/>
                <w:szCs w:val="16"/>
              </w:rPr>
              <w:t xml:space="preserve"> м</w:t>
            </w:r>
            <w:r w:rsidRPr="00C92BF5">
              <w:rPr>
                <w:sz w:val="16"/>
                <w:szCs w:val="16"/>
              </w:rPr>
              <w:t xml:space="preserve"> один от другого.</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«Догоните меня».</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r w:rsidRPr="00C92BF5">
              <w:rPr>
                <w:sz w:val="16"/>
                <w:szCs w:val="16"/>
              </w:rPr>
              <w:t>Подпрыгнуть вверх и коснуться рукой игрушки, которая нахо</w:t>
            </w:r>
            <w:r w:rsidRPr="00C92BF5">
              <w:rPr>
                <w:sz w:val="16"/>
                <w:szCs w:val="16"/>
              </w:rPr>
              <w:softHyphen/>
              <w:t>дится выше поднятой руки ребенка на 10—12</w:t>
            </w:r>
            <w:r w:rsidRPr="00C92BF5">
              <w:rPr>
                <w:rStyle w:val="0pt"/>
                <w:sz w:val="16"/>
                <w:szCs w:val="16"/>
              </w:rPr>
              <w:t xml:space="preserve"> см</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3</w:t>
            </w:r>
          </w:p>
        </w:tc>
        <w:tc>
          <w:tcPr>
            <w:tcW w:w="4961" w:type="dxa"/>
            <w:shd w:val="clear" w:color="auto" w:fill="auto"/>
          </w:tcPr>
          <w:p w:rsidR="00C52E5C" w:rsidRPr="00C92BF5" w:rsidRDefault="00EB131C" w:rsidP="00EB131C">
            <w:pPr>
              <w:spacing w:line="211" w:lineRule="exact"/>
              <w:ind w:left="60" w:right="40"/>
              <w:jc w:val="both"/>
              <w:rPr>
                <w:sz w:val="16"/>
                <w:szCs w:val="16"/>
              </w:rPr>
            </w:pPr>
            <w:r>
              <w:rPr>
                <w:rStyle w:val="2pt"/>
                <w:sz w:val="16"/>
                <w:szCs w:val="16"/>
              </w:rPr>
              <w:t xml:space="preserve">43 </w:t>
            </w:r>
            <w:r w:rsidR="00C52E5C" w:rsidRPr="00C92BF5">
              <w:rPr>
                <w:rStyle w:val="2pt"/>
                <w:sz w:val="16"/>
                <w:szCs w:val="16"/>
              </w:rPr>
              <w:t>Задачи.</w:t>
            </w:r>
            <w:r w:rsidR="00C52E5C" w:rsidRPr="00C92BF5">
              <w:rPr>
                <w:sz w:val="16"/>
                <w:szCs w:val="16"/>
              </w:rPr>
              <w:t xml:space="preserve"> Учить катать мяч, упражнять детей в ползании на четвереньках, способствовать развитию глазомера и коорди</w:t>
            </w:r>
            <w:r w:rsidR="00C52E5C" w:rsidRPr="00C92BF5">
              <w:rPr>
                <w:sz w:val="16"/>
                <w:szCs w:val="16"/>
              </w:rPr>
              <w:softHyphen/>
              <w:t>нации движений, учить помогать друг другу.</w:t>
            </w:r>
          </w:p>
          <w:p w:rsidR="00C52E5C" w:rsidRPr="00C92BF5" w:rsidRDefault="00C52E5C" w:rsidP="00AA5E60">
            <w:pPr>
              <w:spacing w:line="211"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 2 кубика на каждого ребенка, 2 стойки, длинная веревка или рейка, на двоих детей 1 мяч.</w:t>
            </w:r>
          </w:p>
        </w:tc>
        <w:tc>
          <w:tcPr>
            <w:tcW w:w="4961" w:type="dxa"/>
            <w:shd w:val="clear" w:color="auto" w:fill="auto"/>
          </w:tcPr>
          <w:p w:rsidR="00C52E5C" w:rsidRPr="00C92BF5" w:rsidRDefault="00C52E5C" w:rsidP="00AA5E60">
            <w:pPr>
              <w:spacing w:line="211" w:lineRule="exact"/>
              <w:jc w:val="both"/>
              <w:rPr>
                <w:sz w:val="16"/>
                <w:szCs w:val="16"/>
              </w:rPr>
            </w:pPr>
            <w:r w:rsidRPr="00C92BF5">
              <w:rPr>
                <w:sz w:val="16"/>
                <w:szCs w:val="16"/>
              </w:rPr>
              <w:t>Ходьба и бег</w:t>
            </w:r>
            <w:r w:rsidRPr="00C92BF5">
              <w:rPr>
                <w:rStyle w:val="0pt0"/>
                <w:sz w:val="16"/>
                <w:szCs w:val="16"/>
              </w:rPr>
              <w:t xml:space="preserve"> с</w:t>
            </w:r>
            <w:r w:rsidRPr="00C92BF5">
              <w:rPr>
                <w:sz w:val="16"/>
                <w:szCs w:val="16"/>
              </w:rPr>
              <w:t xml:space="preserve"> кубиками</w:t>
            </w:r>
            <w:r w:rsidRPr="00C92BF5">
              <w:rPr>
                <w:rStyle w:val="0pt0"/>
                <w:b w:val="0"/>
                <w:sz w:val="16"/>
                <w:szCs w:val="16"/>
              </w:rPr>
              <w:t>в</w:t>
            </w:r>
            <w:r w:rsidRPr="00C92BF5">
              <w:rPr>
                <w:sz w:val="16"/>
                <w:szCs w:val="16"/>
              </w:rPr>
              <w:t xml:space="preserve"> руках.</w:t>
            </w:r>
          </w:p>
          <w:p w:rsidR="00C52E5C" w:rsidRPr="00C92BF5" w:rsidRDefault="00C52E5C" w:rsidP="00AA5E60">
            <w:pPr>
              <w:spacing w:line="211" w:lineRule="exact"/>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spacing w:line="211" w:lineRule="exact"/>
              <w:ind w:left="60"/>
              <w:jc w:val="both"/>
              <w:rPr>
                <w:sz w:val="16"/>
                <w:szCs w:val="16"/>
              </w:rPr>
            </w:pPr>
            <w:r w:rsidRPr="00C92BF5">
              <w:rPr>
                <w:sz w:val="16"/>
                <w:szCs w:val="16"/>
              </w:rPr>
              <w:t xml:space="preserve">Ползание на четвереньках и подлезание под рейку (или веревку). </w:t>
            </w:r>
          </w:p>
          <w:p w:rsidR="00C52E5C" w:rsidRPr="00C92BF5" w:rsidRDefault="00C52E5C" w:rsidP="00AA5E60">
            <w:pPr>
              <w:spacing w:line="211" w:lineRule="exact"/>
              <w:ind w:left="60"/>
              <w:jc w:val="both"/>
              <w:rPr>
                <w:sz w:val="16"/>
                <w:szCs w:val="16"/>
              </w:rPr>
            </w:pPr>
            <w:r w:rsidRPr="00C92BF5">
              <w:rPr>
                <w:sz w:val="16"/>
                <w:szCs w:val="16"/>
              </w:rPr>
              <w:t>Катание мяча друг другу. Дети сидят друг против друга на расстоя</w:t>
            </w:r>
            <w:r w:rsidRPr="00C92BF5">
              <w:rPr>
                <w:sz w:val="16"/>
                <w:szCs w:val="16"/>
              </w:rPr>
              <w:softHyphen/>
              <w:t>нии 1 —1,5</w:t>
            </w:r>
            <w:r w:rsidRPr="00C92BF5">
              <w:rPr>
                <w:rStyle w:val="0pt"/>
                <w:sz w:val="16"/>
                <w:szCs w:val="16"/>
              </w:rPr>
              <w:t xml:space="preserve"> м</w:t>
            </w:r>
            <w:r w:rsidRPr="00C92BF5">
              <w:rPr>
                <w:rStyle w:val="0pt"/>
                <w:sz w:val="16"/>
                <w:szCs w:val="16"/>
                <w:vertAlign w:val="subscript"/>
              </w:rPr>
              <w:t>у</w:t>
            </w:r>
            <w:r w:rsidRPr="00C92BF5">
              <w:rPr>
                <w:sz w:val="16"/>
                <w:szCs w:val="16"/>
              </w:rPr>
              <w:t xml:space="preserve"> ноги широ</w:t>
            </w:r>
            <w:r w:rsidRPr="00C92BF5">
              <w:rPr>
                <w:sz w:val="16"/>
                <w:szCs w:val="16"/>
              </w:rPr>
              <w:softHyphen/>
              <w:t>ко разведены.</w:t>
            </w:r>
          </w:p>
          <w:p w:rsidR="00C52E5C" w:rsidRPr="00C92BF5" w:rsidRDefault="00C52E5C" w:rsidP="00AA5E60">
            <w:pPr>
              <w:spacing w:line="211" w:lineRule="exact"/>
              <w:ind w:left="60"/>
              <w:jc w:val="both"/>
              <w:rPr>
                <w:sz w:val="16"/>
                <w:szCs w:val="16"/>
              </w:rPr>
            </w:pPr>
            <w:r w:rsidRPr="00C92BF5">
              <w:rPr>
                <w:rStyle w:val="0pt"/>
                <w:sz w:val="16"/>
                <w:szCs w:val="16"/>
              </w:rPr>
              <w:t>Подвижная игра</w:t>
            </w:r>
            <w:r w:rsidRPr="00C92BF5">
              <w:rPr>
                <w:sz w:val="16"/>
                <w:szCs w:val="16"/>
              </w:rPr>
              <w:t xml:space="preserve"> «Догоните меня».</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Катание мяча друг другу. Расстояние между катающими 1-1,5м</w:t>
            </w:r>
          </w:p>
          <w:p w:rsidR="00C52E5C" w:rsidRPr="00C92BF5" w:rsidRDefault="00C52E5C" w:rsidP="00AA5E60">
            <w:pPr>
              <w:rPr>
                <w:sz w:val="16"/>
                <w:szCs w:val="16"/>
              </w:rPr>
            </w:pPr>
            <w:r w:rsidRPr="00C92BF5">
              <w:rPr>
                <w:sz w:val="16"/>
                <w:szCs w:val="16"/>
              </w:rPr>
              <w:t>Поиграть в игру «Догони меня»</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4</w:t>
            </w:r>
          </w:p>
        </w:tc>
        <w:tc>
          <w:tcPr>
            <w:tcW w:w="4961" w:type="dxa"/>
            <w:shd w:val="clear" w:color="auto" w:fill="auto"/>
          </w:tcPr>
          <w:p w:rsidR="00C52E5C" w:rsidRPr="00C92BF5" w:rsidRDefault="00851230" w:rsidP="00851230">
            <w:pPr>
              <w:spacing w:line="211" w:lineRule="exact"/>
              <w:ind w:left="40" w:right="40"/>
              <w:jc w:val="both"/>
              <w:rPr>
                <w:sz w:val="16"/>
                <w:szCs w:val="16"/>
              </w:rPr>
            </w:pPr>
            <w:r>
              <w:rPr>
                <w:rStyle w:val="2pt"/>
                <w:sz w:val="16"/>
                <w:szCs w:val="16"/>
              </w:rPr>
              <w:t xml:space="preserve">44 </w:t>
            </w:r>
            <w:r w:rsidR="00C52E5C" w:rsidRPr="00C92BF5">
              <w:rPr>
                <w:rStyle w:val="2pt"/>
                <w:sz w:val="16"/>
                <w:szCs w:val="16"/>
              </w:rPr>
              <w:t>Задачи.</w:t>
            </w:r>
            <w:r w:rsidR="00C52E5C" w:rsidRPr="00C92BF5">
              <w:rPr>
                <w:sz w:val="16"/>
                <w:szCs w:val="16"/>
              </w:rPr>
              <w:t xml:space="preserve"> Учить ползать по гимнастической скамейке и спрыгивать с нее, упражнять в катании мяча в цель; способ</w:t>
            </w:r>
            <w:r w:rsidR="00C52E5C" w:rsidRPr="00C92BF5">
              <w:rPr>
                <w:sz w:val="16"/>
                <w:szCs w:val="16"/>
              </w:rPr>
              <w:softHyphen/>
              <w:t>ствовать воспитанию выдержки, смелости, развитию чувства равновесия и глазомера.</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Шишки и мячи по количеству детей, 1 — 2 гим</w:t>
            </w:r>
            <w:r w:rsidRPr="00C92BF5">
              <w:rPr>
                <w:sz w:val="16"/>
                <w:szCs w:val="16"/>
              </w:rPr>
              <w:softHyphen/>
              <w:t>настические скамейки, 2—3 дуги.</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 в конце выпрямить</w:t>
            </w:r>
            <w:r w:rsidRPr="00C92BF5">
              <w:rPr>
                <w:sz w:val="16"/>
                <w:szCs w:val="16"/>
              </w:rPr>
              <w:softHyphen/>
              <w:t>ся и спрыгнуть на коврик или мат.</w:t>
            </w:r>
          </w:p>
          <w:p w:rsidR="00C52E5C" w:rsidRPr="00C92BF5" w:rsidRDefault="00C52E5C" w:rsidP="00AA5E60">
            <w:pPr>
              <w:jc w:val="both"/>
              <w:rPr>
                <w:rStyle w:val="0pt"/>
                <w:sz w:val="16"/>
                <w:szCs w:val="16"/>
              </w:rPr>
            </w:pPr>
            <w:r w:rsidRPr="00C92BF5">
              <w:rPr>
                <w:sz w:val="16"/>
                <w:szCs w:val="16"/>
              </w:rPr>
              <w:t>Катание мяча под дугу на расстоянии 1 —1,5</w:t>
            </w:r>
            <w:r w:rsidRPr="00C92BF5">
              <w:rPr>
                <w:rStyle w:val="0pt"/>
                <w:sz w:val="16"/>
                <w:szCs w:val="16"/>
              </w:rPr>
              <w:t xml:space="preserve"> м.</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Чередование ходьбы и бега</w:t>
            </w:r>
          </w:p>
          <w:p w:rsidR="00C52E5C" w:rsidRPr="00C92BF5" w:rsidRDefault="00C52E5C" w:rsidP="00AA5E60">
            <w:pPr>
              <w:jc w:val="both"/>
              <w:rPr>
                <w:rStyle w:val="0pt"/>
                <w:sz w:val="16"/>
                <w:szCs w:val="16"/>
              </w:rPr>
            </w:pPr>
            <w:r w:rsidRPr="00C92BF5">
              <w:rPr>
                <w:sz w:val="16"/>
                <w:szCs w:val="16"/>
              </w:rPr>
              <w:t>Катание мяча под дугу на расстоянии 1 —1,5</w:t>
            </w:r>
            <w:r w:rsidRPr="00C92BF5">
              <w:rPr>
                <w:rStyle w:val="0pt"/>
                <w:sz w:val="16"/>
                <w:szCs w:val="16"/>
              </w:rPr>
              <w:t xml:space="preserve"> м.</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5</w:t>
            </w:r>
          </w:p>
        </w:tc>
        <w:tc>
          <w:tcPr>
            <w:tcW w:w="4961" w:type="dxa"/>
            <w:shd w:val="clear" w:color="auto" w:fill="auto"/>
          </w:tcPr>
          <w:p w:rsidR="00C52E5C" w:rsidRPr="00C92BF5" w:rsidRDefault="0044027E" w:rsidP="0044027E">
            <w:pPr>
              <w:spacing w:line="211" w:lineRule="exact"/>
              <w:ind w:left="20" w:right="20"/>
              <w:jc w:val="both"/>
              <w:rPr>
                <w:sz w:val="16"/>
                <w:szCs w:val="16"/>
              </w:rPr>
            </w:pPr>
            <w:r>
              <w:rPr>
                <w:rStyle w:val="2pt"/>
                <w:sz w:val="16"/>
                <w:szCs w:val="16"/>
              </w:rPr>
              <w:t xml:space="preserve">45 </w:t>
            </w:r>
            <w:r w:rsidR="00C52E5C" w:rsidRPr="00C92BF5">
              <w:rPr>
                <w:rStyle w:val="2pt"/>
                <w:sz w:val="16"/>
                <w:szCs w:val="16"/>
              </w:rPr>
              <w:t>Задачи.</w:t>
            </w:r>
            <w:r w:rsidR="00C52E5C" w:rsidRPr="00C92BF5">
              <w:rPr>
                <w:sz w:val="16"/>
                <w:szCs w:val="16"/>
              </w:rPr>
              <w:t xml:space="preserve"> 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w:t>
            </w:r>
            <w:r w:rsidR="00C52E5C" w:rsidRPr="00C92BF5">
              <w:rPr>
                <w:sz w:val="16"/>
                <w:szCs w:val="16"/>
              </w:rPr>
              <w:softHyphen/>
              <w:t>тию равновесия и координации движений.</w:t>
            </w:r>
          </w:p>
          <w:p w:rsidR="00C52E5C" w:rsidRPr="00C92BF5" w:rsidRDefault="00C52E5C" w:rsidP="00AA5E60">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Ленточки по количеству детей, 1—2 гимнасти</w:t>
            </w:r>
            <w:r w:rsidRPr="00C92BF5">
              <w:rPr>
                <w:sz w:val="16"/>
                <w:szCs w:val="16"/>
              </w:rPr>
              <w:softHyphen/>
              <w:t>ческие скамейки.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Ходьба по гимнастической скамейке, руки в стороны.</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p w:rsidR="00C52E5C" w:rsidRPr="00C92BF5" w:rsidRDefault="00C52E5C" w:rsidP="00AA5E60">
            <w:pPr>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Ходьба по гимнастической скамейке, руки в стороны.</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6</w:t>
            </w:r>
          </w:p>
        </w:tc>
        <w:tc>
          <w:tcPr>
            <w:tcW w:w="4961" w:type="dxa"/>
            <w:shd w:val="clear" w:color="auto" w:fill="auto"/>
          </w:tcPr>
          <w:p w:rsidR="00C52E5C" w:rsidRPr="00C92BF5" w:rsidRDefault="0044027E" w:rsidP="0044027E">
            <w:pPr>
              <w:spacing w:line="209" w:lineRule="exact"/>
              <w:ind w:right="40"/>
              <w:jc w:val="both"/>
              <w:rPr>
                <w:sz w:val="16"/>
                <w:szCs w:val="16"/>
              </w:rPr>
            </w:pPr>
            <w:r>
              <w:rPr>
                <w:rStyle w:val="2pt"/>
                <w:sz w:val="16"/>
                <w:szCs w:val="16"/>
              </w:rPr>
              <w:t xml:space="preserve">46  </w:t>
            </w:r>
            <w:r w:rsidR="00C52E5C" w:rsidRPr="00C92BF5">
              <w:rPr>
                <w:rStyle w:val="2pt"/>
                <w:sz w:val="16"/>
                <w:szCs w:val="16"/>
              </w:rPr>
              <w:t>Задачи.</w:t>
            </w:r>
            <w:r w:rsidR="00C52E5C" w:rsidRPr="00C92BF5">
              <w:rPr>
                <w:sz w:val="16"/>
                <w:szCs w:val="16"/>
              </w:rPr>
              <w:t xml:space="preserve"> Упражнять детей в метании вдаль двумя рука</w:t>
            </w:r>
            <w:r w:rsidR="00C52E5C" w:rsidRPr="00C92BF5">
              <w:rPr>
                <w:sz w:val="16"/>
                <w:szCs w:val="16"/>
              </w:rPr>
              <w:softHyphen/>
              <w:t>ми из-за головы и катании мяча в воротики, приучать сохра</w:t>
            </w:r>
            <w:r w:rsidR="00C52E5C" w:rsidRPr="00C92BF5">
              <w:rPr>
                <w:sz w:val="16"/>
                <w:szCs w:val="16"/>
              </w:rPr>
              <w:softHyphen/>
              <w:t>нять направление при метании и катании мячей.</w:t>
            </w:r>
          </w:p>
          <w:p w:rsidR="00C52E5C" w:rsidRPr="00C92BF5" w:rsidRDefault="00C52E5C" w:rsidP="00AA5E60">
            <w:pPr>
              <w:spacing w:line="209" w:lineRule="exact"/>
              <w:ind w:lef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 3—4 дуги.</w:t>
            </w:r>
          </w:p>
        </w:tc>
        <w:tc>
          <w:tcPr>
            <w:tcW w:w="4961"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w:t>
            </w:r>
          </w:p>
          <w:p w:rsidR="00C52E5C" w:rsidRPr="00C92BF5" w:rsidRDefault="00C52E5C" w:rsidP="00AA5E60">
            <w:pPr>
              <w:jc w:val="both"/>
              <w:rPr>
                <w:rStyle w:val="0pt"/>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w:t>
            </w:r>
          </w:p>
          <w:p w:rsidR="00C52E5C" w:rsidRPr="00C92BF5" w:rsidRDefault="00C52E5C" w:rsidP="00AA5E60">
            <w:pPr>
              <w:rPr>
                <w:rStyle w:val="0pt"/>
                <w:sz w:val="16"/>
                <w:szCs w:val="16"/>
              </w:rPr>
            </w:pPr>
            <w:r w:rsidRPr="00C92BF5">
              <w:rPr>
                <w:sz w:val="16"/>
                <w:szCs w:val="16"/>
              </w:rPr>
              <w:t>Катание мяча в воротики на расстоянии 1 —1,5</w:t>
            </w:r>
            <w:r w:rsidRPr="00C92BF5">
              <w:rPr>
                <w:rStyle w:val="0pt"/>
                <w:sz w:val="16"/>
                <w:szCs w:val="16"/>
              </w:rPr>
              <w:t xml:space="preserve"> м.</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«Кошка и мышки».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r w:rsidRPr="00C92BF5">
              <w:rPr>
                <w:sz w:val="16"/>
                <w:szCs w:val="16"/>
              </w:rPr>
              <w:t>Поиграть в игру «Кошка и мышки».</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7</w:t>
            </w:r>
          </w:p>
        </w:tc>
        <w:tc>
          <w:tcPr>
            <w:tcW w:w="4961" w:type="dxa"/>
            <w:shd w:val="clear" w:color="auto" w:fill="auto"/>
          </w:tcPr>
          <w:p w:rsidR="00C52E5C" w:rsidRPr="00C92BF5" w:rsidRDefault="00450AB9" w:rsidP="00450AB9">
            <w:pPr>
              <w:spacing w:line="211" w:lineRule="exact"/>
              <w:ind w:right="20"/>
              <w:jc w:val="both"/>
              <w:rPr>
                <w:sz w:val="16"/>
                <w:szCs w:val="16"/>
              </w:rPr>
            </w:pPr>
            <w:r>
              <w:rPr>
                <w:rStyle w:val="2pt"/>
                <w:sz w:val="16"/>
                <w:szCs w:val="16"/>
              </w:rPr>
              <w:t xml:space="preserve">47  </w:t>
            </w:r>
            <w:r w:rsidR="00C52E5C" w:rsidRPr="00C92BF5">
              <w:rPr>
                <w:rStyle w:val="2pt"/>
                <w:sz w:val="16"/>
                <w:szCs w:val="16"/>
              </w:rPr>
              <w:t>Задачи.</w:t>
            </w:r>
            <w:r w:rsidR="00C52E5C" w:rsidRPr="00C92BF5">
              <w:rPr>
                <w:sz w:val="16"/>
                <w:szCs w:val="16"/>
              </w:rPr>
              <w:t xml:space="preserve"> Упражнять в ходьбе по гимнастической скамей</w:t>
            </w:r>
            <w:r w:rsidR="00C52E5C" w:rsidRPr="00C92BF5">
              <w:rPr>
                <w:sz w:val="16"/>
                <w:szCs w:val="16"/>
              </w:rPr>
              <w:softHyphen/>
              <w:t>ке, учить спрыгивать с нее, закреплять метание вдаль из-за го</w:t>
            </w:r>
            <w:r w:rsidR="00C52E5C" w:rsidRPr="00C92BF5">
              <w:rPr>
                <w:sz w:val="16"/>
                <w:szCs w:val="16"/>
              </w:rPr>
              <w:softHyphen/>
              <w:t>ловы, учить ходить парами, способствовать' преодолению робо</w:t>
            </w:r>
            <w:r w:rsidR="00C52E5C" w:rsidRPr="00C92BF5">
              <w:rPr>
                <w:sz w:val="16"/>
                <w:szCs w:val="16"/>
              </w:rPr>
              <w:softHyphen/>
              <w:t>сти, развитию чувства равновесия.</w:t>
            </w:r>
          </w:p>
          <w:p w:rsidR="00C52E5C" w:rsidRPr="006C7774" w:rsidRDefault="00C52E5C" w:rsidP="006C7774">
            <w:pPr>
              <w:spacing w:line="211" w:lineRule="exact"/>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и мячи по количеству детей, 1—2 гимнастические скамейки.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между обручами.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гимнастической скамейке, в конце скамейки спрыгнуть.</w:t>
            </w:r>
          </w:p>
          <w:p w:rsidR="00C52E5C" w:rsidRPr="00C92BF5" w:rsidRDefault="00C52E5C" w:rsidP="00AA5E60">
            <w:pPr>
              <w:jc w:val="both"/>
              <w:rPr>
                <w:sz w:val="16"/>
                <w:szCs w:val="16"/>
              </w:rPr>
            </w:pPr>
            <w:r w:rsidRPr="00C92BF5">
              <w:rPr>
                <w:sz w:val="16"/>
                <w:szCs w:val="16"/>
              </w:rPr>
              <w:t xml:space="preserve">Бросание мяча вдаль из-за головы. </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«Кошка и мышки».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 xml:space="preserve">Бросание мяча вдаль из-за головы. </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8</w:t>
            </w:r>
          </w:p>
        </w:tc>
        <w:tc>
          <w:tcPr>
            <w:tcW w:w="4961" w:type="dxa"/>
            <w:shd w:val="clear" w:color="auto" w:fill="auto"/>
          </w:tcPr>
          <w:p w:rsidR="00C52E5C" w:rsidRPr="00C92BF5" w:rsidRDefault="00450AB9" w:rsidP="00450AB9">
            <w:pPr>
              <w:spacing w:line="211" w:lineRule="exact"/>
              <w:ind w:right="80"/>
              <w:jc w:val="both"/>
              <w:rPr>
                <w:sz w:val="16"/>
                <w:szCs w:val="16"/>
              </w:rPr>
            </w:pPr>
            <w:r>
              <w:rPr>
                <w:rStyle w:val="2pt"/>
                <w:sz w:val="16"/>
                <w:szCs w:val="16"/>
              </w:rPr>
              <w:t xml:space="preserve">48  </w:t>
            </w:r>
            <w:r w:rsidR="00C52E5C" w:rsidRPr="00C92BF5">
              <w:rPr>
                <w:rStyle w:val="2pt"/>
                <w:sz w:val="16"/>
                <w:szCs w:val="16"/>
              </w:rPr>
              <w:t>Задачи.</w:t>
            </w:r>
            <w:r w:rsidR="00C52E5C" w:rsidRPr="00C92BF5">
              <w:rPr>
                <w:sz w:val="16"/>
                <w:szCs w:val="16"/>
              </w:rPr>
              <w:t xml:space="preserve"> Упражнять детей в ходьбе по наклонной доске, в метании вдаль правой и левой рукой, способствовать разви</w:t>
            </w:r>
            <w:r w:rsidR="00C52E5C" w:rsidRPr="00C92BF5">
              <w:rPr>
                <w:sz w:val="16"/>
                <w:szCs w:val="16"/>
              </w:rPr>
              <w:softHyphen/>
              <w:t>тию ловкости, преодолению робости, учить дружно играть.</w:t>
            </w:r>
          </w:p>
          <w:p w:rsidR="00C52E5C" w:rsidRPr="006C7774" w:rsidRDefault="00C52E5C" w:rsidP="006C7774">
            <w:pPr>
              <w:spacing w:line="211" w:lineRule="exact"/>
              <w:ind w:left="60" w:right="8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1— 2 наклонные доски.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вдаль правой и левой рукой.</w:t>
            </w:r>
          </w:p>
          <w:p w:rsidR="00C52E5C" w:rsidRPr="00C92BF5" w:rsidRDefault="00C52E5C" w:rsidP="00AA5E60">
            <w:pPr>
              <w:jc w:val="both"/>
              <w:rPr>
                <w:sz w:val="16"/>
                <w:szCs w:val="16"/>
              </w:rPr>
            </w:pPr>
            <w:r w:rsidRPr="00C92BF5">
              <w:rPr>
                <w:sz w:val="16"/>
                <w:szCs w:val="16"/>
              </w:rPr>
              <w:t>Ходьба по наклонной доске вверх и вниз.</w:t>
            </w:r>
          </w:p>
          <w:p w:rsidR="00C52E5C" w:rsidRPr="00C92BF5" w:rsidRDefault="00C52E5C" w:rsidP="00AA5E60">
            <w:pPr>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снежков вдаль</w:t>
            </w:r>
          </w:p>
          <w:p w:rsidR="00C52E5C" w:rsidRPr="00C92BF5" w:rsidRDefault="00C52E5C" w:rsidP="00AA5E60">
            <w:pPr>
              <w:rPr>
                <w:sz w:val="16"/>
                <w:szCs w:val="16"/>
              </w:rPr>
            </w:pPr>
            <w:r w:rsidRPr="00C92BF5">
              <w:rPr>
                <w:rStyle w:val="0pt"/>
                <w:sz w:val="16"/>
                <w:szCs w:val="16"/>
              </w:rPr>
              <w:t>Поиграть в игру</w:t>
            </w:r>
            <w:r w:rsidRPr="00C92BF5">
              <w:rPr>
                <w:sz w:val="16"/>
                <w:szCs w:val="16"/>
              </w:rPr>
              <w:t xml:space="preserve"> «Пузырь»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49</w:t>
            </w:r>
          </w:p>
        </w:tc>
        <w:tc>
          <w:tcPr>
            <w:tcW w:w="4961" w:type="dxa"/>
            <w:shd w:val="clear" w:color="auto" w:fill="auto"/>
          </w:tcPr>
          <w:p w:rsidR="00C52E5C" w:rsidRPr="00C92BF5" w:rsidRDefault="00450AB9" w:rsidP="00450AB9">
            <w:pPr>
              <w:spacing w:line="211" w:lineRule="exact"/>
              <w:ind w:left="20" w:right="20"/>
              <w:jc w:val="both"/>
              <w:rPr>
                <w:sz w:val="16"/>
                <w:szCs w:val="16"/>
              </w:rPr>
            </w:pPr>
            <w:r>
              <w:rPr>
                <w:rStyle w:val="2pt"/>
                <w:sz w:val="16"/>
                <w:szCs w:val="16"/>
              </w:rPr>
              <w:t xml:space="preserve">49  </w:t>
            </w:r>
            <w:r w:rsidR="00C52E5C" w:rsidRPr="00C92BF5">
              <w:rPr>
                <w:rStyle w:val="2pt"/>
                <w:sz w:val="16"/>
                <w:szCs w:val="16"/>
              </w:rPr>
              <w:t>Задачи.</w:t>
            </w:r>
            <w:r w:rsidR="00C52E5C" w:rsidRPr="00C92BF5">
              <w:rPr>
                <w:sz w:val="16"/>
                <w:szCs w:val="16"/>
              </w:rPr>
              <w:t xml:space="preserve"> Упражнять в ходьбе по гимнастической скамейке, в ползании на четвереньках и подлезании под веревку (рейку </w:t>
            </w:r>
            <w:r w:rsidR="00C52E5C" w:rsidRPr="00C92BF5">
              <w:rPr>
                <w:sz w:val="16"/>
                <w:szCs w:val="16"/>
                <w:lang w:val="en-US"/>
              </w:rPr>
              <w:t>J</w:t>
            </w:r>
            <w:r w:rsidR="00C52E5C" w:rsidRPr="00C92BF5">
              <w:rPr>
                <w:sz w:val="16"/>
                <w:szCs w:val="16"/>
              </w:rPr>
              <w:t>, учить становиться в круг, взявшись за руки, способствовать развитию чувства равновесия и координации движений, помо</w:t>
            </w:r>
            <w:r w:rsidR="00C52E5C" w:rsidRPr="00C92BF5">
              <w:rPr>
                <w:sz w:val="16"/>
                <w:szCs w:val="16"/>
              </w:rPr>
              <w:softHyphen/>
              <w:t>гать преодолевать робость, действовать самостоятельно, уверен</w:t>
            </w:r>
            <w:r w:rsidR="00C52E5C" w:rsidRPr="00C92BF5">
              <w:rPr>
                <w:sz w:val="16"/>
                <w:szCs w:val="16"/>
              </w:rPr>
              <w:softHyphen/>
              <w:t>но.</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Стулья по количеству детей, 1—2 гимнастиче</w:t>
            </w:r>
            <w:r w:rsidRPr="00C92BF5">
              <w:rPr>
                <w:sz w:val="16"/>
                <w:szCs w:val="16"/>
              </w:rPr>
              <w:softHyphen/>
              <w:t>ские скамейки., 2 стойку рейка или веревка.</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змейкой между стульями.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w:t>
            </w:r>
            <w:r w:rsidRPr="00C92BF5">
              <w:rPr>
                <w:sz w:val="16"/>
                <w:szCs w:val="16"/>
              </w:rPr>
              <w:softHyphen/>
              <w:t>настической скамейке.</w:t>
            </w:r>
          </w:p>
          <w:p w:rsidR="00C52E5C" w:rsidRPr="00C92BF5" w:rsidRDefault="00C52E5C" w:rsidP="00AA5E60">
            <w:pPr>
              <w:jc w:val="both"/>
              <w:rPr>
                <w:sz w:val="16"/>
                <w:szCs w:val="16"/>
              </w:rPr>
            </w:pPr>
            <w:r w:rsidRPr="00C92BF5">
              <w:rPr>
                <w:sz w:val="16"/>
                <w:szCs w:val="16"/>
              </w:rPr>
              <w:t>Ползание на четвереньках до рейки, подлезание под нее.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«Пузырь».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Ходьба и бег змейкой между предметами</w:t>
            </w:r>
          </w:p>
          <w:p w:rsidR="00C52E5C" w:rsidRPr="00C92BF5" w:rsidRDefault="00C52E5C" w:rsidP="00AA5E60">
            <w:pPr>
              <w:rPr>
                <w:sz w:val="16"/>
                <w:szCs w:val="16"/>
              </w:rPr>
            </w:pPr>
            <w:r w:rsidRPr="00C92BF5">
              <w:rPr>
                <w:sz w:val="16"/>
                <w:szCs w:val="16"/>
              </w:rPr>
              <w:t>Подлезание</w:t>
            </w:r>
          </w:p>
          <w:p w:rsidR="00C52E5C" w:rsidRPr="00C92BF5" w:rsidRDefault="00C52E5C" w:rsidP="00AA5E60">
            <w:pPr>
              <w:rPr>
                <w:sz w:val="16"/>
                <w:szCs w:val="16"/>
              </w:rPr>
            </w:pPr>
            <w:r w:rsidRPr="00C92BF5">
              <w:rPr>
                <w:sz w:val="16"/>
                <w:szCs w:val="16"/>
              </w:rPr>
              <w:t>Поиграть в игру «Пузырь».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50</w:t>
            </w:r>
          </w:p>
        </w:tc>
        <w:tc>
          <w:tcPr>
            <w:tcW w:w="4961" w:type="dxa"/>
            <w:shd w:val="clear" w:color="auto" w:fill="auto"/>
          </w:tcPr>
          <w:p w:rsidR="00C52E5C" w:rsidRPr="00C92BF5" w:rsidRDefault="00450AB9" w:rsidP="00450AB9">
            <w:pPr>
              <w:spacing w:line="211" w:lineRule="exact"/>
              <w:ind w:left="20" w:right="20"/>
              <w:jc w:val="both"/>
              <w:rPr>
                <w:sz w:val="16"/>
                <w:szCs w:val="16"/>
              </w:rPr>
            </w:pPr>
            <w:r>
              <w:rPr>
                <w:rStyle w:val="2pt"/>
                <w:sz w:val="16"/>
                <w:szCs w:val="16"/>
              </w:rPr>
              <w:t xml:space="preserve">50 </w:t>
            </w:r>
            <w:r w:rsidR="00C52E5C" w:rsidRPr="00C92BF5">
              <w:rPr>
                <w:rStyle w:val="2pt"/>
                <w:sz w:val="16"/>
                <w:szCs w:val="16"/>
              </w:rPr>
              <w:t>Задачи.</w:t>
            </w:r>
            <w:r w:rsidR="00C52E5C" w:rsidRPr="00C92BF5">
              <w:rPr>
                <w:sz w:val="16"/>
                <w:szCs w:val="16"/>
              </w:rPr>
              <w:t xml:space="preserve"> Упражнять детей в метании вдаль одной рукой, повторить прыжки в длину с места, развивать координацию движений, воспитывать внимание и умение сдерживать себя.</w:t>
            </w:r>
          </w:p>
          <w:p w:rsidR="00C52E5C" w:rsidRPr="006C7774" w:rsidRDefault="00C52E5C" w:rsidP="006C7774">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Флажки и мешочки с песком по количеству д</w:t>
            </w:r>
            <w:r w:rsidR="006C7774">
              <w:rPr>
                <w:sz w:val="16"/>
                <w:szCs w:val="16"/>
              </w:rPr>
              <w:t>е</w:t>
            </w:r>
            <w:r w:rsidR="006C7774">
              <w:rPr>
                <w:sz w:val="16"/>
                <w:szCs w:val="16"/>
              </w:rPr>
              <w:softHyphen/>
              <w:t>тей, длинная веревка (8—10 ж)</w:t>
            </w:r>
          </w:p>
        </w:tc>
        <w:tc>
          <w:tcPr>
            <w:tcW w:w="4961" w:type="dxa"/>
            <w:shd w:val="clear" w:color="auto" w:fill="auto"/>
          </w:tcPr>
          <w:p w:rsidR="00C52E5C" w:rsidRPr="00C92BF5" w:rsidRDefault="00C52E5C" w:rsidP="00AA5E60">
            <w:pPr>
              <w:spacing w:line="211" w:lineRule="exact"/>
              <w:ind w:left="20" w:right="20"/>
              <w:jc w:val="both"/>
              <w:rPr>
                <w:sz w:val="16"/>
                <w:szCs w:val="16"/>
              </w:rPr>
            </w:pPr>
            <w:r w:rsidRPr="00C92BF5">
              <w:rPr>
                <w:sz w:val="16"/>
                <w:szCs w:val="16"/>
              </w:rPr>
              <w:t>Ходить по кругу, взявшись за руки.</w:t>
            </w:r>
            <w:r w:rsidRPr="00C92BF5">
              <w:rPr>
                <w:rStyle w:val="0pt0"/>
                <w:b w:val="0"/>
                <w:sz w:val="16"/>
                <w:szCs w:val="16"/>
              </w:rPr>
              <w:t>Бег</w:t>
            </w:r>
            <w:r w:rsidRPr="00C92BF5">
              <w:rPr>
                <w:sz w:val="16"/>
                <w:szCs w:val="16"/>
              </w:rPr>
              <w:t xml:space="preserve"> врас</w:t>
            </w:r>
            <w:r w:rsidRPr="00C92BF5">
              <w:rPr>
                <w:sz w:val="16"/>
                <w:szCs w:val="16"/>
              </w:rPr>
              <w:softHyphen/>
              <w:t>сыпную.</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Прыжки в дли</w:t>
            </w:r>
            <w:r w:rsidRPr="00C92BF5">
              <w:rPr>
                <w:sz w:val="16"/>
                <w:szCs w:val="16"/>
              </w:rPr>
              <w:softHyphen/>
              <w:t xml:space="preserve">ну с места на двух ногах. </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Метание вдаль мешочков с песком правой и левой рукой.</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Прыжки в дли</w:t>
            </w:r>
            <w:r w:rsidRPr="00C92BF5">
              <w:rPr>
                <w:sz w:val="16"/>
                <w:szCs w:val="16"/>
              </w:rPr>
              <w:softHyphen/>
              <w:t xml:space="preserve">ну с места на двух ногах. </w:t>
            </w:r>
          </w:p>
          <w:p w:rsidR="00C52E5C" w:rsidRPr="00C92BF5" w:rsidRDefault="00C52E5C" w:rsidP="00AA5E60">
            <w:pPr>
              <w:rPr>
                <w:sz w:val="16"/>
                <w:szCs w:val="16"/>
              </w:rPr>
            </w:pPr>
            <w:r w:rsidRPr="00C92BF5">
              <w:rPr>
                <w:sz w:val="16"/>
                <w:szCs w:val="16"/>
              </w:rPr>
              <w:t>Метание снежков вдаль</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5</w:t>
            </w:r>
            <w:r w:rsidR="00987939">
              <w:rPr>
                <w:sz w:val="16"/>
                <w:szCs w:val="16"/>
              </w:rPr>
              <w:t>1</w:t>
            </w:r>
          </w:p>
        </w:tc>
        <w:tc>
          <w:tcPr>
            <w:tcW w:w="4961" w:type="dxa"/>
            <w:shd w:val="clear" w:color="auto" w:fill="auto"/>
          </w:tcPr>
          <w:p w:rsidR="00C52E5C" w:rsidRPr="00C92BF5" w:rsidRDefault="00D64F2D" w:rsidP="00D64F2D">
            <w:pPr>
              <w:spacing w:line="211" w:lineRule="exact"/>
              <w:ind w:left="40" w:right="40"/>
              <w:jc w:val="both"/>
              <w:rPr>
                <w:sz w:val="16"/>
                <w:szCs w:val="16"/>
              </w:rPr>
            </w:pPr>
            <w:r>
              <w:rPr>
                <w:rStyle w:val="2pt"/>
                <w:sz w:val="16"/>
                <w:szCs w:val="16"/>
              </w:rPr>
              <w:t xml:space="preserve">51 </w:t>
            </w:r>
            <w:r w:rsidR="00C52E5C" w:rsidRPr="00C92BF5">
              <w:rPr>
                <w:rStyle w:val="2pt"/>
                <w:sz w:val="16"/>
                <w:szCs w:val="16"/>
              </w:rPr>
              <w:t>Задачи.</w:t>
            </w:r>
            <w:r w:rsidR="00C52E5C" w:rsidRPr="00C92BF5">
              <w:rPr>
                <w:sz w:val="16"/>
                <w:szCs w:val="16"/>
              </w:rPr>
              <w:t xml:space="preserve"> Учить бросать и ловить мяч, упражнять в ходь</w:t>
            </w:r>
            <w:r w:rsidR="00C52E5C" w:rsidRPr="00C92BF5">
              <w:rPr>
                <w:sz w:val="16"/>
                <w:szCs w:val="16"/>
              </w:rPr>
              <w:softHyphen/>
              <w:t>бе по наклонной доске и ползании на четвереньках, учить друж</w:t>
            </w:r>
            <w:r w:rsidR="00C52E5C" w:rsidRPr="00C92BF5">
              <w:rPr>
                <w:sz w:val="16"/>
                <w:szCs w:val="16"/>
              </w:rPr>
              <w:softHyphen/>
              <w:t>но играть, помогать друг другу.</w:t>
            </w:r>
          </w:p>
          <w:p w:rsidR="00C52E5C" w:rsidRPr="00C92BF5" w:rsidRDefault="00C52E5C" w:rsidP="00AA5E60">
            <w:pPr>
              <w:spacing w:line="211" w:lineRule="exact"/>
              <w:ind w:left="40" w:firstLine="320"/>
              <w:jc w:val="both"/>
              <w:rPr>
                <w:sz w:val="16"/>
                <w:szCs w:val="16"/>
              </w:rPr>
            </w:pPr>
            <w:r w:rsidRPr="00C92BF5">
              <w:rPr>
                <w:rStyle w:val="2pt"/>
                <w:sz w:val="16"/>
                <w:szCs w:val="16"/>
              </w:rPr>
              <w:t>Пособия.</w:t>
            </w:r>
            <w:r w:rsidRPr="00C92BF5">
              <w:rPr>
                <w:sz w:val="16"/>
                <w:szCs w:val="16"/>
              </w:rPr>
              <w:t xml:space="preserve"> 1—2 наклонные доски, мяч средней величины.</w:t>
            </w:r>
          </w:p>
          <w:p w:rsidR="00C52E5C" w:rsidRPr="00C92BF5" w:rsidRDefault="00C52E5C" w:rsidP="00AA5E60">
            <w:pPr>
              <w:ind w:left="40" w:right="60" w:firstLine="320"/>
              <w:jc w:val="both"/>
              <w:rPr>
                <w:rStyle w:val="2pt"/>
                <w:sz w:val="16"/>
                <w:szCs w:val="16"/>
              </w:rPr>
            </w:pPr>
          </w:p>
        </w:tc>
        <w:tc>
          <w:tcPr>
            <w:tcW w:w="4961" w:type="dxa"/>
            <w:shd w:val="clear" w:color="auto" w:fill="auto"/>
          </w:tcPr>
          <w:p w:rsidR="00C52E5C" w:rsidRPr="00C92BF5" w:rsidRDefault="00C52E5C" w:rsidP="00AA5E60">
            <w:pPr>
              <w:ind w:firstLine="33"/>
              <w:jc w:val="both"/>
              <w:rPr>
                <w:sz w:val="16"/>
                <w:szCs w:val="16"/>
              </w:rPr>
            </w:pPr>
            <w:r w:rsidRPr="00C92BF5">
              <w:rPr>
                <w:sz w:val="16"/>
                <w:szCs w:val="16"/>
              </w:rPr>
              <w:t>Ходьба и бег</w:t>
            </w:r>
            <w:r w:rsidRPr="00C92BF5">
              <w:rPr>
                <w:rStyle w:val="0pt0"/>
                <w:b w:val="0"/>
                <w:sz w:val="16"/>
                <w:szCs w:val="16"/>
              </w:rPr>
              <w:t>в</w:t>
            </w:r>
            <w:r w:rsidRPr="00C92BF5">
              <w:rPr>
                <w:sz w:val="16"/>
                <w:szCs w:val="16"/>
              </w:rPr>
              <w:t xml:space="preserve"> колонне по одному по краям комнаты.</w:t>
            </w:r>
          </w:p>
          <w:p w:rsidR="00C52E5C" w:rsidRPr="00C92BF5" w:rsidRDefault="00C52E5C" w:rsidP="00AA5E60">
            <w:pPr>
              <w:rPr>
                <w:sz w:val="16"/>
                <w:szCs w:val="16"/>
              </w:rPr>
            </w:pPr>
            <w:r w:rsidRPr="00C92BF5">
              <w:rPr>
                <w:rStyle w:val="0pt"/>
                <w:sz w:val="16"/>
                <w:szCs w:val="16"/>
              </w:rPr>
              <w:t xml:space="preserve">         Упражнения в основных видах движений</w:t>
            </w:r>
            <w:r w:rsidRPr="00C92BF5">
              <w:rPr>
                <w:sz w:val="16"/>
                <w:szCs w:val="16"/>
              </w:rPr>
              <w:t>.</w:t>
            </w:r>
          </w:p>
          <w:p w:rsidR="00C52E5C" w:rsidRPr="00C92BF5" w:rsidRDefault="00C52E5C" w:rsidP="00AA5E60">
            <w:pPr>
              <w:rPr>
                <w:sz w:val="16"/>
                <w:szCs w:val="16"/>
              </w:rPr>
            </w:pPr>
            <w:r w:rsidRPr="00C92BF5">
              <w:rPr>
                <w:sz w:val="16"/>
                <w:szCs w:val="16"/>
              </w:rPr>
              <w:t>Бросание и лов</w:t>
            </w:r>
            <w:r w:rsidRPr="00C92BF5">
              <w:rPr>
                <w:sz w:val="16"/>
                <w:szCs w:val="16"/>
              </w:rPr>
              <w:softHyphen/>
              <w:t>ля мяча.</w:t>
            </w:r>
          </w:p>
          <w:p w:rsidR="00C52E5C" w:rsidRPr="00C92BF5" w:rsidRDefault="00C52E5C" w:rsidP="00AA5E60">
            <w:pPr>
              <w:rPr>
                <w:sz w:val="16"/>
                <w:szCs w:val="16"/>
              </w:rPr>
            </w:pPr>
            <w:r w:rsidRPr="00C92BF5">
              <w:rPr>
                <w:sz w:val="16"/>
                <w:szCs w:val="16"/>
              </w:rPr>
              <w:t>Ходьба по наклонной доске с последующим заданием — до</w:t>
            </w:r>
            <w:r w:rsidRPr="00C92BF5">
              <w:rPr>
                <w:sz w:val="16"/>
                <w:szCs w:val="16"/>
              </w:rPr>
              <w:softHyphen/>
              <w:t>ползти на четвереньках до определенного места (до флажка, куклы, скамейки и т. д.).</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и лов</w:t>
            </w:r>
            <w:r w:rsidRPr="00C92BF5">
              <w:rPr>
                <w:sz w:val="16"/>
                <w:szCs w:val="16"/>
              </w:rPr>
              <w:softHyphen/>
              <w:t>ля мяча.</w:t>
            </w:r>
          </w:p>
          <w:p w:rsidR="00C52E5C" w:rsidRPr="00C92BF5" w:rsidRDefault="00C52E5C" w:rsidP="00AA5E60">
            <w:pPr>
              <w:rPr>
                <w:sz w:val="16"/>
                <w:szCs w:val="16"/>
              </w:rPr>
            </w:pPr>
            <w:r w:rsidRPr="00C92BF5">
              <w:rPr>
                <w:sz w:val="16"/>
                <w:szCs w:val="16"/>
              </w:rPr>
              <w:t>Поиграть в игру «Солнышко и дождик».</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A70B40" w:rsidP="00AA5E60">
            <w:pPr>
              <w:jc w:val="center"/>
              <w:rPr>
                <w:sz w:val="16"/>
                <w:szCs w:val="16"/>
              </w:rPr>
            </w:pPr>
            <w:r>
              <w:rPr>
                <w:sz w:val="16"/>
                <w:szCs w:val="16"/>
              </w:rPr>
              <w:t>5</w:t>
            </w:r>
            <w:r w:rsidR="00987939">
              <w:rPr>
                <w:sz w:val="16"/>
                <w:szCs w:val="16"/>
              </w:rPr>
              <w:t>2</w:t>
            </w:r>
          </w:p>
        </w:tc>
        <w:tc>
          <w:tcPr>
            <w:tcW w:w="4961" w:type="dxa"/>
            <w:shd w:val="clear" w:color="auto" w:fill="auto"/>
          </w:tcPr>
          <w:p w:rsidR="00C52E5C" w:rsidRPr="00C92BF5" w:rsidRDefault="00D64F2D" w:rsidP="00D64F2D">
            <w:pPr>
              <w:ind w:left="40" w:right="40"/>
              <w:jc w:val="both"/>
              <w:rPr>
                <w:sz w:val="16"/>
                <w:szCs w:val="16"/>
              </w:rPr>
            </w:pPr>
            <w:r>
              <w:rPr>
                <w:rStyle w:val="2pt"/>
                <w:sz w:val="16"/>
                <w:szCs w:val="16"/>
              </w:rPr>
              <w:t xml:space="preserve">52 </w:t>
            </w:r>
            <w:r w:rsidR="00C52E5C" w:rsidRPr="00C92BF5">
              <w:rPr>
                <w:rStyle w:val="2pt"/>
                <w:sz w:val="16"/>
                <w:szCs w:val="16"/>
              </w:rPr>
              <w:t>Задачи.</w:t>
            </w:r>
            <w:r w:rsidR="00C52E5C" w:rsidRPr="00C92BF5">
              <w:rPr>
                <w:sz w:val="16"/>
                <w:szCs w:val="16"/>
              </w:rPr>
              <w:t xml:space="preserve"> Упражнять в прыжках в длину с места, повторить полза</w:t>
            </w:r>
            <w:r w:rsidR="00C52E5C" w:rsidRPr="00C92BF5">
              <w:rPr>
                <w:sz w:val="16"/>
                <w:szCs w:val="16"/>
              </w:rPr>
              <w:softHyphen/>
              <w:t>ние по гимнастической скамейке, учить быстро реагировать на сиг</w:t>
            </w:r>
            <w:r w:rsidR="00C52E5C" w:rsidRPr="00C92BF5">
              <w:rPr>
                <w:sz w:val="16"/>
                <w:szCs w:val="16"/>
              </w:rPr>
              <w:softHyphen/>
              <w:t>нал.</w:t>
            </w:r>
          </w:p>
          <w:p w:rsidR="00C52E5C" w:rsidRPr="00C92BF5" w:rsidRDefault="00C52E5C" w:rsidP="00AA5E60">
            <w:pPr>
              <w:ind w:left="40" w:right="60" w:firstLine="320"/>
              <w:jc w:val="both"/>
              <w:rPr>
                <w:rStyle w:val="2pt"/>
                <w:sz w:val="16"/>
                <w:szCs w:val="16"/>
              </w:rPr>
            </w:pPr>
            <w:r w:rsidRPr="00C92BF5">
              <w:rPr>
                <w:rStyle w:val="2pt"/>
                <w:sz w:val="16"/>
                <w:szCs w:val="16"/>
              </w:rPr>
              <w:t xml:space="preserve">Пособия. </w:t>
            </w:r>
            <w:r w:rsidRPr="00C92BF5">
              <w:rPr>
                <w:sz w:val="16"/>
                <w:szCs w:val="16"/>
              </w:rPr>
              <w:t>Цветные платочки (20X20</w:t>
            </w:r>
            <w:r w:rsidRPr="00C92BF5">
              <w:rPr>
                <w:rStyle w:val="0pt"/>
                <w:sz w:val="16"/>
                <w:szCs w:val="16"/>
              </w:rPr>
              <w:t xml:space="preserve"> см)</w:t>
            </w:r>
            <w:r w:rsidRPr="00C92BF5">
              <w:rPr>
                <w:sz w:val="16"/>
                <w:szCs w:val="16"/>
              </w:rPr>
              <w:t xml:space="preserve"> по количеству детей, 1—2 гимнастические скамейки, 2</w:t>
            </w:r>
            <w:r w:rsidRPr="00C92BF5">
              <w:rPr>
                <w:sz w:val="16"/>
                <w:szCs w:val="16"/>
              </w:rPr>
              <w:tab/>
              <w:t>длинные</w:t>
            </w:r>
            <w:r w:rsidRPr="00C92BF5">
              <w:rPr>
                <w:rStyle w:val="8pt0pt"/>
              </w:rPr>
              <w:t xml:space="preserve"> (8</w:t>
            </w:r>
            <w:r w:rsidRPr="00C92BF5">
              <w:rPr>
                <w:sz w:val="16"/>
                <w:szCs w:val="16"/>
              </w:rPr>
              <w:t>—10</w:t>
            </w:r>
            <w:r w:rsidRPr="00C92BF5">
              <w:rPr>
                <w:rStyle w:val="0pt"/>
                <w:sz w:val="16"/>
                <w:szCs w:val="16"/>
              </w:rPr>
              <w:t xml:space="preserve"> м)</w:t>
            </w:r>
            <w:r w:rsidRPr="00C92BF5">
              <w:rPr>
                <w:sz w:val="16"/>
                <w:szCs w:val="16"/>
              </w:rPr>
              <w:t xml:space="preserve"> веревки.</w:t>
            </w:r>
            <w:r w:rsidRPr="00C92BF5">
              <w:rPr>
                <w:sz w:val="16"/>
                <w:szCs w:val="16"/>
              </w:rPr>
              <w:br w:type="page"/>
            </w:r>
          </w:p>
        </w:tc>
        <w:tc>
          <w:tcPr>
            <w:tcW w:w="4961" w:type="dxa"/>
            <w:shd w:val="clear" w:color="auto" w:fill="auto"/>
          </w:tcPr>
          <w:p w:rsidR="00C52E5C" w:rsidRPr="00C92BF5" w:rsidRDefault="00C52E5C" w:rsidP="00AA5E60">
            <w:pPr>
              <w:spacing w:line="211" w:lineRule="exact"/>
              <w:ind w:left="60" w:right="40" w:firstLine="320"/>
              <w:jc w:val="both"/>
              <w:rPr>
                <w:sz w:val="16"/>
                <w:szCs w:val="16"/>
              </w:rPr>
            </w:pPr>
            <w:r w:rsidRPr="00C92BF5">
              <w:rPr>
                <w:sz w:val="16"/>
                <w:szCs w:val="16"/>
              </w:rPr>
              <w:t>Ходьба и бег в колонне по одному</w:t>
            </w:r>
            <w:r w:rsidRPr="00C92BF5">
              <w:rPr>
                <w:rStyle w:val="0pt0"/>
                <w:b w:val="0"/>
                <w:sz w:val="16"/>
                <w:szCs w:val="16"/>
              </w:rPr>
              <w:t>с</w:t>
            </w:r>
            <w:r w:rsidRPr="00C92BF5">
              <w:rPr>
                <w:sz w:val="16"/>
                <w:szCs w:val="16"/>
              </w:rPr>
              <w:t xml:space="preserve"> платоч</w:t>
            </w:r>
            <w:r w:rsidRPr="00C92BF5">
              <w:rPr>
                <w:sz w:val="16"/>
                <w:szCs w:val="16"/>
              </w:rPr>
              <w:softHyphen/>
              <w:t>ком в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Ползание па четвереньках по гимнастической скамейке.</w:t>
            </w:r>
          </w:p>
          <w:p w:rsidR="00C52E5C" w:rsidRPr="00C92BF5" w:rsidRDefault="00C52E5C" w:rsidP="00AA5E60">
            <w:pPr>
              <w:jc w:val="both"/>
              <w:rPr>
                <w:rStyle w:val="0pt"/>
                <w:sz w:val="16"/>
                <w:szCs w:val="16"/>
              </w:rPr>
            </w:pPr>
            <w:r w:rsidRPr="00C92BF5">
              <w:rPr>
                <w:sz w:val="16"/>
                <w:szCs w:val="16"/>
              </w:rPr>
              <w:t>Прыжки в длину с места через веревки, положенные парал</w:t>
            </w:r>
            <w:r w:rsidRPr="00C92BF5">
              <w:rPr>
                <w:sz w:val="16"/>
                <w:szCs w:val="16"/>
              </w:rPr>
              <w:softHyphen/>
              <w:t>лельно па коврик на расстоянии 20—25</w:t>
            </w:r>
            <w:r w:rsidRPr="00C92BF5">
              <w:rPr>
                <w:rStyle w:val="0pt"/>
                <w:sz w:val="16"/>
                <w:szCs w:val="16"/>
              </w:rPr>
              <w:t xml:space="preserve"> см.</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«Мой веселый звонкий мяч»</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Прыжки в длину с места через веревки, положенные парал</w:t>
            </w:r>
            <w:r w:rsidRPr="00C92BF5">
              <w:rPr>
                <w:sz w:val="16"/>
                <w:szCs w:val="16"/>
              </w:rPr>
              <w:softHyphen/>
              <w:t>лельно па коврик на расстоянии 20—25</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Поиграть в игру «Мой веселый звонкий мяч»</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3</w:t>
            </w:r>
          </w:p>
        </w:tc>
        <w:tc>
          <w:tcPr>
            <w:tcW w:w="4961" w:type="dxa"/>
            <w:shd w:val="clear" w:color="auto" w:fill="auto"/>
          </w:tcPr>
          <w:p w:rsidR="00C52E5C" w:rsidRPr="00C92BF5" w:rsidRDefault="00EC3FB8" w:rsidP="00EC3FB8">
            <w:pPr>
              <w:spacing w:line="211" w:lineRule="exact"/>
              <w:ind w:left="60" w:right="40"/>
              <w:jc w:val="both"/>
              <w:rPr>
                <w:sz w:val="16"/>
                <w:szCs w:val="16"/>
              </w:rPr>
            </w:pPr>
            <w:r>
              <w:rPr>
                <w:rStyle w:val="2pt"/>
                <w:sz w:val="16"/>
                <w:szCs w:val="16"/>
              </w:rPr>
              <w:t xml:space="preserve">53 </w:t>
            </w:r>
            <w:r w:rsidR="00C52E5C" w:rsidRPr="00C92BF5">
              <w:rPr>
                <w:rStyle w:val="2pt"/>
                <w:sz w:val="16"/>
                <w:szCs w:val="16"/>
              </w:rPr>
              <w:t>Задачи.</w:t>
            </w:r>
            <w:r w:rsidR="00C52E5C" w:rsidRPr="00C92BF5">
              <w:rPr>
                <w:sz w:val="16"/>
                <w:szCs w:val="16"/>
              </w:rPr>
              <w:t xml:space="preserve"> Упражнять в спрыгивании с высоты, метании в горизонтальную цель, повторить ходьбу на четвереньках, спо</w:t>
            </w:r>
            <w:r w:rsidR="00C52E5C" w:rsidRPr="00C92BF5">
              <w:rPr>
                <w:sz w:val="16"/>
                <w:szCs w:val="16"/>
              </w:rPr>
              <w:softHyphen/>
              <w:t>собствовать развитию координации движений, умению сохра</w:t>
            </w:r>
            <w:r w:rsidR="00C52E5C" w:rsidRPr="00C92BF5">
              <w:rPr>
                <w:sz w:val="16"/>
                <w:szCs w:val="16"/>
              </w:rPr>
              <w:softHyphen/>
              <w:t>нять определенное направление при метании предметов.</w:t>
            </w:r>
          </w:p>
          <w:p w:rsidR="00C52E5C" w:rsidRPr="00C92BF5" w:rsidRDefault="00C52E5C" w:rsidP="00AA5E60">
            <w:pPr>
              <w:spacing w:line="209"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и мешочки с песком по количест</w:t>
            </w:r>
            <w:r w:rsidRPr="00C92BF5">
              <w:rPr>
                <w:sz w:val="16"/>
                <w:szCs w:val="16"/>
              </w:rPr>
              <w:softHyphen/>
              <w:t>ву детей, 1—2 гимнастические скамейки (высота 20—25</w:t>
            </w:r>
            <w:r w:rsidRPr="00C92BF5">
              <w:rPr>
                <w:rStyle w:val="0pt"/>
                <w:sz w:val="16"/>
                <w:szCs w:val="16"/>
              </w:rPr>
              <w:t xml:space="preserve"> см), </w:t>
            </w:r>
            <w:r w:rsidRPr="00C92BF5">
              <w:rPr>
                <w:sz w:val="16"/>
                <w:szCs w:val="16"/>
              </w:rPr>
              <w:t>3—4 больших обруча.</w:t>
            </w:r>
          </w:p>
        </w:tc>
        <w:tc>
          <w:tcPr>
            <w:tcW w:w="4961" w:type="dxa"/>
            <w:shd w:val="clear" w:color="auto" w:fill="auto"/>
          </w:tcPr>
          <w:p w:rsidR="00C52E5C" w:rsidRPr="00C92BF5" w:rsidRDefault="00C52E5C" w:rsidP="00AA5E60">
            <w:pPr>
              <w:spacing w:line="211" w:lineRule="exact"/>
              <w:ind w:left="20" w:right="20" w:firstLine="320"/>
              <w:jc w:val="both"/>
              <w:rPr>
                <w:sz w:val="16"/>
                <w:szCs w:val="16"/>
              </w:rPr>
            </w:pPr>
            <w:r w:rsidRPr="00C92BF5">
              <w:rPr>
                <w:sz w:val="16"/>
                <w:szCs w:val="16"/>
              </w:rPr>
              <w:t>Ходьба и бег врассыпную</w:t>
            </w:r>
            <w:r w:rsidRPr="00C92BF5">
              <w:rPr>
                <w:rStyle w:val="0pt0"/>
                <w:b w:val="0"/>
                <w:sz w:val="16"/>
                <w:szCs w:val="16"/>
              </w:rPr>
              <w:t>с</w:t>
            </w:r>
            <w:r w:rsidRPr="00C92BF5">
              <w:rPr>
                <w:sz w:val="16"/>
                <w:szCs w:val="16"/>
              </w:rPr>
              <w:t xml:space="preserve"> погремушкой в руке.</w:t>
            </w:r>
          </w:p>
          <w:p w:rsidR="00C52E5C" w:rsidRPr="00C92BF5" w:rsidRDefault="00C52E5C" w:rsidP="00AA5E60">
            <w:pPr>
              <w:widowControl/>
              <w:tabs>
                <w:tab w:val="left" w:pos="670"/>
              </w:tabs>
              <w:suppressAutoHyphens w:val="0"/>
              <w:autoSpaceDE/>
              <w:spacing w:line="211" w:lineRule="exact"/>
              <w:ind w:right="20"/>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widowControl/>
              <w:tabs>
                <w:tab w:val="left" w:pos="670"/>
              </w:tabs>
              <w:suppressAutoHyphens w:val="0"/>
              <w:autoSpaceDE/>
              <w:spacing w:line="211" w:lineRule="exact"/>
              <w:ind w:right="20"/>
              <w:jc w:val="both"/>
              <w:rPr>
                <w:sz w:val="16"/>
                <w:szCs w:val="16"/>
              </w:rPr>
            </w:pPr>
            <w:r w:rsidRPr="00C92BF5">
              <w:rPr>
                <w:sz w:val="16"/>
                <w:szCs w:val="16"/>
              </w:rPr>
              <w:t xml:space="preserve"> Ходьба на чет</w:t>
            </w:r>
            <w:r w:rsidRPr="00C92BF5">
              <w:rPr>
                <w:sz w:val="16"/>
                <w:szCs w:val="16"/>
              </w:rPr>
              <w:softHyphen/>
              <w:t xml:space="preserve">вереньках друг за другом — «Кошечки идут». </w:t>
            </w:r>
          </w:p>
          <w:p w:rsidR="00C52E5C" w:rsidRPr="00C92BF5" w:rsidRDefault="00C52E5C" w:rsidP="00AA5E60">
            <w:pPr>
              <w:jc w:val="both"/>
              <w:rPr>
                <w:sz w:val="16"/>
                <w:szCs w:val="16"/>
              </w:rPr>
            </w:pPr>
            <w:r w:rsidRPr="00C92BF5">
              <w:rPr>
                <w:sz w:val="16"/>
                <w:szCs w:val="16"/>
              </w:rPr>
              <w:t>Спрыгивание с гимнастической скамейки.</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правой и левой рукой на расстоянии 100</w:t>
            </w:r>
            <w:r w:rsidRPr="00C92BF5">
              <w:rPr>
                <w:rStyle w:val="0pt"/>
                <w:sz w:val="16"/>
                <w:szCs w:val="16"/>
              </w:rPr>
              <w:t xml:space="preserve"> см</w:t>
            </w:r>
            <w:r w:rsidRPr="00C92BF5">
              <w:rPr>
                <w:sz w:val="16"/>
                <w:szCs w:val="16"/>
              </w:rPr>
              <w:t xml:space="preserve"> от обруча.</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«Мой веселый звонкий мяч».</w:t>
            </w:r>
          </w:p>
          <w:p w:rsidR="00C52E5C" w:rsidRPr="00C92BF5" w:rsidRDefault="00C52E5C" w:rsidP="00AA5E60">
            <w:pPr>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мяча вдаль пр. и лев. Рукой</w:t>
            </w:r>
          </w:p>
          <w:p w:rsidR="00C52E5C" w:rsidRPr="00C92BF5" w:rsidRDefault="00C52E5C" w:rsidP="00AA5E60">
            <w:pPr>
              <w:rPr>
                <w:sz w:val="16"/>
                <w:szCs w:val="16"/>
              </w:rPr>
            </w:pPr>
          </w:p>
          <w:p w:rsidR="00C52E5C" w:rsidRPr="00C92BF5" w:rsidRDefault="00C52E5C" w:rsidP="00AA5E60">
            <w:pPr>
              <w:rPr>
                <w:sz w:val="16"/>
                <w:szCs w:val="16"/>
              </w:rPr>
            </w:pPr>
            <w:r w:rsidRPr="00C92BF5">
              <w:rPr>
                <w:sz w:val="16"/>
                <w:szCs w:val="16"/>
              </w:rPr>
              <w:t>Поиграть в игру «Мой веселый звонкий мяч»</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4</w:t>
            </w:r>
          </w:p>
        </w:tc>
        <w:tc>
          <w:tcPr>
            <w:tcW w:w="4961" w:type="dxa"/>
            <w:shd w:val="clear" w:color="auto" w:fill="auto"/>
          </w:tcPr>
          <w:p w:rsidR="00C52E5C" w:rsidRPr="00C92BF5" w:rsidRDefault="00EC3FB8" w:rsidP="006C7774">
            <w:pPr>
              <w:ind w:left="20" w:right="20"/>
              <w:rPr>
                <w:sz w:val="16"/>
                <w:szCs w:val="16"/>
              </w:rPr>
            </w:pPr>
            <w:r>
              <w:rPr>
                <w:rStyle w:val="2pt"/>
                <w:sz w:val="16"/>
                <w:szCs w:val="16"/>
              </w:rPr>
              <w:t xml:space="preserve">54 </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и прыгать в глубину, учить бросать и ловить мяч;</w:t>
            </w:r>
            <w:r w:rsidR="00C52E5C" w:rsidRPr="00C92BF5">
              <w:rPr>
                <w:sz w:val="16"/>
                <w:szCs w:val="16"/>
              </w:rPr>
              <w:br w:type="page"/>
            </w:r>
          </w:p>
          <w:p w:rsidR="00C52E5C" w:rsidRPr="00C92BF5" w:rsidRDefault="00C52E5C" w:rsidP="006C7774">
            <w:pPr>
              <w:ind w:left="100" w:right="40"/>
              <w:rPr>
                <w:sz w:val="16"/>
                <w:szCs w:val="16"/>
              </w:rPr>
            </w:pPr>
            <w:r w:rsidRPr="00C92BF5">
              <w:rPr>
                <w:sz w:val="16"/>
                <w:szCs w:val="16"/>
              </w:rPr>
              <w:t>способствовать развитию чувства равновесия и координации движений.</w:t>
            </w:r>
          </w:p>
          <w:p w:rsidR="00C52E5C" w:rsidRPr="00C92BF5" w:rsidRDefault="00C52E5C" w:rsidP="006C7774">
            <w:pPr>
              <w:pStyle w:val="190"/>
              <w:shd w:val="clear" w:color="auto" w:fill="auto"/>
              <w:spacing w:line="240" w:lineRule="auto"/>
              <w:ind w:left="100" w:right="40" w:firstLine="0"/>
              <w:jc w:val="left"/>
              <w:rPr>
                <w:rStyle w:val="2pt"/>
                <w:spacing w:val="10"/>
                <w:sz w:val="16"/>
                <w:szCs w:val="16"/>
                <w:shd w:val="clear" w:color="auto" w:fill="auto"/>
              </w:rPr>
            </w:pPr>
            <w:r w:rsidRPr="00C92BF5">
              <w:rPr>
                <w:rStyle w:val="192pt"/>
                <w:sz w:val="16"/>
                <w:szCs w:val="16"/>
              </w:rPr>
              <w:t xml:space="preserve">Пособия. </w:t>
            </w:r>
            <w:r w:rsidRPr="00C92BF5">
              <w:rPr>
                <w:sz w:val="16"/>
                <w:szCs w:val="16"/>
              </w:rPr>
              <w:t>1—2 гимнастические скамейки и мяч средней величины.</w:t>
            </w:r>
          </w:p>
        </w:tc>
        <w:tc>
          <w:tcPr>
            <w:tcW w:w="4961" w:type="dxa"/>
            <w:shd w:val="clear" w:color="auto" w:fill="auto"/>
          </w:tcPr>
          <w:p w:rsidR="00C52E5C" w:rsidRPr="00C92BF5" w:rsidRDefault="00C52E5C" w:rsidP="00AA5E60">
            <w:pPr>
              <w:spacing w:line="230" w:lineRule="exact"/>
              <w:ind w:left="100" w:right="40"/>
              <w:jc w:val="both"/>
              <w:rPr>
                <w:b/>
                <w:sz w:val="16"/>
                <w:szCs w:val="16"/>
              </w:rPr>
            </w:pPr>
            <w:r w:rsidRPr="00C92BF5">
              <w:rPr>
                <w:sz w:val="16"/>
                <w:szCs w:val="16"/>
              </w:rPr>
              <w:t>Ходьба и бег друг за другом со сменой</w:t>
            </w:r>
            <w:r w:rsidRPr="00C92BF5">
              <w:rPr>
                <w:rStyle w:val="0pt0"/>
                <w:b w:val="0"/>
                <w:sz w:val="16"/>
                <w:szCs w:val="16"/>
              </w:rPr>
              <w:t>на</w:t>
            </w:r>
            <w:r w:rsidRPr="00C92BF5">
              <w:rPr>
                <w:rStyle w:val="0pt0"/>
                <w:b w:val="0"/>
                <w:sz w:val="16"/>
                <w:szCs w:val="16"/>
              </w:rPr>
              <w:softHyphen/>
              <w:t>правления.</w:t>
            </w:r>
          </w:p>
          <w:p w:rsidR="00C52E5C" w:rsidRPr="00C92BF5" w:rsidRDefault="00C52E5C" w:rsidP="00AA5E60">
            <w:pPr>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 xml:space="preserve"> Ходьба по гимнастической скамейке, спрыгивать с нее.</w:t>
            </w:r>
          </w:p>
          <w:p w:rsidR="00C52E5C" w:rsidRPr="00C92BF5" w:rsidRDefault="00C52E5C" w:rsidP="00AA5E60">
            <w:pPr>
              <w:jc w:val="both"/>
              <w:rPr>
                <w:sz w:val="16"/>
                <w:szCs w:val="16"/>
              </w:rPr>
            </w:pPr>
            <w:r w:rsidRPr="00C92BF5">
              <w:rPr>
                <w:sz w:val="16"/>
                <w:szCs w:val="16"/>
              </w:rPr>
              <w:t xml:space="preserve">Бросание мяча воспитателю и ловля мяча. </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«Пузырь» (вариант с бегом врассып</w:t>
            </w:r>
            <w:r w:rsidRPr="00C92BF5">
              <w:rPr>
                <w:sz w:val="16"/>
                <w:szCs w:val="16"/>
              </w:rPr>
              <w:softHyphen/>
              <w:t>ную).</w:t>
            </w:r>
          </w:p>
        </w:tc>
        <w:tc>
          <w:tcPr>
            <w:tcW w:w="3402" w:type="dxa"/>
            <w:shd w:val="clear" w:color="auto" w:fill="auto"/>
          </w:tcPr>
          <w:p w:rsidR="00C52E5C" w:rsidRPr="00C92BF5" w:rsidRDefault="00C52E5C" w:rsidP="00AA5E60">
            <w:pPr>
              <w:rPr>
                <w:sz w:val="16"/>
                <w:szCs w:val="16"/>
              </w:rPr>
            </w:pPr>
            <w:r w:rsidRPr="00C92BF5">
              <w:rPr>
                <w:sz w:val="16"/>
                <w:szCs w:val="16"/>
              </w:rPr>
              <w:t>Поиграть в игру «Пузырь».</w:t>
            </w:r>
          </w:p>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 xml:space="preserve">Бросание мяча взрослому и ловля мяча. </w:t>
            </w:r>
          </w:p>
          <w:p w:rsidR="00C52E5C" w:rsidRPr="00C92BF5" w:rsidRDefault="00C52E5C" w:rsidP="00AA5E60">
            <w:pPr>
              <w:rPr>
                <w:sz w:val="16"/>
                <w:szCs w:val="16"/>
              </w:rPr>
            </w:pPr>
          </w:p>
        </w:tc>
      </w:tr>
      <w:tr w:rsidR="00C52E5C" w:rsidRPr="00C92BF5" w:rsidTr="00AA5E60">
        <w:trPr>
          <w:cantSplit/>
          <w:trHeight w:val="1293"/>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5</w:t>
            </w:r>
          </w:p>
        </w:tc>
        <w:tc>
          <w:tcPr>
            <w:tcW w:w="4961" w:type="dxa"/>
            <w:shd w:val="clear" w:color="auto" w:fill="auto"/>
          </w:tcPr>
          <w:p w:rsidR="00C52E5C" w:rsidRPr="00C92BF5" w:rsidRDefault="00EC3FB8" w:rsidP="00EC3FB8">
            <w:pPr>
              <w:ind w:left="40" w:right="60"/>
              <w:jc w:val="both"/>
              <w:rPr>
                <w:sz w:val="16"/>
                <w:szCs w:val="16"/>
              </w:rPr>
            </w:pPr>
            <w:r>
              <w:rPr>
                <w:rStyle w:val="2pt"/>
                <w:sz w:val="16"/>
                <w:szCs w:val="16"/>
              </w:rPr>
              <w:t xml:space="preserve">55 </w:t>
            </w:r>
            <w:r w:rsidR="00C52E5C" w:rsidRPr="00C92BF5">
              <w:rPr>
                <w:rStyle w:val="2pt"/>
                <w:sz w:val="16"/>
                <w:szCs w:val="16"/>
              </w:rPr>
              <w:t>Задачи.</w:t>
            </w:r>
            <w:r w:rsidR="00C52E5C" w:rsidRPr="00C92BF5">
              <w:rPr>
                <w:sz w:val="16"/>
                <w:szCs w:val="16"/>
              </w:rPr>
              <w:t xml:space="preserve"> Совершенствовать прыжок в длину с места, ме</w:t>
            </w:r>
            <w:r w:rsidR="00C52E5C" w:rsidRPr="00C92BF5">
              <w:rPr>
                <w:sz w:val="16"/>
                <w:szCs w:val="16"/>
              </w:rPr>
              <w:softHyphen/>
              <w:t>тание в горизонтальную цель и ползание с подлезанием, при</w:t>
            </w:r>
            <w:r w:rsidR="00C52E5C" w:rsidRPr="00C92BF5">
              <w:rPr>
                <w:sz w:val="16"/>
                <w:szCs w:val="16"/>
              </w:rPr>
              <w:softHyphen/>
              <w:t>учать соразмерять бросок с расстоянием до цели, учить быстро "реагировать на сигнал.</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2—3 дуги (или 2 стойки и рейка), 3—4 боль</w:t>
            </w:r>
            <w:r w:rsidRPr="00C92BF5">
              <w:rPr>
                <w:sz w:val="16"/>
                <w:szCs w:val="16"/>
              </w:rPr>
              <w:softHyphen/>
              <w:t>ших обруча или ящики (50X50</w:t>
            </w:r>
            <w:r w:rsidRPr="00C92BF5">
              <w:rPr>
                <w:rStyle w:val="0pt"/>
                <w:sz w:val="16"/>
                <w:szCs w:val="16"/>
              </w:rPr>
              <w:t xml:space="preserve"> см).</w:t>
            </w:r>
          </w:p>
        </w:tc>
        <w:tc>
          <w:tcPr>
            <w:tcW w:w="4961" w:type="dxa"/>
            <w:shd w:val="clear" w:color="auto" w:fill="auto"/>
          </w:tcPr>
          <w:p w:rsidR="00C52E5C" w:rsidRPr="00C92BF5" w:rsidRDefault="00C52E5C" w:rsidP="00AA5E60">
            <w:pPr>
              <w:spacing w:line="211" w:lineRule="exact"/>
              <w:ind w:left="40" w:right="40"/>
              <w:jc w:val="both"/>
              <w:rPr>
                <w:sz w:val="16"/>
                <w:szCs w:val="16"/>
              </w:rPr>
            </w:pPr>
            <w:r w:rsidRPr="00C92BF5">
              <w:rPr>
                <w:sz w:val="16"/>
                <w:szCs w:val="16"/>
              </w:rPr>
              <w:t>Ходьба и бег в колонне по одному с платоч</w:t>
            </w:r>
            <w:r w:rsidRPr="00C92BF5">
              <w:rPr>
                <w:sz w:val="16"/>
                <w:szCs w:val="16"/>
              </w:rPr>
              <w:softHyphen/>
              <w:t>ком в одной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(5—6</w:t>
            </w:r>
            <w:r w:rsidRPr="00C92BF5">
              <w:rPr>
                <w:rStyle w:val="0pt"/>
                <w:sz w:val="16"/>
                <w:szCs w:val="16"/>
              </w:rPr>
              <w:t xml:space="preserve"> м)</w:t>
            </w:r>
            <w:r w:rsidRPr="00C92BF5">
              <w:rPr>
                <w:sz w:val="16"/>
                <w:szCs w:val="16"/>
              </w:rPr>
              <w:t xml:space="preserve"> и подлезание под дугу.</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правой и левой рукой.</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«Пузырь».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56</w:t>
            </w:r>
          </w:p>
        </w:tc>
        <w:tc>
          <w:tcPr>
            <w:tcW w:w="4961" w:type="dxa"/>
            <w:shd w:val="clear" w:color="auto" w:fill="auto"/>
          </w:tcPr>
          <w:p w:rsidR="00C52E5C" w:rsidRPr="00C92BF5" w:rsidRDefault="00EC3FB8" w:rsidP="00EC3FB8">
            <w:pPr>
              <w:spacing w:line="216" w:lineRule="exact"/>
              <w:ind w:left="20" w:right="240"/>
              <w:jc w:val="both"/>
              <w:rPr>
                <w:sz w:val="16"/>
                <w:szCs w:val="16"/>
              </w:rPr>
            </w:pPr>
            <w:r>
              <w:rPr>
                <w:rStyle w:val="3pt"/>
                <w:sz w:val="16"/>
                <w:szCs w:val="16"/>
              </w:rPr>
              <w:t xml:space="preserve">56 </w:t>
            </w:r>
            <w:r w:rsidR="00C52E5C" w:rsidRPr="00C92BF5">
              <w:rPr>
                <w:rStyle w:val="3pt"/>
                <w:sz w:val="16"/>
                <w:szCs w:val="16"/>
              </w:rPr>
              <w:t>Задачи.</w:t>
            </w:r>
            <w:r w:rsidR="00C52E5C" w:rsidRPr="00C92BF5">
              <w:rPr>
                <w:sz w:val="16"/>
                <w:szCs w:val="16"/>
              </w:rPr>
              <w:t xml:space="preserve"> Совершенствовать метание вдаль из-за головы </w:t>
            </w:r>
            <w:r w:rsidR="00C52E5C" w:rsidRPr="00C92BF5">
              <w:rPr>
                <w:rStyle w:val="0pt0"/>
                <w:b w:val="0"/>
                <w:sz w:val="16"/>
                <w:szCs w:val="16"/>
              </w:rPr>
              <w:t>и</w:t>
            </w:r>
            <w:r w:rsidR="00C52E5C" w:rsidRPr="00C92BF5">
              <w:rPr>
                <w:sz w:val="16"/>
                <w:szCs w:val="16"/>
              </w:rPr>
              <w:t xml:space="preserve"> катание мяча друг другу, способствовать развитию глазоме</w:t>
            </w:r>
            <w:r w:rsidR="00C52E5C" w:rsidRPr="00C92BF5">
              <w:rPr>
                <w:sz w:val="16"/>
                <w:szCs w:val="16"/>
              </w:rPr>
              <w:softHyphen/>
              <w:t>ра, координации движений и ловкости, учить дружно играть и быстро реагировать на сигнал.</w:t>
            </w:r>
          </w:p>
          <w:p w:rsidR="00C52E5C" w:rsidRPr="00C92BF5" w:rsidRDefault="00C52E5C" w:rsidP="00AA5E60">
            <w:pPr>
              <w:pStyle w:val="190"/>
              <w:shd w:val="clear" w:color="auto" w:fill="auto"/>
              <w:spacing w:line="216" w:lineRule="exact"/>
              <w:ind w:left="20" w:right="240"/>
              <w:rPr>
                <w:rStyle w:val="2pt"/>
                <w:spacing w:val="10"/>
                <w:sz w:val="16"/>
                <w:szCs w:val="16"/>
                <w:shd w:val="clear" w:color="auto" w:fill="auto"/>
              </w:rPr>
            </w:pPr>
            <w:r w:rsidRPr="00C92BF5">
              <w:rPr>
                <w:rStyle w:val="192pt"/>
                <w:sz w:val="16"/>
                <w:szCs w:val="16"/>
              </w:rPr>
              <w:t xml:space="preserve">Пособия. </w:t>
            </w:r>
            <w:r w:rsidRPr="00C92BF5">
              <w:rPr>
                <w:sz w:val="16"/>
                <w:szCs w:val="16"/>
              </w:rPr>
              <w:t>Погремушки и мячи по количеству детей, ма</w:t>
            </w:r>
            <w:r w:rsidRPr="00C92BF5">
              <w:rPr>
                <w:sz w:val="16"/>
                <w:szCs w:val="16"/>
              </w:rPr>
              <w:softHyphen/>
              <w:t>ленький обруч.</w:t>
            </w:r>
          </w:p>
        </w:tc>
        <w:tc>
          <w:tcPr>
            <w:tcW w:w="4961" w:type="dxa"/>
            <w:shd w:val="clear" w:color="auto" w:fill="auto"/>
          </w:tcPr>
          <w:p w:rsidR="00C52E5C" w:rsidRPr="00C92BF5" w:rsidRDefault="00C52E5C" w:rsidP="00AA5E60">
            <w:pPr>
              <w:spacing w:line="211" w:lineRule="exact"/>
              <w:ind w:left="20" w:right="240"/>
              <w:jc w:val="both"/>
              <w:rPr>
                <w:sz w:val="16"/>
                <w:szCs w:val="16"/>
              </w:rPr>
            </w:pPr>
            <w:r w:rsidRPr="00C92BF5">
              <w:rPr>
                <w:sz w:val="16"/>
                <w:szCs w:val="16"/>
              </w:rPr>
              <w:t>Ходьба в колонне по одному, ритмично гре</w:t>
            </w:r>
            <w:r w:rsidRPr="00C92BF5">
              <w:rPr>
                <w:sz w:val="16"/>
                <w:szCs w:val="16"/>
              </w:rPr>
              <w:softHyphen/>
              <w:t>меть погремушкой. Бег врассыпную.</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 xml:space="preserve">ча вдаль двумя руками из-за головы. </w:t>
            </w:r>
          </w:p>
          <w:p w:rsidR="00C52E5C" w:rsidRPr="00C92BF5" w:rsidRDefault="00C52E5C" w:rsidP="00AA5E60">
            <w:pPr>
              <w:jc w:val="both"/>
              <w:rPr>
                <w:sz w:val="16"/>
                <w:szCs w:val="16"/>
              </w:rPr>
            </w:pPr>
            <w:r w:rsidRPr="00C92BF5">
              <w:rPr>
                <w:sz w:val="16"/>
                <w:szCs w:val="16"/>
              </w:rPr>
              <w:t>Катание мяча друг другу.</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p w:rsidR="00C52E5C" w:rsidRPr="00C92BF5" w:rsidRDefault="00C52E5C" w:rsidP="00AA5E60">
            <w:pPr>
              <w:ind w:firstLine="320"/>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 xml:space="preserve">ча вдаль двумя руками из-за головы. </w:t>
            </w:r>
          </w:p>
          <w:p w:rsidR="00C52E5C" w:rsidRPr="00C92BF5" w:rsidRDefault="00C52E5C" w:rsidP="00AA5E60">
            <w:pPr>
              <w:jc w:val="both"/>
              <w:rPr>
                <w:sz w:val="16"/>
                <w:szCs w:val="16"/>
              </w:rPr>
            </w:pPr>
            <w:r w:rsidRPr="00C92BF5">
              <w:rPr>
                <w:sz w:val="16"/>
                <w:szCs w:val="16"/>
              </w:rPr>
              <w:t>Катание мяча друг другу.</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57</w:t>
            </w:r>
          </w:p>
        </w:tc>
        <w:tc>
          <w:tcPr>
            <w:tcW w:w="4961" w:type="dxa"/>
            <w:shd w:val="clear" w:color="auto" w:fill="auto"/>
          </w:tcPr>
          <w:p w:rsidR="00C52E5C" w:rsidRPr="00C92BF5" w:rsidRDefault="00EC3FB8" w:rsidP="00EC3FB8">
            <w:pPr>
              <w:ind w:left="40" w:right="60"/>
              <w:jc w:val="both"/>
              <w:rPr>
                <w:spacing w:val="50"/>
                <w:sz w:val="16"/>
                <w:szCs w:val="16"/>
                <w:shd w:val="clear" w:color="auto" w:fill="FFFFFF"/>
              </w:rPr>
            </w:pPr>
            <w:r>
              <w:rPr>
                <w:rStyle w:val="2pt"/>
                <w:sz w:val="16"/>
                <w:szCs w:val="16"/>
              </w:rPr>
              <w:t xml:space="preserve">57 </w:t>
            </w:r>
            <w:r w:rsidR="00C52E5C" w:rsidRPr="00C92BF5">
              <w:rPr>
                <w:rStyle w:val="2pt"/>
                <w:sz w:val="16"/>
                <w:szCs w:val="16"/>
              </w:rPr>
              <w:t>Задачи.</w:t>
            </w:r>
            <w:r w:rsidR="00C52E5C" w:rsidRPr="00C92BF5">
              <w:rPr>
                <w:sz w:val="16"/>
                <w:szCs w:val="16"/>
              </w:rPr>
              <w:t xml:space="preserve"> Учить бросать мяч вверх и вперед, совершенст</w:t>
            </w:r>
            <w:r w:rsidR="00C52E5C" w:rsidRPr="00C92BF5">
              <w:rPr>
                <w:sz w:val="16"/>
                <w:szCs w:val="16"/>
              </w:rPr>
              <w:softHyphen/>
              <w:t>вовать ходьбу по наклонной доске, способствовать развитию чувства равновесия, ловкости и смелости</w:t>
            </w:r>
          </w:p>
          <w:p w:rsidR="00C52E5C" w:rsidRPr="00C92BF5" w:rsidRDefault="00C52E5C" w:rsidP="00AA5E60">
            <w:pPr>
              <w:spacing w:line="211" w:lineRule="exact"/>
              <w:ind w:left="100" w:firstLine="320"/>
              <w:jc w:val="both"/>
              <w:rPr>
                <w:sz w:val="16"/>
                <w:szCs w:val="16"/>
              </w:rPr>
            </w:pPr>
            <w:r w:rsidRPr="00C92BF5">
              <w:rPr>
                <w:rStyle w:val="2pt"/>
                <w:sz w:val="16"/>
                <w:szCs w:val="16"/>
              </w:rPr>
              <w:t>Пособия.</w:t>
            </w:r>
            <w:r w:rsidRPr="00C92BF5">
              <w:rPr>
                <w:sz w:val="16"/>
                <w:szCs w:val="16"/>
              </w:rPr>
              <w:t xml:space="preserve"> По 2 кубика и по 1 мячу на каждого ребенка,</w:t>
            </w:r>
          </w:p>
          <w:p w:rsidR="00C52E5C" w:rsidRPr="00C92BF5" w:rsidRDefault="005418B9" w:rsidP="005418B9">
            <w:pPr>
              <w:widowControl/>
              <w:tabs>
                <w:tab w:val="left" w:pos="726"/>
              </w:tabs>
              <w:suppressAutoHyphens w:val="0"/>
              <w:autoSpaceDE/>
              <w:spacing w:line="211" w:lineRule="exact"/>
              <w:ind w:left="100" w:right="20"/>
              <w:jc w:val="both"/>
              <w:rPr>
                <w:rStyle w:val="2pt"/>
                <w:spacing w:val="0"/>
                <w:sz w:val="16"/>
                <w:szCs w:val="16"/>
                <w:shd w:val="clear" w:color="auto" w:fill="auto"/>
              </w:rPr>
            </w:pPr>
            <w:r>
              <w:rPr>
                <w:sz w:val="16"/>
                <w:szCs w:val="16"/>
              </w:rPr>
              <w:t xml:space="preserve">2 </w:t>
            </w:r>
            <w:r w:rsidR="00C52E5C" w:rsidRPr="00C92BF5">
              <w:rPr>
                <w:sz w:val="16"/>
                <w:szCs w:val="16"/>
              </w:rPr>
              <w:t>наклонные доски, волейбольная сетка или лента и 2 стойки.</w:t>
            </w:r>
          </w:p>
        </w:tc>
        <w:tc>
          <w:tcPr>
            <w:tcW w:w="4961" w:type="dxa"/>
            <w:shd w:val="clear" w:color="auto" w:fill="auto"/>
          </w:tcPr>
          <w:p w:rsidR="00C52E5C" w:rsidRPr="00C92BF5" w:rsidRDefault="00C52E5C" w:rsidP="00AA5E60">
            <w:pPr>
              <w:spacing w:line="211" w:lineRule="exact"/>
              <w:ind w:left="100" w:right="20"/>
              <w:jc w:val="both"/>
              <w:rPr>
                <w:sz w:val="16"/>
                <w:szCs w:val="16"/>
              </w:rPr>
            </w:pPr>
            <w:r w:rsidRPr="00C92BF5">
              <w:rPr>
                <w:sz w:val="16"/>
                <w:szCs w:val="16"/>
              </w:rPr>
              <w:t>Ходить и ритмично ударять кубик о кубик. Бег в колонне по одному.</w:t>
            </w:r>
          </w:p>
          <w:p w:rsidR="00C52E5C" w:rsidRPr="00C92BF5" w:rsidRDefault="00C52E5C" w:rsidP="00AA5E60">
            <w:pPr>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 xml:space="preserve"> Ходьба по наклонной доске вверх и вниз.</w:t>
            </w:r>
          </w:p>
          <w:p w:rsidR="00C52E5C" w:rsidRPr="00C92BF5" w:rsidRDefault="00C52E5C" w:rsidP="00AA5E60">
            <w:pPr>
              <w:jc w:val="both"/>
              <w:rPr>
                <w:sz w:val="16"/>
                <w:szCs w:val="16"/>
              </w:rPr>
            </w:pPr>
            <w:r w:rsidRPr="00C92BF5">
              <w:rPr>
                <w:sz w:val="16"/>
                <w:szCs w:val="16"/>
              </w:rPr>
              <w:t>Бросание мяча вверх и вперед через сетку или ленту.</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Бросание мяча вверх и вперед через сетку или ленту.</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58</w:t>
            </w:r>
          </w:p>
        </w:tc>
        <w:tc>
          <w:tcPr>
            <w:tcW w:w="4961" w:type="dxa"/>
            <w:shd w:val="clear" w:color="auto" w:fill="auto"/>
          </w:tcPr>
          <w:p w:rsidR="00C52E5C" w:rsidRPr="00C92BF5" w:rsidRDefault="007057A3" w:rsidP="007057A3">
            <w:pPr>
              <w:ind w:left="100" w:right="20"/>
              <w:jc w:val="both"/>
              <w:rPr>
                <w:sz w:val="16"/>
                <w:szCs w:val="16"/>
              </w:rPr>
            </w:pPr>
            <w:r>
              <w:rPr>
                <w:rStyle w:val="2pt"/>
                <w:sz w:val="16"/>
                <w:szCs w:val="16"/>
              </w:rPr>
              <w:t xml:space="preserve">58 </w:t>
            </w:r>
            <w:r w:rsidR="00C52E5C" w:rsidRPr="00C92BF5">
              <w:rPr>
                <w:rStyle w:val="2pt"/>
                <w:sz w:val="16"/>
                <w:szCs w:val="16"/>
              </w:rPr>
              <w:t>Задачи.</w:t>
            </w:r>
            <w:r w:rsidR="00C52E5C" w:rsidRPr="00C92BF5">
              <w:rPr>
                <w:sz w:val="16"/>
                <w:szCs w:val="16"/>
              </w:rPr>
              <w:t xml:space="preserve"> Совершенствовать метание вдаль одной рукой и прыжок в длину с места, способствовать развитию смелости, ловкости, умению по сигналу прекращать движение.</w:t>
            </w:r>
          </w:p>
          <w:p w:rsidR="00C52E5C" w:rsidRPr="00C92BF5" w:rsidRDefault="00C52E5C" w:rsidP="00AA5E60">
            <w:pPr>
              <w:spacing w:line="240" w:lineRule="exact"/>
              <w:ind w:left="20" w:right="20" w:firstLine="320"/>
              <w:jc w:val="both"/>
              <w:rPr>
                <w:b/>
                <w:sz w:val="16"/>
                <w:szCs w:val="16"/>
              </w:rPr>
            </w:pPr>
            <w:r w:rsidRPr="00C92BF5">
              <w:rPr>
                <w:rStyle w:val="2pt0"/>
                <w:b w:val="0"/>
                <w:sz w:val="16"/>
                <w:szCs w:val="16"/>
              </w:rPr>
              <w:t>Пособия.</w:t>
            </w:r>
            <w:r w:rsidRPr="00C92BF5">
              <w:rPr>
                <w:sz w:val="16"/>
                <w:szCs w:val="16"/>
              </w:rPr>
              <w:t xml:space="preserve"> По 2 шишки или по 2 маленьких мяча на каж</w:t>
            </w:r>
            <w:r w:rsidRPr="00C92BF5">
              <w:rPr>
                <w:sz w:val="16"/>
                <w:szCs w:val="16"/>
              </w:rPr>
              <w:softHyphen/>
            </w:r>
            <w:r w:rsidRPr="00C92BF5">
              <w:rPr>
                <w:rStyle w:val="0pt0"/>
                <w:sz w:val="16"/>
                <w:szCs w:val="16"/>
              </w:rPr>
              <w:t>дого</w:t>
            </w:r>
            <w:r w:rsidRPr="00C92BF5">
              <w:rPr>
                <w:sz w:val="16"/>
                <w:szCs w:val="16"/>
              </w:rPr>
              <w:t xml:space="preserve"> ребенка, 2 длинные веревки, 4—5 обручей большого раз</w:t>
            </w:r>
            <w:r w:rsidRPr="00C92BF5">
              <w:rPr>
                <w:sz w:val="16"/>
                <w:szCs w:val="16"/>
              </w:rPr>
              <w:softHyphen/>
            </w:r>
            <w:r w:rsidRPr="00C92BF5">
              <w:rPr>
                <w:rStyle w:val="0pt0"/>
                <w:b w:val="0"/>
                <w:sz w:val="16"/>
                <w:szCs w:val="16"/>
              </w:rPr>
              <w:t>мера.</w:t>
            </w:r>
          </w:p>
          <w:p w:rsidR="00C52E5C" w:rsidRPr="00C92BF5" w:rsidRDefault="00C52E5C" w:rsidP="00AA5E60">
            <w:pPr>
              <w:ind w:left="40" w:right="60" w:firstLine="320"/>
              <w:jc w:val="both"/>
              <w:rPr>
                <w:rStyle w:val="2pt"/>
                <w:sz w:val="16"/>
                <w:szCs w:val="16"/>
              </w:rPr>
            </w:pPr>
          </w:p>
        </w:tc>
        <w:tc>
          <w:tcPr>
            <w:tcW w:w="4961" w:type="dxa"/>
            <w:shd w:val="clear" w:color="auto" w:fill="auto"/>
          </w:tcPr>
          <w:p w:rsidR="00C52E5C" w:rsidRPr="00C92BF5" w:rsidRDefault="00C52E5C" w:rsidP="00AA5E60">
            <w:pPr>
              <w:spacing w:line="190" w:lineRule="exact"/>
              <w:jc w:val="both"/>
              <w:rPr>
                <w:sz w:val="16"/>
                <w:szCs w:val="16"/>
              </w:rPr>
            </w:pPr>
            <w:r w:rsidRPr="00C92BF5">
              <w:rPr>
                <w:rStyle w:val="0pt0"/>
                <w:b w:val="0"/>
                <w:sz w:val="16"/>
                <w:szCs w:val="16"/>
              </w:rPr>
              <w:t>Ходьба</w:t>
            </w:r>
            <w:r w:rsidRPr="00C92BF5">
              <w:rPr>
                <w:sz w:val="16"/>
                <w:szCs w:val="16"/>
              </w:rPr>
              <w:t xml:space="preserve"> и бег в колонне по одному.</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Метание ши</w:t>
            </w:r>
            <w:r w:rsidRPr="00C92BF5">
              <w:rPr>
                <w:sz w:val="16"/>
                <w:szCs w:val="16"/>
              </w:rPr>
              <w:softHyphen/>
              <w:t>шек вдаль правой и левой рукой.</w:t>
            </w:r>
          </w:p>
          <w:p w:rsidR="00C52E5C" w:rsidRPr="00C92BF5" w:rsidRDefault="00C52E5C" w:rsidP="00AA5E60">
            <w:pPr>
              <w:jc w:val="both"/>
              <w:rPr>
                <w:rStyle w:val="0pt"/>
                <w:sz w:val="16"/>
                <w:szCs w:val="16"/>
              </w:rPr>
            </w:pPr>
            <w:r w:rsidRPr="00C92BF5">
              <w:rPr>
                <w:sz w:val="16"/>
                <w:szCs w:val="16"/>
              </w:rPr>
              <w:t>Прыжки в длину с места на двух ногах через две парал</w:t>
            </w:r>
            <w:r w:rsidRPr="00C92BF5">
              <w:rPr>
                <w:sz w:val="16"/>
                <w:szCs w:val="16"/>
              </w:rPr>
              <w:softHyphen/>
              <w:t>лельные веревки, положенные на расстоянии 25—30</w:t>
            </w:r>
            <w:r w:rsidRPr="00C92BF5">
              <w:rPr>
                <w:rStyle w:val="0pt"/>
                <w:sz w:val="16"/>
                <w:szCs w:val="16"/>
              </w:rPr>
              <w:t xml:space="preserve"> см.</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 (для домиков использовать обручи)</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Прыжки в длину с места на двух ногах через две парал</w:t>
            </w:r>
            <w:r w:rsidRPr="00C92BF5">
              <w:rPr>
                <w:sz w:val="16"/>
                <w:szCs w:val="16"/>
              </w:rPr>
              <w:softHyphen/>
              <w:t>лельные веревки, положенные на расстоянии 25—30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59</w:t>
            </w:r>
          </w:p>
        </w:tc>
        <w:tc>
          <w:tcPr>
            <w:tcW w:w="4961" w:type="dxa"/>
            <w:shd w:val="clear" w:color="auto" w:fill="auto"/>
          </w:tcPr>
          <w:p w:rsidR="00C52E5C" w:rsidRPr="00C92BF5" w:rsidRDefault="00410A0A" w:rsidP="00410A0A">
            <w:pPr>
              <w:spacing w:line="202" w:lineRule="exact"/>
              <w:ind w:left="20" w:right="20"/>
              <w:jc w:val="both"/>
              <w:rPr>
                <w:sz w:val="16"/>
                <w:szCs w:val="16"/>
              </w:rPr>
            </w:pPr>
            <w:r>
              <w:rPr>
                <w:rStyle w:val="2pt"/>
                <w:sz w:val="16"/>
                <w:szCs w:val="16"/>
              </w:rPr>
              <w:t xml:space="preserve">59  </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упражнять в спрыгивании, учить бросать и ловить </w:t>
            </w:r>
            <w:r w:rsidR="00C52E5C" w:rsidRPr="00C92BF5">
              <w:rPr>
                <w:rStyle w:val="0pt0"/>
                <w:b w:val="0"/>
                <w:sz w:val="16"/>
                <w:szCs w:val="16"/>
              </w:rPr>
              <w:t>мяч,</w:t>
            </w:r>
            <w:r w:rsidR="00C52E5C" w:rsidRPr="00C92BF5">
              <w:rPr>
                <w:sz w:val="16"/>
                <w:szCs w:val="16"/>
              </w:rPr>
              <w:t xml:space="preserve"> воспитывать умение ждать сигнал воспитателя и действо</w:t>
            </w:r>
            <w:r w:rsidR="00C52E5C" w:rsidRPr="00C92BF5">
              <w:rPr>
                <w:sz w:val="16"/>
                <w:szCs w:val="16"/>
              </w:rPr>
              <w:softHyphen/>
              <w:t>вать по сигналу.</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Ленточки по количеству детей, 1—2 гимнасти</w:t>
            </w:r>
            <w:r w:rsidRPr="00C92BF5">
              <w:rPr>
                <w:sz w:val="16"/>
                <w:szCs w:val="16"/>
              </w:rPr>
              <w:softHyphen/>
              <w:t>ческие скамейки, средней величины мяч.</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с лентой в руке.</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jc w:val="both"/>
              <w:rPr>
                <w:sz w:val="16"/>
                <w:szCs w:val="16"/>
              </w:rPr>
            </w:pPr>
            <w:r w:rsidRPr="00C92BF5">
              <w:rPr>
                <w:sz w:val="16"/>
                <w:szCs w:val="16"/>
              </w:rPr>
              <w:t>Бросание и ловля мяча.</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rPr>
                <w:sz w:val="16"/>
                <w:szCs w:val="16"/>
              </w:rPr>
            </w:pPr>
            <w:r w:rsidRPr="00C92BF5">
              <w:rPr>
                <w:sz w:val="16"/>
                <w:szCs w:val="16"/>
              </w:rPr>
              <w:t>Поиграть в игру «Солнышко и дождик».</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60</w:t>
            </w:r>
          </w:p>
        </w:tc>
        <w:tc>
          <w:tcPr>
            <w:tcW w:w="4961" w:type="dxa"/>
            <w:shd w:val="clear" w:color="auto" w:fill="auto"/>
          </w:tcPr>
          <w:p w:rsidR="00C52E5C" w:rsidRPr="00C92BF5" w:rsidRDefault="00410A0A" w:rsidP="00410A0A">
            <w:pPr>
              <w:spacing w:line="211" w:lineRule="exact"/>
              <w:ind w:left="20" w:right="40"/>
              <w:jc w:val="both"/>
              <w:rPr>
                <w:sz w:val="16"/>
                <w:szCs w:val="16"/>
              </w:rPr>
            </w:pPr>
            <w:r>
              <w:rPr>
                <w:rStyle w:val="2pt"/>
                <w:sz w:val="16"/>
                <w:szCs w:val="16"/>
              </w:rPr>
              <w:t xml:space="preserve">60 </w:t>
            </w:r>
            <w:r w:rsidR="00C52E5C" w:rsidRPr="00C92BF5">
              <w:rPr>
                <w:rStyle w:val="2pt"/>
                <w:sz w:val="16"/>
                <w:szCs w:val="16"/>
              </w:rPr>
              <w:t>Задачи.</w:t>
            </w:r>
            <w:r w:rsidR="00C52E5C" w:rsidRPr="00C92BF5">
              <w:rPr>
                <w:sz w:val="16"/>
                <w:szCs w:val="16"/>
              </w:rPr>
              <w:t xml:space="preserve"> Совершенствовать ползание по гимнастической скамейке и метание вдаль от груди, способствовать развитию чувства равновесия и координации движений.</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и мячи по количеству детей, 1—2 гимнастические скамейки, 3—4 больших обруча.</w:t>
            </w:r>
          </w:p>
        </w:tc>
        <w:tc>
          <w:tcPr>
            <w:tcW w:w="4961" w:type="dxa"/>
            <w:shd w:val="clear" w:color="auto" w:fill="auto"/>
          </w:tcPr>
          <w:p w:rsidR="00C52E5C" w:rsidRPr="00C92BF5" w:rsidRDefault="00C52E5C" w:rsidP="00AA5E60">
            <w:pPr>
              <w:spacing w:line="211" w:lineRule="exact"/>
              <w:ind w:left="20" w:right="40"/>
              <w:jc w:val="both"/>
              <w:rPr>
                <w:sz w:val="16"/>
                <w:szCs w:val="16"/>
              </w:rPr>
            </w:pPr>
            <w:r w:rsidRPr="00C92BF5">
              <w:rPr>
                <w:sz w:val="16"/>
                <w:szCs w:val="16"/>
              </w:rPr>
              <w:t>Ходьба и бег в медленном и быстром темпе с обручем в руках — «Едут автомашины».</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sz w:val="16"/>
                <w:szCs w:val="16"/>
              </w:rPr>
              <w:t>Бросание мяча вдаль от груди.</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sz w:val="16"/>
                <w:szCs w:val="16"/>
              </w:rPr>
              <w:t>Бросание мяча вдаль от груди.</w:t>
            </w:r>
          </w:p>
          <w:p w:rsidR="00C52E5C" w:rsidRPr="00C92BF5" w:rsidRDefault="00C52E5C" w:rsidP="00AA5E60">
            <w:pPr>
              <w:rPr>
                <w:sz w:val="16"/>
                <w:szCs w:val="16"/>
              </w:rPr>
            </w:pPr>
          </w:p>
        </w:tc>
      </w:tr>
      <w:tr w:rsidR="00C52E5C" w:rsidRPr="00C92BF5" w:rsidTr="005418B9">
        <w:trPr>
          <w:cantSplit/>
          <w:trHeight w:val="130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61</w:t>
            </w:r>
          </w:p>
        </w:tc>
        <w:tc>
          <w:tcPr>
            <w:tcW w:w="4961" w:type="dxa"/>
            <w:shd w:val="clear" w:color="auto" w:fill="auto"/>
          </w:tcPr>
          <w:p w:rsidR="00C52E5C" w:rsidRPr="00C92BF5" w:rsidRDefault="00410A0A" w:rsidP="00410A0A">
            <w:pPr>
              <w:spacing w:line="209" w:lineRule="exact"/>
              <w:ind w:left="40" w:right="20"/>
              <w:jc w:val="both"/>
              <w:rPr>
                <w:sz w:val="16"/>
                <w:szCs w:val="16"/>
              </w:rPr>
            </w:pPr>
            <w:r>
              <w:rPr>
                <w:rStyle w:val="2pt"/>
                <w:sz w:val="16"/>
                <w:szCs w:val="16"/>
              </w:rPr>
              <w:t xml:space="preserve">61 </w:t>
            </w:r>
            <w:r w:rsidR="00C52E5C" w:rsidRPr="00C92BF5">
              <w:rPr>
                <w:rStyle w:val="2pt"/>
                <w:sz w:val="16"/>
                <w:szCs w:val="16"/>
              </w:rPr>
              <w:t>Задачи.</w:t>
            </w:r>
            <w:r w:rsidR="00C52E5C" w:rsidRPr="00C92BF5">
              <w:rPr>
                <w:sz w:val="16"/>
                <w:szCs w:val="16"/>
              </w:rPr>
              <w:t xml:space="preserve"> Совершенствовать метание в горизонтальную цель и ходьбу по наклонной доске, развивать умение бросать предмет в определенном направлении, способствовать разви</w:t>
            </w:r>
            <w:r w:rsidR="00C52E5C" w:rsidRPr="00C92BF5">
              <w:rPr>
                <w:sz w:val="16"/>
                <w:szCs w:val="16"/>
              </w:rPr>
              <w:softHyphen/>
              <w:t>тию чувства равновесия и ориентировке</w:t>
            </w:r>
            <w:r w:rsidR="00C52E5C" w:rsidRPr="00C92BF5">
              <w:rPr>
                <w:rStyle w:val="0pt0"/>
                <w:sz w:val="16"/>
                <w:szCs w:val="16"/>
              </w:rPr>
              <w:t xml:space="preserve"> в</w:t>
            </w:r>
            <w:r w:rsidR="00C52E5C" w:rsidRPr="00C92BF5">
              <w:rPr>
                <w:sz w:val="16"/>
                <w:szCs w:val="16"/>
              </w:rPr>
              <w:t xml:space="preserve"> пространстве.</w:t>
            </w:r>
          </w:p>
          <w:p w:rsidR="005418B9" w:rsidRPr="00C92BF5" w:rsidRDefault="00C52E5C" w:rsidP="00AA5E60">
            <w:pPr>
              <w:spacing w:line="209" w:lineRule="exact"/>
              <w:ind w:left="4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2—3 обруча или ящики, 1—2 наклонные доски.</w:t>
            </w:r>
          </w:p>
        </w:tc>
        <w:tc>
          <w:tcPr>
            <w:tcW w:w="4961"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в горизонтальную цель правой и левой рукой.</w:t>
            </w:r>
          </w:p>
          <w:p w:rsidR="00C52E5C" w:rsidRPr="00C92BF5" w:rsidRDefault="00C52E5C" w:rsidP="00AA5E60">
            <w:pPr>
              <w:jc w:val="both"/>
              <w:rPr>
                <w:sz w:val="16"/>
                <w:szCs w:val="16"/>
              </w:rPr>
            </w:pPr>
            <w:r w:rsidRPr="00C92BF5">
              <w:rPr>
                <w:sz w:val="16"/>
                <w:szCs w:val="16"/>
              </w:rPr>
              <w:t>Ходьба по наклонной доске вверх и вниз.</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Ходьба и бег со сменой на</w:t>
            </w:r>
            <w:r w:rsidRPr="00C92BF5">
              <w:rPr>
                <w:sz w:val="16"/>
                <w:szCs w:val="16"/>
              </w:rPr>
              <w:softHyphen/>
              <w:t xml:space="preserve">правления, </w:t>
            </w:r>
          </w:p>
        </w:tc>
      </w:tr>
      <w:tr w:rsidR="005418B9" w:rsidRPr="00C92BF5" w:rsidTr="00AA5E60">
        <w:trPr>
          <w:cantSplit/>
          <w:trHeight w:val="979"/>
        </w:trPr>
        <w:tc>
          <w:tcPr>
            <w:tcW w:w="993" w:type="dxa"/>
            <w:shd w:val="clear" w:color="auto" w:fill="auto"/>
          </w:tcPr>
          <w:p w:rsidR="005418B9" w:rsidRPr="00C92BF5" w:rsidRDefault="005418B9" w:rsidP="00AA5E60">
            <w:pPr>
              <w:jc w:val="center"/>
              <w:rPr>
                <w:sz w:val="16"/>
                <w:szCs w:val="16"/>
              </w:rPr>
            </w:pPr>
          </w:p>
        </w:tc>
        <w:tc>
          <w:tcPr>
            <w:tcW w:w="851" w:type="dxa"/>
            <w:shd w:val="clear" w:color="auto" w:fill="auto"/>
          </w:tcPr>
          <w:p w:rsidR="005418B9" w:rsidRDefault="005418B9" w:rsidP="00AA5E60">
            <w:pPr>
              <w:jc w:val="center"/>
              <w:rPr>
                <w:sz w:val="16"/>
                <w:szCs w:val="16"/>
              </w:rPr>
            </w:pPr>
            <w:r>
              <w:rPr>
                <w:sz w:val="16"/>
                <w:szCs w:val="16"/>
              </w:rPr>
              <w:t>62</w:t>
            </w:r>
          </w:p>
        </w:tc>
        <w:tc>
          <w:tcPr>
            <w:tcW w:w="4961" w:type="dxa"/>
            <w:shd w:val="clear" w:color="auto" w:fill="auto"/>
          </w:tcPr>
          <w:p w:rsidR="005418B9" w:rsidRPr="00C92BF5" w:rsidRDefault="005418B9" w:rsidP="005418B9">
            <w:pPr>
              <w:ind w:left="40" w:right="60"/>
              <w:jc w:val="both"/>
              <w:rPr>
                <w:spacing w:val="50"/>
                <w:sz w:val="16"/>
                <w:szCs w:val="16"/>
                <w:shd w:val="clear" w:color="auto" w:fill="FFFFFF"/>
              </w:rPr>
            </w:pPr>
            <w:r>
              <w:rPr>
                <w:rStyle w:val="2pt"/>
                <w:sz w:val="16"/>
                <w:szCs w:val="16"/>
              </w:rPr>
              <w:t xml:space="preserve">62 </w:t>
            </w:r>
            <w:r w:rsidRPr="00C92BF5">
              <w:rPr>
                <w:rStyle w:val="2pt"/>
                <w:sz w:val="16"/>
                <w:szCs w:val="16"/>
              </w:rPr>
              <w:t>Задачи.</w:t>
            </w:r>
            <w:r w:rsidR="00DB0E64">
              <w:rPr>
                <w:sz w:val="16"/>
                <w:szCs w:val="16"/>
              </w:rPr>
              <w:t xml:space="preserve"> Совершенствовать  умение   </w:t>
            </w:r>
            <w:r w:rsidRPr="00C92BF5">
              <w:rPr>
                <w:sz w:val="16"/>
                <w:szCs w:val="16"/>
              </w:rPr>
              <w:t>бросать мяч вверх и вперед, совершенст</w:t>
            </w:r>
            <w:r w:rsidRPr="00C92BF5">
              <w:rPr>
                <w:sz w:val="16"/>
                <w:szCs w:val="16"/>
              </w:rPr>
              <w:softHyphen/>
              <w:t>вовать ходьбу по наклонной доске, способствовать развитию чувства равновесия, ловкости и смелости</w:t>
            </w:r>
          </w:p>
          <w:p w:rsidR="005418B9" w:rsidRPr="00C92BF5" w:rsidRDefault="005418B9" w:rsidP="005418B9">
            <w:pPr>
              <w:spacing w:line="211" w:lineRule="exact"/>
              <w:ind w:left="100" w:firstLine="320"/>
              <w:jc w:val="both"/>
              <w:rPr>
                <w:sz w:val="16"/>
                <w:szCs w:val="16"/>
              </w:rPr>
            </w:pPr>
            <w:r w:rsidRPr="00C92BF5">
              <w:rPr>
                <w:rStyle w:val="2pt"/>
                <w:sz w:val="16"/>
                <w:szCs w:val="16"/>
              </w:rPr>
              <w:t>Пособия.</w:t>
            </w:r>
            <w:r w:rsidRPr="00C92BF5">
              <w:rPr>
                <w:sz w:val="16"/>
                <w:szCs w:val="16"/>
              </w:rPr>
              <w:t xml:space="preserve"> По 2 кубика и по 1 мячу на каждого ребенка,</w:t>
            </w:r>
          </w:p>
          <w:p w:rsidR="005418B9" w:rsidRDefault="005418B9" w:rsidP="005418B9">
            <w:pPr>
              <w:spacing w:line="209" w:lineRule="exact"/>
              <w:ind w:left="40" w:right="20" w:firstLine="320"/>
              <w:rPr>
                <w:sz w:val="16"/>
                <w:szCs w:val="16"/>
              </w:rPr>
            </w:pPr>
            <w:r>
              <w:rPr>
                <w:sz w:val="16"/>
                <w:szCs w:val="16"/>
              </w:rPr>
              <w:t xml:space="preserve">2 </w:t>
            </w:r>
            <w:r w:rsidRPr="00C92BF5">
              <w:rPr>
                <w:sz w:val="16"/>
                <w:szCs w:val="16"/>
              </w:rPr>
              <w:t>наклонные доски, волейбольная сетка или лента и 2 стойки.</w:t>
            </w:r>
          </w:p>
          <w:p w:rsidR="005418B9" w:rsidRDefault="005418B9" w:rsidP="00AA5E60">
            <w:pPr>
              <w:spacing w:line="209" w:lineRule="exact"/>
              <w:ind w:left="40" w:right="20" w:firstLine="320"/>
              <w:jc w:val="both"/>
              <w:rPr>
                <w:rStyle w:val="2pt"/>
                <w:sz w:val="16"/>
                <w:szCs w:val="16"/>
              </w:rPr>
            </w:pPr>
          </w:p>
        </w:tc>
        <w:tc>
          <w:tcPr>
            <w:tcW w:w="4961" w:type="dxa"/>
            <w:shd w:val="clear" w:color="auto" w:fill="auto"/>
          </w:tcPr>
          <w:p w:rsidR="005418B9" w:rsidRPr="00C92BF5" w:rsidRDefault="005418B9" w:rsidP="005418B9">
            <w:pPr>
              <w:spacing w:line="211" w:lineRule="exact"/>
              <w:ind w:left="100" w:right="20"/>
              <w:jc w:val="both"/>
              <w:rPr>
                <w:sz w:val="16"/>
                <w:szCs w:val="16"/>
              </w:rPr>
            </w:pPr>
            <w:r w:rsidRPr="00C92BF5">
              <w:rPr>
                <w:sz w:val="16"/>
                <w:szCs w:val="16"/>
              </w:rPr>
              <w:t>Ходить и ритмично ударять кубик о кубик. Бег в колонне по одному.</w:t>
            </w:r>
          </w:p>
          <w:p w:rsidR="005418B9" w:rsidRPr="00C92BF5" w:rsidRDefault="005418B9" w:rsidP="005418B9">
            <w:pPr>
              <w:jc w:val="both"/>
              <w:rPr>
                <w:rStyle w:val="0pt"/>
                <w:sz w:val="16"/>
                <w:szCs w:val="16"/>
              </w:rPr>
            </w:pPr>
            <w:r w:rsidRPr="00C92BF5">
              <w:rPr>
                <w:rStyle w:val="0pt"/>
                <w:sz w:val="16"/>
                <w:szCs w:val="16"/>
              </w:rPr>
              <w:t xml:space="preserve">        Упражнения в основных видах движений.</w:t>
            </w:r>
          </w:p>
          <w:p w:rsidR="005418B9" w:rsidRPr="00C92BF5" w:rsidRDefault="005418B9" w:rsidP="005418B9">
            <w:pPr>
              <w:jc w:val="both"/>
              <w:rPr>
                <w:sz w:val="16"/>
                <w:szCs w:val="16"/>
              </w:rPr>
            </w:pPr>
            <w:r w:rsidRPr="00C92BF5">
              <w:rPr>
                <w:sz w:val="16"/>
                <w:szCs w:val="16"/>
              </w:rPr>
              <w:t xml:space="preserve"> Ходьба по наклонной доске вверх и вниз.</w:t>
            </w:r>
          </w:p>
          <w:p w:rsidR="005418B9" w:rsidRPr="00C92BF5" w:rsidRDefault="005418B9" w:rsidP="005418B9">
            <w:pPr>
              <w:jc w:val="both"/>
              <w:rPr>
                <w:sz w:val="16"/>
                <w:szCs w:val="16"/>
              </w:rPr>
            </w:pPr>
            <w:r w:rsidRPr="00C92BF5">
              <w:rPr>
                <w:sz w:val="16"/>
                <w:szCs w:val="16"/>
              </w:rPr>
              <w:t>Бросание мяча вверх и вперед через сетку или ленту.</w:t>
            </w:r>
          </w:p>
          <w:p w:rsidR="005418B9" w:rsidRPr="00C92BF5" w:rsidRDefault="005418B9" w:rsidP="005418B9">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tc>
        <w:tc>
          <w:tcPr>
            <w:tcW w:w="3402" w:type="dxa"/>
            <w:shd w:val="clear" w:color="auto" w:fill="auto"/>
          </w:tcPr>
          <w:p w:rsidR="005418B9" w:rsidRPr="00C92BF5" w:rsidRDefault="005418B9" w:rsidP="005418B9">
            <w:pPr>
              <w:rPr>
                <w:sz w:val="16"/>
                <w:szCs w:val="16"/>
              </w:rPr>
            </w:pPr>
            <w:r w:rsidRPr="00C92BF5">
              <w:rPr>
                <w:sz w:val="16"/>
                <w:szCs w:val="16"/>
              </w:rPr>
              <w:t>Выполнить след.упр-ние:</w:t>
            </w:r>
          </w:p>
          <w:p w:rsidR="005418B9" w:rsidRPr="00C92BF5" w:rsidRDefault="005418B9" w:rsidP="005418B9">
            <w:pPr>
              <w:jc w:val="both"/>
              <w:rPr>
                <w:sz w:val="16"/>
                <w:szCs w:val="16"/>
              </w:rPr>
            </w:pPr>
            <w:r w:rsidRPr="00C92BF5">
              <w:rPr>
                <w:sz w:val="16"/>
                <w:szCs w:val="16"/>
              </w:rPr>
              <w:t>Бросание мяча вверх и вперед через сетку или ленту.</w:t>
            </w:r>
          </w:p>
          <w:p w:rsidR="005418B9" w:rsidRPr="00C92BF5" w:rsidRDefault="005418B9"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F068F2" w:rsidP="00AA5E60">
            <w:pPr>
              <w:jc w:val="center"/>
              <w:rPr>
                <w:sz w:val="16"/>
                <w:szCs w:val="16"/>
              </w:rPr>
            </w:pPr>
            <w:r>
              <w:rPr>
                <w:sz w:val="16"/>
                <w:szCs w:val="16"/>
              </w:rPr>
              <w:t>6</w:t>
            </w:r>
            <w:r w:rsidR="005418B9">
              <w:rPr>
                <w:sz w:val="16"/>
                <w:szCs w:val="16"/>
              </w:rPr>
              <w:t>3</w:t>
            </w:r>
          </w:p>
        </w:tc>
        <w:tc>
          <w:tcPr>
            <w:tcW w:w="4961" w:type="dxa"/>
            <w:shd w:val="clear" w:color="auto" w:fill="auto"/>
          </w:tcPr>
          <w:p w:rsidR="00C52E5C" w:rsidRPr="00C92BF5" w:rsidRDefault="005418B9" w:rsidP="008174E4">
            <w:pPr>
              <w:spacing w:line="211" w:lineRule="exact"/>
              <w:ind w:left="20" w:right="20"/>
              <w:jc w:val="both"/>
              <w:rPr>
                <w:sz w:val="16"/>
                <w:szCs w:val="16"/>
              </w:rPr>
            </w:pPr>
            <w:r>
              <w:rPr>
                <w:rStyle w:val="2pt"/>
                <w:sz w:val="16"/>
                <w:szCs w:val="16"/>
              </w:rPr>
              <w:t>63</w:t>
            </w:r>
            <w:r w:rsidR="00C52E5C" w:rsidRPr="00C92BF5">
              <w:rPr>
                <w:rStyle w:val="2pt"/>
                <w:sz w:val="16"/>
                <w:szCs w:val="16"/>
              </w:rPr>
              <w:t>Задачи.</w:t>
            </w:r>
            <w:r w:rsidR="00C52E5C" w:rsidRPr="00C92BF5">
              <w:rPr>
                <w:sz w:val="16"/>
                <w:szCs w:val="16"/>
              </w:rPr>
              <w:t xml:space="preserve"> Закрепить умение ходить по наклонной доске, совершенствовать прыжок в длину с места и метание вдаль из-за головы, способствовать воспитанию смелости, ловкости и самостоятельности, учить согласовывать свои движения с движениями других детей.</w:t>
            </w:r>
          </w:p>
          <w:p w:rsidR="00C52E5C" w:rsidRPr="006C7774" w:rsidRDefault="00C52E5C" w:rsidP="006C7774">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среднего размера по количеству детей, 1—2 наклонные доски.</w:t>
            </w:r>
          </w:p>
        </w:tc>
        <w:tc>
          <w:tcPr>
            <w:tcW w:w="4961" w:type="dxa"/>
            <w:shd w:val="clear" w:color="auto" w:fill="auto"/>
          </w:tcPr>
          <w:p w:rsidR="00C52E5C" w:rsidRPr="00C92BF5" w:rsidRDefault="00C52E5C" w:rsidP="00AA5E60">
            <w:pPr>
              <w:spacing w:line="211" w:lineRule="exact"/>
              <w:ind w:right="20"/>
              <w:jc w:val="both"/>
              <w:rPr>
                <w:sz w:val="16"/>
                <w:szCs w:val="16"/>
              </w:rPr>
            </w:pPr>
            <w:r w:rsidRPr="00C92BF5">
              <w:rPr>
                <w:sz w:val="16"/>
                <w:szCs w:val="16"/>
              </w:rPr>
              <w:t>Ходьба и бег в колонне по одному и врассып</w:t>
            </w:r>
            <w:r w:rsidRPr="00C92BF5">
              <w:rPr>
                <w:sz w:val="16"/>
                <w:szCs w:val="16"/>
              </w:rPr>
              <w:softHyphen/>
              <w:t>ную.</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мяча вдаль из-за головы обеими руками.</w:t>
            </w:r>
          </w:p>
          <w:p w:rsidR="00C52E5C" w:rsidRPr="00C92BF5" w:rsidRDefault="00C52E5C" w:rsidP="00AA5E60">
            <w:pPr>
              <w:rPr>
                <w:sz w:val="16"/>
                <w:szCs w:val="16"/>
              </w:rPr>
            </w:pPr>
            <w:r w:rsidRPr="00C92BF5">
              <w:rPr>
                <w:sz w:val="16"/>
                <w:szCs w:val="16"/>
              </w:rPr>
              <w:t>Ходьба по наклонной доске вверх и вниз.</w:t>
            </w:r>
          </w:p>
          <w:p w:rsidR="00C52E5C" w:rsidRPr="00C92BF5" w:rsidRDefault="00C52E5C" w:rsidP="00AA5E60">
            <w:pPr>
              <w:rPr>
                <w:sz w:val="16"/>
                <w:szCs w:val="16"/>
              </w:rPr>
            </w:pPr>
            <w:r w:rsidRPr="00C92BF5">
              <w:rPr>
                <w:sz w:val="16"/>
                <w:szCs w:val="16"/>
              </w:rPr>
              <w:t xml:space="preserve">Прыжки в длину с места на двух ногах.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          </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Бросание мяча вдаль из-за головы обеими руками.</w:t>
            </w:r>
          </w:p>
          <w:p w:rsidR="00C52E5C" w:rsidRPr="00C92BF5" w:rsidRDefault="00C52E5C" w:rsidP="00AA5E60">
            <w:pPr>
              <w:rPr>
                <w:sz w:val="16"/>
                <w:szCs w:val="16"/>
              </w:rPr>
            </w:pPr>
            <w:r w:rsidRPr="00C92BF5">
              <w:rPr>
                <w:sz w:val="16"/>
                <w:szCs w:val="16"/>
              </w:rPr>
              <w:t xml:space="preserve">Прыжки в длину с места на двух ногах. </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4</w:t>
            </w:r>
          </w:p>
        </w:tc>
        <w:tc>
          <w:tcPr>
            <w:tcW w:w="4961" w:type="dxa"/>
            <w:shd w:val="clear" w:color="auto" w:fill="auto"/>
          </w:tcPr>
          <w:p w:rsidR="00C52E5C" w:rsidRPr="00C92BF5" w:rsidRDefault="005418B9" w:rsidP="00AA5E60">
            <w:pPr>
              <w:spacing w:line="209" w:lineRule="exact"/>
              <w:ind w:right="40"/>
              <w:jc w:val="both"/>
              <w:rPr>
                <w:sz w:val="16"/>
                <w:szCs w:val="16"/>
              </w:rPr>
            </w:pPr>
            <w:r>
              <w:rPr>
                <w:rStyle w:val="2pt"/>
                <w:sz w:val="16"/>
                <w:szCs w:val="16"/>
              </w:rPr>
              <w:t>64</w:t>
            </w:r>
            <w:r w:rsidR="00C52E5C" w:rsidRPr="00C92BF5">
              <w:rPr>
                <w:rStyle w:val="2pt"/>
                <w:sz w:val="16"/>
                <w:szCs w:val="16"/>
              </w:rPr>
              <w:t xml:space="preserve"> Задачи.</w:t>
            </w:r>
            <w:r w:rsidR="00C52E5C" w:rsidRPr="00C92BF5">
              <w:rPr>
                <w:sz w:val="16"/>
                <w:szCs w:val="16"/>
              </w:rPr>
              <w:t xml:space="preserve"> Совершенствовать метание вдаль одной рукой, ползание и подлезание под дугу, способствовать развитию лов</w:t>
            </w:r>
            <w:r w:rsidR="00C52E5C" w:rsidRPr="00C92BF5">
              <w:rPr>
                <w:sz w:val="16"/>
                <w:szCs w:val="16"/>
              </w:rPr>
              <w:softHyphen/>
              <w:t>кости, ориентировки в пространстве, умения быстро реагиро</w:t>
            </w:r>
            <w:r w:rsidR="00C52E5C" w:rsidRPr="00C92BF5">
              <w:rPr>
                <w:sz w:val="16"/>
                <w:szCs w:val="16"/>
              </w:rPr>
              <w:softHyphen/>
              <w:t>вать на сигнал.</w:t>
            </w:r>
          </w:p>
          <w:p w:rsidR="00C52E5C" w:rsidRPr="00C92BF5" w:rsidRDefault="00C52E5C" w:rsidP="00AA5E60">
            <w:pPr>
              <w:spacing w:line="209"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Стулья и мешочки с песком по количеству де</w:t>
            </w:r>
            <w:r w:rsidRPr="00C92BF5">
              <w:rPr>
                <w:sz w:val="16"/>
                <w:szCs w:val="16"/>
              </w:rPr>
              <w:softHyphen/>
              <w:t>тей, 2—3 дуги или 2 стойки, рейка или веревка.</w:t>
            </w:r>
          </w:p>
        </w:tc>
        <w:tc>
          <w:tcPr>
            <w:tcW w:w="4961" w:type="dxa"/>
            <w:shd w:val="clear" w:color="auto" w:fill="auto"/>
          </w:tcPr>
          <w:p w:rsidR="00C52E5C" w:rsidRPr="00C92BF5" w:rsidRDefault="00C52E5C" w:rsidP="00AA5E60">
            <w:pPr>
              <w:spacing w:line="209" w:lineRule="exact"/>
              <w:ind w:left="20" w:right="176" w:firstLine="320"/>
              <w:jc w:val="both"/>
              <w:rPr>
                <w:sz w:val="16"/>
                <w:szCs w:val="16"/>
              </w:rPr>
            </w:pPr>
            <w:r w:rsidRPr="00C92BF5">
              <w:rPr>
                <w:sz w:val="16"/>
                <w:szCs w:val="16"/>
              </w:rPr>
              <w:t>Ходьба и бег змейкой за воспитателем между стульями.</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с песком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и подлезание под дугу.</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«Пузырь».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мячика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и подлезание под дугу.</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5</w:t>
            </w:r>
          </w:p>
        </w:tc>
        <w:tc>
          <w:tcPr>
            <w:tcW w:w="4961" w:type="dxa"/>
            <w:shd w:val="clear" w:color="auto" w:fill="auto"/>
          </w:tcPr>
          <w:p w:rsidR="00C52E5C" w:rsidRPr="00C92BF5" w:rsidRDefault="005418B9" w:rsidP="008174E4">
            <w:pPr>
              <w:spacing w:line="211" w:lineRule="exact"/>
              <w:ind w:left="60" w:right="40"/>
              <w:jc w:val="both"/>
              <w:rPr>
                <w:sz w:val="16"/>
                <w:szCs w:val="16"/>
              </w:rPr>
            </w:pPr>
            <w:r>
              <w:rPr>
                <w:rStyle w:val="2pt"/>
                <w:sz w:val="16"/>
                <w:szCs w:val="16"/>
              </w:rPr>
              <w:t>65</w:t>
            </w:r>
            <w:r w:rsidR="00C52E5C" w:rsidRPr="00C92BF5">
              <w:rPr>
                <w:rStyle w:val="2pt"/>
                <w:sz w:val="16"/>
                <w:szCs w:val="16"/>
              </w:rPr>
              <w:t>Задачи.</w:t>
            </w:r>
            <w:r w:rsidR="00C52E5C" w:rsidRPr="00C92BF5">
              <w:rPr>
                <w:sz w:val="16"/>
                <w:szCs w:val="16"/>
              </w:rPr>
              <w:t xml:space="preserve"> Упражнять в метании вдаль</w:t>
            </w:r>
            <w:r w:rsidR="00C52E5C" w:rsidRPr="00C92BF5">
              <w:rPr>
                <w:rStyle w:val="85pt"/>
                <w:sz w:val="16"/>
                <w:szCs w:val="16"/>
              </w:rPr>
              <w:t xml:space="preserve"> одной</w:t>
            </w:r>
            <w:r w:rsidR="00C52E5C" w:rsidRPr="00C92BF5">
              <w:rPr>
                <w:sz w:val="16"/>
                <w:szCs w:val="16"/>
              </w:rPr>
              <w:t xml:space="preserve"> рукой, совер</w:t>
            </w:r>
            <w:r w:rsidR="00C52E5C" w:rsidRPr="00C92BF5">
              <w:rPr>
                <w:sz w:val="16"/>
                <w:szCs w:val="16"/>
              </w:rPr>
              <w:softHyphen/>
              <w:t>шенствовать ходьбу по гимнастической скамейке, воспитывать ловкость, развивать чувство равновесия и глазомер.</w:t>
            </w:r>
          </w:p>
          <w:p w:rsidR="00C52E5C" w:rsidRPr="00C92BF5" w:rsidRDefault="00C52E5C" w:rsidP="00AA5E60">
            <w:pPr>
              <w:spacing w:line="211"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1—2 гимнастические скамейки.</w:t>
            </w:r>
          </w:p>
        </w:tc>
        <w:tc>
          <w:tcPr>
            <w:tcW w:w="4961" w:type="dxa"/>
            <w:shd w:val="clear" w:color="auto" w:fill="auto"/>
          </w:tcPr>
          <w:p w:rsidR="00C52E5C" w:rsidRPr="00C92BF5" w:rsidRDefault="00C52E5C" w:rsidP="00AA5E60">
            <w:pPr>
              <w:spacing w:line="211" w:lineRule="exact"/>
              <w:ind w:left="60" w:right="40" w:firstLine="320"/>
              <w:jc w:val="both"/>
              <w:rPr>
                <w:sz w:val="16"/>
                <w:szCs w:val="16"/>
              </w:rPr>
            </w:pPr>
            <w:r w:rsidRPr="00C92BF5">
              <w:rPr>
                <w:sz w:val="16"/>
                <w:szCs w:val="16"/>
              </w:rPr>
              <w:t>Ходьба и бег в колонне по одному с платоч</w:t>
            </w:r>
            <w:r w:rsidRPr="00C92BF5">
              <w:rPr>
                <w:sz w:val="16"/>
                <w:szCs w:val="16"/>
              </w:rPr>
              <w:softHyphen/>
              <w:t>ком в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sz w:val="16"/>
                <w:szCs w:val="16"/>
              </w:rPr>
            </w:pPr>
            <w:r w:rsidRPr="00C92BF5">
              <w:rPr>
                <w:sz w:val="16"/>
                <w:szCs w:val="16"/>
              </w:rPr>
              <w:t>Бросание мешочков с песком вдаль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sz w:val="16"/>
                <w:szCs w:val="16"/>
              </w:rPr>
            </w:pPr>
            <w:r w:rsidRPr="00C92BF5">
              <w:rPr>
                <w:sz w:val="16"/>
                <w:szCs w:val="16"/>
              </w:rPr>
              <w:t>Бросание мячика вдаль правой и левой рукой.</w:t>
            </w:r>
          </w:p>
          <w:p w:rsidR="00C52E5C" w:rsidRPr="00C92BF5" w:rsidRDefault="00C52E5C"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6</w:t>
            </w:r>
          </w:p>
        </w:tc>
        <w:tc>
          <w:tcPr>
            <w:tcW w:w="4961" w:type="dxa"/>
            <w:shd w:val="clear" w:color="auto" w:fill="auto"/>
          </w:tcPr>
          <w:p w:rsidR="00C52E5C" w:rsidRPr="00C92BF5" w:rsidRDefault="005418B9" w:rsidP="00F20A8C">
            <w:pPr>
              <w:spacing w:line="211" w:lineRule="exact"/>
              <w:ind w:left="40" w:right="40"/>
              <w:jc w:val="both"/>
              <w:rPr>
                <w:sz w:val="16"/>
                <w:szCs w:val="16"/>
              </w:rPr>
            </w:pPr>
            <w:r>
              <w:rPr>
                <w:rStyle w:val="2pt"/>
                <w:sz w:val="16"/>
                <w:szCs w:val="16"/>
              </w:rPr>
              <w:t>66</w:t>
            </w:r>
            <w:r w:rsidR="00C52E5C" w:rsidRPr="00C92BF5">
              <w:rPr>
                <w:rStyle w:val="2pt"/>
                <w:sz w:val="16"/>
                <w:szCs w:val="16"/>
              </w:rPr>
              <w:t>Задачи.</w:t>
            </w:r>
            <w:r w:rsidR="00C52E5C" w:rsidRPr="00C92BF5">
              <w:rPr>
                <w:sz w:val="16"/>
                <w:szCs w:val="16"/>
              </w:rPr>
              <w:t xml:space="preserve"> Совершенствовать прыжок в длину с места, уп</w:t>
            </w:r>
            <w:r w:rsidR="00C52E5C" w:rsidRPr="00C92BF5">
              <w:rPr>
                <w:sz w:val="16"/>
                <w:szCs w:val="16"/>
              </w:rPr>
              <w:softHyphen/>
              <w:t>ражнять в умении бросать вдаль из-за головы и катать мяч, способствовать развитию координации движений, ориентиров</w:t>
            </w:r>
            <w:r w:rsidR="00C52E5C" w:rsidRPr="00C92BF5">
              <w:rPr>
                <w:sz w:val="16"/>
                <w:szCs w:val="16"/>
              </w:rPr>
              <w:softHyphen/>
              <w:t>ки в пространстве.</w:t>
            </w:r>
          </w:p>
          <w:p w:rsidR="00C52E5C" w:rsidRPr="00C92BF5" w:rsidRDefault="00C52E5C" w:rsidP="00AA5E60">
            <w:pPr>
              <w:spacing w:line="211" w:lineRule="exact"/>
              <w:ind w:lef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w:t>
            </w:r>
          </w:p>
        </w:tc>
        <w:tc>
          <w:tcPr>
            <w:tcW w:w="4961" w:type="dxa"/>
            <w:shd w:val="clear" w:color="auto" w:fill="auto"/>
          </w:tcPr>
          <w:p w:rsidR="00C52E5C" w:rsidRPr="00C92BF5" w:rsidRDefault="00C52E5C" w:rsidP="00AA5E60">
            <w:pPr>
              <w:ind w:firstLine="320"/>
              <w:jc w:val="both"/>
              <w:rPr>
                <w:sz w:val="16"/>
                <w:szCs w:val="16"/>
              </w:rPr>
            </w:pPr>
            <w:r w:rsidRPr="00C92BF5">
              <w:rPr>
                <w:sz w:val="16"/>
                <w:szCs w:val="16"/>
              </w:rPr>
              <w:t>Ходьба и бег в колонне по одному.</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C52E5C" w:rsidRPr="00C92BF5" w:rsidRDefault="00C52E5C" w:rsidP="00AA5E60">
            <w:pPr>
              <w:jc w:val="both"/>
              <w:rPr>
                <w:sz w:val="16"/>
                <w:szCs w:val="16"/>
              </w:rPr>
            </w:pPr>
            <w:r w:rsidRPr="00C92BF5">
              <w:rPr>
                <w:sz w:val="16"/>
                <w:szCs w:val="16"/>
              </w:rPr>
              <w:t>Катание мяча. Дети по двое сидят напротив друг друга</w:t>
            </w:r>
            <w:r w:rsidRPr="00C92BF5">
              <w:rPr>
                <w:rStyle w:val="0pt"/>
                <w:i w:val="0"/>
                <w:sz w:val="16"/>
                <w:szCs w:val="16"/>
              </w:rPr>
              <w:t>на</w:t>
            </w:r>
            <w:r w:rsidRPr="00C92BF5">
              <w:rPr>
                <w:sz w:val="16"/>
                <w:szCs w:val="16"/>
              </w:rPr>
              <w:t>расстоянии 1,5—2</w:t>
            </w:r>
            <w:r w:rsidRPr="00C92BF5">
              <w:rPr>
                <w:rStyle w:val="0pt"/>
                <w:sz w:val="16"/>
                <w:szCs w:val="16"/>
              </w:rPr>
              <w:t xml:space="preserve"> м</w:t>
            </w:r>
            <w:r w:rsidRPr="00C92BF5">
              <w:rPr>
                <w:sz w:val="16"/>
                <w:szCs w:val="16"/>
              </w:rPr>
              <w:t xml:space="preserve"> и прокатывают мяч спокойно, каждый в своем темпе.</w:t>
            </w:r>
          </w:p>
          <w:p w:rsidR="00C52E5C" w:rsidRPr="00C92BF5" w:rsidRDefault="00C52E5C" w:rsidP="00AA5E60">
            <w:pPr>
              <w:ind w:left="20" w:right="40"/>
              <w:jc w:val="both"/>
              <w:rPr>
                <w:sz w:val="16"/>
                <w:szCs w:val="16"/>
              </w:rPr>
            </w:pPr>
            <w:r w:rsidRPr="00C92BF5">
              <w:rPr>
                <w:sz w:val="16"/>
                <w:szCs w:val="16"/>
              </w:rPr>
              <w:t>Прыжки в длину с места на двух ногах. Прыгают все одно</w:t>
            </w:r>
            <w:r w:rsidRPr="00C92BF5">
              <w:rPr>
                <w:sz w:val="16"/>
                <w:szCs w:val="16"/>
              </w:rPr>
              <w:softHyphen/>
              <w:t>временно 6—8 раз. На расстоянии 40—50</w:t>
            </w:r>
            <w:r w:rsidRPr="00C92BF5">
              <w:rPr>
                <w:rStyle w:val="0pt"/>
                <w:sz w:val="16"/>
                <w:szCs w:val="16"/>
              </w:rPr>
              <w:t xml:space="preserve"> см</w:t>
            </w:r>
            <w:r w:rsidRPr="00C92BF5">
              <w:rPr>
                <w:sz w:val="16"/>
                <w:szCs w:val="16"/>
              </w:rPr>
              <w:t xml:space="preserve"> на коврике кладут цветную ленту. Детям дают задание допрыгнуть до ленты.</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C52E5C" w:rsidRPr="00C92BF5" w:rsidRDefault="00C52E5C" w:rsidP="00AA5E60">
            <w:pPr>
              <w:jc w:val="both"/>
              <w:rPr>
                <w:sz w:val="16"/>
                <w:szCs w:val="16"/>
              </w:rPr>
            </w:pPr>
            <w:r w:rsidRPr="00C92BF5">
              <w:rPr>
                <w:sz w:val="16"/>
                <w:szCs w:val="16"/>
              </w:rPr>
              <w:t xml:space="preserve">Катание мяча. </w:t>
            </w:r>
          </w:p>
          <w:p w:rsidR="00C52E5C" w:rsidRPr="00C92BF5" w:rsidRDefault="00C52E5C" w:rsidP="00AA5E60">
            <w:pPr>
              <w:jc w:val="both"/>
              <w:rPr>
                <w:sz w:val="16"/>
                <w:szCs w:val="16"/>
              </w:rPr>
            </w:pPr>
            <w:r w:rsidRPr="00C92BF5">
              <w:rPr>
                <w:sz w:val="16"/>
                <w:szCs w:val="16"/>
              </w:rPr>
              <w:t>Прыжки в длину с места на двух ногах.</w:t>
            </w: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7</w:t>
            </w:r>
          </w:p>
        </w:tc>
        <w:tc>
          <w:tcPr>
            <w:tcW w:w="4961" w:type="dxa"/>
            <w:shd w:val="clear" w:color="auto" w:fill="auto"/>
          </w:tcPr>
          <w:p w:rsidR="00C52E5C" w:rsidRPr="00C92BF5" w:rsidRDefault="005418B9" w:rsidP="00F20A8C">
            <w:pPr>
              <w:spacing w:line="211" w:lineRule="exact"/>
              <w:ind w:left="20" w:right="40"/>
              <w:jc w:val="both"/>
              <w:rPr>
                <w:sz w:val="16"/>
                <w:szCs w:val="16"/>
              </w:rPr>
            </w:pPr>
            <w:r>
              <w:rPr>
                <w:rStyle w:val="2pt"/>
                <w:sz w:val="16"/>
                <w:szCs w:val="16"/>
              </w:rPr>
              <w:t>67</w:t>
            </w:r>
            <w:r w:rsidR="00C52E5C" w:rsidRPr="00C92BF5">
              <w:rPr>
                <w:rStyle w:val="2pt"/>
                <w:sz w:val="16"/>
                <w:szCs w:val="16"/>
              </w:rPr>
              <w:t>Задачи.</w:t>
            </w:r>
            <w:r w:rsidR="00C52E5C" w:rsidRPr="00C92BF5">
              <w:rPr>
                <w:sz w:val="16"/>
                <w:szCs w:val="16"/>
              </w:rPr>
              <w:t xml:space="preserve"> Совершенствовать умение бросать мяч, упраж</w:t>
            </w:r>
            <w:r w:rsidR="00C52E5C" w:rsidRPr="00C92BF5">
              <w:rPr>
                <w:sz w:val="16"/>
                <w:szCs w:val="16"/>
              </w:rPr>
              <w:softHyphen/>
              <w:t>нять в ходьбе по гимнастической скамейке, прыгать в глубину, развивать чувство равновесия, смелость и координацию движе</w:t>
            </w:r>
            <w:r w:rsidR="00C52E5C" w:rsidRPr="00C92BF5">
              <w:rPr>
                <w:sz w:val="16"/>
                <w:szCs w:val="16"/>
              </w:rPr>
              <w:softHyphen/>
              <w:t>ний, воспитывать выдержку и внимание.</w:t>
            </w:r>
          </w:p>
          <w:p w:rsidR="005418B9"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2 стойки с лентой.</w:t>
            </w:r>
          </w:p>
        </w:tc>
        <w:tc>
          <w:tcPr>
            <w:tcW w:w="4961" w:type="dxa"/>
            <w:shd w:val="clear" w:color="auto" w:fill="auto"/>
          </w:tcPr>
          <w:p w:rsidR="00C52E5C" w:rsidRPr="00C92BF5" w:rsidRDefault="00C52E5C" w:rsidP="00AA5E60">
            <w:pPr>
              <w:ind w:firstLine="320"/>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мяча через сетку вверх и вдаль двумя руками, затем бросать мяч в сетку.</w:t>
            </w:r>
          </w:p>
          <w:p w:rsidR="00C52E5C" w:rsidRPr="00C92BF5" w:rsidRDefault="00C52E5C" w:rsidP="00AA5E60">
            <w:pPr>
              <w:ind w:firstLine="320"/>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«Мои веселый звонкий мяч» (вариант </w:t>
            </w:r>
            <w:r w:rsidRPr="00C92BF5">
              <w:rPr>
                <w:rStyle w:val="0pt0"/>
                <w:sz w:val="16"/>
                <w:szCs w:val="16"/>
              </w:rPr>
              <w:t>с</w:t>
            </w:r>
            <w:r w:rsidRPr="00C92BF5">
              <w:rPr>
                <w:sz w:val="16"/>
                <w:szCs w:val="16"/>
              </w:rPr>
              <w:t xml:space="preserve"> поскоками и бегом).</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мяча через сетку вверх и вдаль двумя руками, затем бросать мяч в сетку.</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rPr>
                <w:sz w:val="16"/>
                <w:szCs w:val="16"/>
              </w:rPr>
            </w:pPr>
            <w:r w:rsidRPr="00C92BF5">
              <w:rPr>
                <w:rStyle w:val="0pt"/>
                <w:i w:val="0"/>
                <w:sz w:val="16"/>
                <w:szCs w:val="16"/>
              </w:rPr>
              <w:t>Поиграть в подвижную игру</w:t>
            </w:r>
            <w:r w:rsidRPr="00C92BF5">
              <w:rPr>
                <w:sz w:val="16"/>
                <w:szCs w:val="16"/>
              </w:rPr>
              <w:t xml:space="preserve"> «Мои веселый звонкий мяч»</w:t>
            </w:r>
          </w:p>
        </w:tc>
      </w:tr>
      <w:tr w:rsidR="00C52E5C" w:rsidRPr="00C92BF5" w:rsidTr="005418B9">
        <w:trPr>
          <w:cantSplit/>
          <w:trHeight w:val="1030"/>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8</w:t>
            </w:r>
          </w:p>
        </w:tc>
        <w:tc>
          <w:tcPr>
            <w:tcW w:w="4961" w:type="dxa"/>
            <w:shd w:val="clear" w:color="auto" w:fill="auto"/>
          </w:tcPr>
          <w:p w:rsidR="005418B9" w:rsidRPr="00C92BF5" w:rsidRDefault="005418B9" w:rsidP="005418B9">
            <w:pPr>
              <w:spacing w:line="211" w:lineRule="exact"/>
              <w:ind w:left="40" w:right="40"/>
              <w:jc w:val="both"/>
              <w:rPr>
                <w:sz w:val="16"/>
                <w:szCs w:val="16"/>
              </w:rPr>
            </w:pPr>
            <w:r>
              <w:rPr>
                <w:rStyle w:val="2pt"/>
                <w:sz w:val="16"/>
                <w:szCs w:val="16"/>
              </w:rPr>
              <w:t xml:space="preserve">68 </w:t>
            </w:r>
            <w:r w:rsidRPr="00C92BF5">
              <w:rPr>
                <w:rStyle w:val="2pt"/>
                <w:sz w:val="16"/>
                <w:szCs w:val="16"/>
              </w:rPr>
              <w:t>Задачи.</w:t>
            </w:r>
            <w:r w:rsidRPr="00C92BF5">
              <w:rPr>
                <w:sz w:val="16"/>
                <w:szCs w:val="16"/>
              </w:rPr>
              <w:t xml:space="preserve"> Совершенствовать прыжок в длину с места, уп</w:t>
            </w:r>
            <w:r w:rsidRPr="00C92BF5">
              <w:rPr>
                <w:sz w:val="16"/>
                <w:szCs w:val="16"/>
              </w:rPr>
              <w:softHyphen/>
              <w:t>ражнять в умении бросать вдаль из-за головы и катать мяч, способствовать развитию координации движений, ориентиров</w:t>
            </w:r>
            <w:r w:rsidRPr="00C92BF5">
              <w:rPr>
                <w:sz w:val="16"/>
                <w:szCs w:val="16"/>
              </w:rPr>
              <w:softHyphen/>
              <w:t>ки в пространстве.</w:t>
            </w:r>
          </w:p>
          <w:p w:rsidR="009606AF" w:rsidRDefault="005418B9" w:rsidP="005418B9">
            <w:pPr>
              <w:spacing w:line="211" w:lineRule="exact"/>
              <w:ind w:left="20" w:right="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w:t>
            </w:r>
          </w:p>
          <w:p w:rsidR="009606AF" w:rsidRDefault="009606AF" w:rsidP="00F20A8C">
            <w:pPr>
              <w:spacing w:line="211" w:lineRule="exact"/>
              <w:ind w:left="20" w:right="20"/>
              <w:jc w:val="both"/>
              <w:rPr>
                <w:rStyle w:val="2pt"/>
                <w:sz w:val="16"/>
                <w:szCs w:val="16"/>
              </w:rPr>
            </w:pPr>
          </w:p>
          <w:p w:rsidR="009606AF" w:rsidRDefault="009606AF" w:rsidP="00F20A8C">
            <w:pPr>
              <w:spacing w:line="211" w:lineRule="exact"/>
              <w:ind w:left="20" w:right="20"/>
              <w:jc w:val="both"/>
              <w:rPr>
                <w:rStyle w:val="2pt"/>
                <w:sz w:val="16"/>
                <w:szCs w:val="16"/>
              </w:rPr>
            </w:pPr>
          </w:p>
          <w:p w:rsidR="00C52E5C" w:rsidRPr="00C92BF5" w:rsidRDefault="00C52E5C" w:rsidP="00AA5E60">
            <w:pPr>
              <w:spacing w:line="211" w:lineRule="exact"/>
              <w:ind w:left="20" w:right="20" w:firstLine="320"/>
              <w:jc w:val="both"/>
              <w:rPr>
                <w:rStyle w:val="2pt"/>
                <w:spacing w:val="0"/>
                <w:sz w:val="16"/>
                <w:szCs w:val="16"/>
                <w:shd w:val="clear" w:color="auto" w:fill="auto"/>
              </w:rPr>
            </w:pPr>
          </w:p>
        </w:tc>
        <w:tc>
          <w:tcPr>
            <w:tcW w:w="4961" w:type="dxa"/>
            <w:shd w:val="clear" w:color="auto" w:fill="auto"/>
          </w:tcPr>
          <w:p w:rsidR="005418B9" w:rsidRPr="00C92BF5" w:rsidRDefault="005418B9" w:rsidP="005418B9">
            <w:pPr>
              <w:ind w:firstLine="320"/>
              <w:jc w:val="both"/>
              <w:rPr>
                <w:sz w:val="16"/>
                <w:szCs w:val="16"/>
              </w:rPr>
            </w:pPr>
            <w:r w:rsidRPr="00C92BF5">
              <w:rPr>
                <w:sz w:val="16"/>
                <w:szCs w:val="16"/>
              </w:rPr>
              <w:t>Ходьба и бег в колонне по одному.</w:t>
            </w:r>
          </w:p>
          <w:p w:rsidR="005418B9" w:rsidRPr="00C92BF5" w:rsidRDefault="005418B9" w:rsidP="005418B9">
            <w:pPr>
              <w:ind w:firstLine="320"/>
              <w:jc w:val="both"/>
              <w:rPr>
                <w:sz w:val="16"/>
                <w:szCs w:val="16"/>
              </w:rPr>
            </w:pPr>
            <w:r w:rsidRPr="00C92BF5">
              <w:rPr>
                <w:rStyle w:val="0pt"/>
                <w:sz w:val="16"/>
                <w:szCs w:val="16"/>
              </w:rPr>
              <w:t>Упражнения в основных видах движений.</w:t>
            </w:r>
          </w:p>
          <w:p w:rsidR="005418B9" w:rsidRPr="00C92BF5" w:rsidRDefault="005418B9" w:rsidP="005418B9">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5418B9" w:rsidRPr="00C92BF5" w:rsidRDefault="005418B9" w:rsidP="005418B9">
            <w:pPr>
              <w:jc w:val="both"/>
              <w:rPr>
                <w:sz w:val="16"/>
                <w:szCs w:val="16"/>
              </w:rPr>
            </w:pPr>
            <w:r w:rsidRPr="00C92BF5">
              <w:rPr>
                <w:sz w:val="16"/>
                <w:szCs w:val="16"/>
              </w:rPr>
              <w:t>Катание мяча. Дети по двое сидят напротив друг друга</w:t>
            </w:r>
            <w:r w:rsidRPr="00C92BF5">
              <w:rPr>
                <w:rStyle w:val="0pt"/>
                <w:i w:val="0"/>
                <w:sz w:val="16"/>
                <w:szCs w:val="16"/>
              </w:rPr>
              <w:t>на</w:t>
            </w:r>
            <w:r w:rsidRPr="00C92BF5">
              <w:rPr>
                <w:sz w:val="16"/>
                <w:szCs w:val="16"/>
              </w:rPr>
              <w:t>расстоянии 1,5—2</w:t>
            </w:r>
            <w:r w:rsidRPr="00C92BF5">
              <w:rPr>
                <w:rStyle w:val="0pt"/>
                <w:sz w:val="16"/>
                <w:szCs w:val="16"/>
              </w:rPr>
              <w:t xml:space="preserve"> м</w:t>
            </w:r>
            <w:r w:rsidRPr="00C92BF5">
              <w:rPr>
                <w:sz w:val="16"/>
                <w:szCs w:val="16"/>
              </w:rPr>
              <w:t xml:space="preserve"> и прокатывают мяч спокойно, каждый в своем темпе.</w:t>
            </w:r>
          </w:p>
          <w:p w:rsidR="005418B9" w:rsidRPr="00C92BF5" w:rsidRDefault="005418B9" w:rsidP="005418B9">
            <w:pPr>
              <w:ind w:left="20" w:right="40"/>
              <w:jc w:val="both"/>
              <w:rPr>
                <w:sz w:val="16"/>
                <w:szCs w:val="16"/>
              </w:rPr>
            </w:pPr>
            <w:r w:rsidRPr="00C92BF5">
              <w:rPr>
                <w:sz w:val="16"/>
                <w:szCs w:val="16"/>
              </w:rPr>
              <w:t>Прыжки в длину с места на двух ногах. Прыгают все одно</w:t>
            </w:r>
            <w:r w:rsidRPr="00C92BF5">
              <w:rPr>
                <w:sz w:val="16"/>
                <w:szCs w:val="16"/>
              </w:rPr>
              <w:softHyphen/>
              <w:t>временно 6—8 раз. На расстоянии 40—50</w:t>
            </w:r>
            <w:r w:rsidRPr="00C92BF5">
              <w:rPr>
                <w:rStyle w:val="0pt"/>
                <w:sz w:val="16"/>
                <w:szCs w:val="16"/>
              </w:rPr>
              <w:t xml:space="preserve"> см</w:t>
            </w:r>
            <w:r w:rsidRPr="00C92BF5">
              <w:rPr>
                <w:sz w:val="16"/>
                <w:szCs w:val="16"/>
              </w:rPr>
              <w:t xml:space="preserve"> на коврике кладут цветную ленту. Детям дают задание допрыгнуть до ленты.</w:t>
            </w:r>
          </w:p>
          <w:p w:rsidR="00C52E5C" w:rsidRPr="00C92BF5" w:rsidRDefault="005418B9" w:rsidP="006C7774">
            <w:pPr>
              <w:spacing w:line="211" w:lineRule="exact"/>
              <w:ind w:left="20" w:right="20" w:firstLine="320"/>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3402" w:type="dxa"/>
            <w:shd w:val="clear" w:color="auto" w:fill="auto"/>
          </w:tcPr>
          <w:p w:rsidR="005418B9" w:rsidRPr="00C92BF5" w:rsidRDefault="005418B9" w:rsidP="005418B9">
            <w:pPr>
              <w:rPr>
                <w:sz w:val="16"/>
                <w:szCs w:val="16"/>
              </w:rPr>
            </w:pPr>
            <w:r w:rsidRPr="00C92BF5">
              <w:rPr>
                <w:sz w:val="16"/>
                <w:szCs w:val="16"/>
              </w:rPr>
              <w:t>Выполнить след.упр-ния:</w:t>
            </w:r>
          </w:p>
          <w:p w:rsidR="005418B9" w:rsidRPr="00C92BF5" w:rsidRDefault="005418B9" w:rsidP="005418B9">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5418B9" w:rsidRPr="00C92BF5" w:rsidRDefault="005418B9" w:rsidP="005418B9">
            <w:pPr>
              <w:jc w:val="both"/>
              <w:rPr>
                <w:sz w:val="16"/>
                <w:szCs w:val="16"/>
              </w:rPr>
            </w:pPr>
            <w:r w:rsidRPr="00C92BF5">
              <w:rPr>
                <w:sz w:val="16"/>
                <w:szCs w:val="16"/>
              </w:rPr>
              <w:t xml:space="preserve">Катание мяча. </w:t>
            </w:r>
          </w:p>
          <w:p w:rsidR="009606AF" w:rsidRDefault="005418B9" w:rsidP="005418B9">
            <w:pPr>
              <w:rPr>
                <w:sz w:val="16"/>
                <w:szCs w:val="16"/>
              </w:rPr>
            </w:pPr>
            <w:r w:rsidRPr="00C92BF5">
              <w:rPr>
                <w:sz w:val="16"/>
                <w:szCs w:val="16"/>
              </w:rPr>
              <w:t>Прыжки в длину с места на двух ногах.</w:t>
            </w:r>
          </w:p>
          <w:p w:rsidR="009606AF" w:rsidRDefault="009606AF" w:rsidP="00AA5E60">
            <w:pPr>
              <w:rPr>
                <w:sz w:val="16"/>
                <w:szCs w:val="16"/>
              </w:rPr>
            </w:pPr>
          </w:p>
          <w:p w:rsidR="009606AF" w:rsidRDefault="009606AF" w:rsidP="00AA5E60">
            <w:pPr>
              <w:rPr>
                <w:sz w:val="16"/>
                <w:szCs w:val="16"/>
              </w:rPr>
            </w:pPr>
          </w:p>
          <w:p w:rsidR="009606AF" w:rsidRDefault="009606AF" w:rsidP="00AA5E60">
            <w:pPr>
              <w:rPr>
                <w:sz w:val="16"/>
                <w:szCs w:val="16"/>
              </w:rPr>
            </w:pPr>
          </w:p>
          <w:p w:rsidR="009606AF" w:rsidRDefault="009606AF" w:rsidP="00AA5E60">
            <w:pPr>
              <w:rPr>
                <w:sz w:val="16"/>
                <w:szCs w:val="16"/>
              </w:rPr>
            </w:pPr>
          </w:p>
          <w:p w:rsidR="00C52E5C" w:rsidRPr="00C92BF5" w:rsidRDefault="00C52E5C" w:rsidP="00AA5E60">
            <w:pPr>
              <w:rPr>
                <w:sz w:val="16"/>
                <w:szCs w:val="16"/>
              </w:rPr>
            </w:pPr>
          </w:p>
        </w:tc>
      </w:tr>
      <w:tr w:rsidR="005418B9" w:rsidRPr="00C92BF5" w:rsidTr="005418B9">
        <w:trPr>
          <w:cantSplit/>
          <w:trHeight w:val="1476"/>
        </w:trPr>
        <w:tc>
          <w:tcPr>
            <w:tcW w:w="993" w:type="dxa"/>
            <w:shd w:val="clear" w:color="auto" w:fill="auto"/>
          </w:tcPr>
          <w:p w:rsidR="005418B9" w:rsidRPr="00C92BF5" w:rsidRDefault="005418B9" w:rsidP="00AA5E60">
            <w:pPr>
              <w:jc w:val="center"/>
              <w:rPr>
                <w:sz w:val="16"/>
                <w:szCs w:val="16"/>
              </w:rPr>
            </w:pPr>
          </w:p>
        </w:tc>
        <w:tc>
          <w:tcPr>
            <w:tcW w:w="851" w:type="dxa"/>
            <w:shd w:val="clear" w:color="auto" w:fill="auto"/>
          </w:tcPr>
          <w:p w:rsidR="005418B9" w:rsidRDefault="005418B9" w:rsidP="00AA5E60">
            <w:pPr>
              <w:jc w:val="center"/>
              <w:rPr>
                <w:sz w:val="16"/>
                <w:szCs w:val="16"/>
              </w:rPr>
            </w:pPr>
            <w:r>
              <w:rPr>
                <w:sz w:val="16"/>
                <w:szCs w:val="16"/>
              </w:rPr>
              <w:t>69</w:t>
            </w:r>
          </w:p>
        </w:tc>
        <w:tc>
          <w:tcPr>
            <w:tcW w:w="4961" w:type="dxa"/>
            <w:shd w:val="clear" w:color="auto" w:fill="auto"/>
          </w:tcPr>
          <w:p w:rsidR="005418B9" w:rsidRPr="00C92BF5" w:rsidRDefault="005418B9" w:rsidP="005418B9">
            <w:pPr>
              <w:spacing w:line="211" w:lineRule="exact"/>
              <w:ind w:left="20" w:right="40"/>
              <w:jc w:val="both"/>
              <w:rPr>
                <w:sz w:val="16"/>
                <w:szCs w:val="16"/>
              </w:rPr>
            </w:pPr>
            <w:r>
              <w:rPr>
                <w:rStyle w:val="2pt"/>
                <w:sz w:val="16"/>
                <w:szCs w:val="16"/>
              </w:rPr>
              <w:t xml:space="preserve">69 </w:t>
            </w:r>
            <w:r w:rsidRPr="00C92BF5">
              <w:rPr>
                <w:rStyle w:val="2pt"/>
                <w:sz w:val="16"/>
                <w:szCs w:val="16"/>
              </w:rPr>
              <w:t>Задачи.</w:t>
            </w:r>
            <w:r w:rsidRPr="00C92BF5">
              <w:rPr>
                <w:sz w:val="16"/>
                <w:szCs w:val="16"/>
              </w:rPr>
              <w:t xml:space="preserve"> Совершенствовать умение бросать мяч, упраж</w:t>
            </w:r>
            <w:r w:rsidRPr="00C92BF5">
              <w:rPr>
                <w:sz w:val="16"/>
                <w:szCs w:val="16"/>
              </w:rPr>
              <w:softHyphen/>
              <w:t>нять в ходьбе по гимнастической скамейке, прыгать в глубину, развивать чувство равновесия, смелость и координацию движе</w:t>
            </w:r>
            <w:r w:rsidRPr="00C92BF5">
              <w:rPr>
                <w:sz w:val="16"/>
                <w:szCs w:val="16"/>
              </w:rPr>
              <w:softHyphen/>
              <w:t>ний, воспитывать выдержку и внимание.</w:t>
            </w:r>
          </w:p>
          <w:p w:rsidR="005418B9" w:rsidRDefault="005418B9" w:rsidP="005418B9">
            <w:pPr>
              <w:spacing w:line="211" w:lineRule="exact"/>
              <w:ind w:left="20" w:right="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2 стойки с лентой.</w:t>
            </w:r>
          </w:p>
          <w:p w:rsidR="005418B9" w:rsidRDefault="005418B9" w:rsidP="00AA5E60">
            <w:pPr>
              <w:spacing w:line="211" w:lineRule="exact"/>
              <w:ind w:left="20" w:right="20" w:firstLine="320"/>
              <w:jc w:val="both"/>
              <w:rPr>
                <w:rStyle w:val="2pt"/>
                <w:sz w:val="16"/>
                <w:szCs w:val="16"/>
              </w:rPr>
            </w:pPr>
          </w:p>
        </w:tc>
        <w:tc>
          <w:tcPr>
            <w:tcW w:w="4961" w:type="dxa"/>
            <w:shd w:val="clear" w:color="auto" w:fill="auto"/>
          </w:tcPr>
          <w:p w:rsidR="005418B9" w:rsidRPr="00C92BF5" w:rsidRDefault="005418B9" w:rsidP="005418B9">
            <w:pPr>
              <w:ind w:firstLine="320"/>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5418B9" w:rsidRPr="00C92BF5" w:rsidRDefault="005418B9" w:rsidP="005418B9">
            <w:pPr>
              <w:ind w:firstLine="320"/>
              <w:jc w:val="both"/>
              <w:rPr>
                <w:sz w:val="16"/>
                <w:szCs w:val="16"/>
              </w:rPr>
            </w:pPr>
            <w:r w:rsidRPr="00C92BF5">
              <w:rPr>
                <w:rStyle w:val="0pt"/>
                <w:sz w:val="16"/>
                <w:szCs w:val="16"/>
              </w:rPr>
              <w:t>Упражнения в основных видах движений.</w:t>
            </w:r>
          </w:p>
          <w:p w:rsidR="005418B9" w:rsidRPr="00C92BF5" w:rsidRDefault="005418B9" w:rsidP="005418B9">
            <w:pPr>
              <w:jc w:val="both"/>
              <w:rPr>
                <w:sz w:val="16"/>
                <w:szCs w:val="16"/>
              </w:rPr>
            </w:pPr>
            <w:r w:rsidRPr="00C92BF5">
              <w:rPr>
                <w:sz w:val="16"/>
                <w:szCs w:val="16"/>
              </w:rPr>
              <w:t>Бросание мяча через сетку вверх и вдаль двумя руками, затем бросать мяч в сетку.</w:t>
            </w:r>
          </w:p>
          <w:p w:rsidR="005418B9" w:rsidRPr="00C92BF5" w:rsidRDefault="005418B9" w:rsidP="005418B9">
            <w:pPr>
              <w:ind w:firstLine="320"/>
              <w:jc w:val="both"/>
              <w:rPr>
                <w:sz w:val="16"/>
                <w:szCs w:val="16"/>
              </w:rPr>
            </w:pPr>
            <w:r w:rsidRPr="00C92BF5">
              <w:rPr>
                <w:sz w:val="16"/>
                <w:szCs w:val="16"/>
              </w:rPr>
              <w:t>Ходьба по гимнастической скамейке, в конце спрыгнуть.</w:t>
            </w:r>
          </w:p>
          <w:p w:rsidR="005418B9" w:rsidRDefault="005418B9" w:rsidP="005418B9">
            <w:pPr>
              <w:spacing w:line="211" w:lineRule="exact"/>
              <w:ind w:left="20" w:right="20" w:firstLine="320"/>
              <w:jc w:val="both"/>
              <w:rPr>
                <w:sz w:val="16"/>
                <w:szCs w:val="16"/>
              </w:rPr>
            </w:pPr>
            <w:r w:rsidRPr="00C92BF5">
              <w:rPr>
                <w:rStyle w:val="0pt"/>
                <w:sz w:val="16"/>
                <w:szCs w:val="16"/>
              </w:rPr>
              <w:t>Подвижная игра</w:t>
            </w:r>
            <w:r w:rsidRPr="00C92BF5">
              <w:rPr>
                <w:sz w:val="16"/>
                <w:szCs w:val="16"/>
              </w:rPr>
              <w:t xml:space="preserve"> «Мои веселый звонкий мяч» (вариант </w:t>
            </w:r>
            <w:r w:rsidRPr="00C92BF5">
              <w:rPr>
                <w:rStyle w:val="0pt0"/>
                <w:sz w:val="16"/>
                <w:szCs w:val="16"/>
              </w:rPr>
              <w:t>с</w:t>
            </w:r>
            <w:r w:rsidRPr="00C92BF5">
              <w:rPr>
                <w:sz w:val="16"/>
                <w:szCs w:val="16"/>
              </w:rPr>
              <w:t xml:space="preserve"> поскоками и бегом).</w:t>
            </w:r>
          </w:p>
          <w:p w:rsidR="005418B9" w:rsidRDefault="005418B9" w:rsidP="00AA5E60">
            <w:pPr>
              <w:rPr>
                <w:sz w:val="16"/>
                <w:szCs w:val="16"/>
              </w:rPr>
            </w:pPr>
          </w:p>
        </w:tc>
        <w:tc>
          <w:tcPr>
            <w:tcW w:w="3402" w:type="dxa"/>
            <w:shd w:val="clear" w:color="auto" w:fill="auto"/>
          </w:tcPr>
          <w:p w:rsidR="005418B9" w:rsidRPr="00C92BF5" w:rsidRDefault="005418B9" w:rsidP="005418B9">
            <w:pPr>
              <w:rPr>
                <w:sz w:val="16"/>
                <w:szCs w:val="16"/>
              </w:rPr>
            </w:pPr>
            <w:r w:rsidRPr="00C92BF5">
              <w:rPr>
                <w:sz w:val="16"/>
                <w:szCs w:val="16"/>
              </w:rPr>
              <w:t>Выполнить след.упр-ния:</w:t>
            </w:r>
          </w:p>
          <w:p w:rsidR="005418B9" w:rsidRPr="00C92BF5" w:rsidRDefault="005418B9" w:rsidP="005418B9">
            <w:pPr>
              <w:jc w:val="both"/>
              <w:rPr>
                <w:sz w:val="16"/>
                <w:szCs w:val="16"/>
              </w:rPr>
            </w:pPr>
            <w:r w:rsidRPr="00C92BF5">
              <w:rPr>
                <w:sz w:val="16"/>
                <w:szCs w:val="16"/>
              </w:rPr>
              <w:t>Бросание мяча через сетку вверх и вдаль двумя руками, затем бросать мяч в сетку.</w:t>
            </w:r>
          </w:p>
          <w:p w:rsidR="005418B9" w:rsidRPr="00C92BF5" w:rsidRDefault="005418B9" w:rsidP="005418B9">
            <w:pPr>
              <w:jc w:val="both"/>
              <w:rPr>
                <w:sz w:val="16"/>
                <w:szCs w:val="16"/>
              </w:rPr>
            </w:pPr>
            <w:r w:rsidRPr="00C92BF5">
              <w:rPr>
                <w:sz w:val="16"/>
                <w:szCs w:val="16"/>
              </w:rPr>
              <w:t>Ходьба по гимнастической скамейке, в конце спрыгнуть.</w:t>
            </w:r>
          </w:p>
          <w:p w:rsidR="005418B9" w:rsidRDefault="005418B9" w:rsidP="00AA5E60">
            <w:pPr>
              <w:rPr>
                <w:sz w:val="16"/>
                <w:szCs w:val="16"/>
              </w:rPr>
            </w:pPr>
            <w:r w:rsidRPr="00C92BF5">
              <w:rPr>
                <w:rStyle w:val="0pt"/>
                <w:i w:val="0"/>
                <w:sz w:val="16"/>
                <w:szCs w:val="16"/>
              </w:rPr>
              <w:t>Поиграть в подвижную игру</w:t>
            </w:r>
            <w:r w:rsidRPr="00C92BF5">
              <w:rPr>
                <w:sz w:val="16"/>
                <w:szCs w:val="16"/>
              </w:rPr>
              <w:t xml:space="preserve"> «Мои веселый звонкий мяч»</w:t>
            </w:r>
          </w:p>
        </w:tc>
      </w:tr>
      <w:tr w:rsidR="005418B9" w:rsidRPr="00C92BF5" w:rsidTr="005418B9">
        <w:trPr>
          <w:cantSplit/>
          <w:trHeight w:val="1414"/>
        </w:trPr>
        <w:tc>
          <w:tcPr>
            <w:tcW w:w="993" w:type="dxa"/>
            <w:shd w:val="clear" w:color="auto" w:fill="auto"/>
          </w:tcPr>
          <w:p w:rsidR="005418B9" w:rsidRPr="00C92BF5" w:rsidRDefault="005418B9" w:rsidP="00AA5E60">
            <w:pPr>
              <w:jc w:val="center"/>
              <w:rPr>
                <w:sz w:val="16"/>
                <w:szCs w:val="16"/>
              </w:rPr>
            </w:pPr>
          </w:p>
        </w:tc>
        <w:tc>
          <w:tcPr>
            <w:tcW w:w="851" w:type="dxa"/>
            <w:shd w:val="clear" w:color="auto" w:fill="auto"/>
          </w:tcPr>
          <w:p w:rsidR="005418B9" w:rsidRDefault="005418B9" w:rsidP="00AA5E60">
            <w:pPr>
              <w:jc w:val="center"/>
              <w:rPr>
                <w:sz w:val="16"/>
                <w:szCs w:val="16"/>
              </w:rPr>
            </w:pPr>
            <w:r>
              <w:rPr>
                <w:sz w:val="16"/>
                <w:szCs w:val="16"/>
              </w:rPr>
              <w:t>70</w:t>
            </w:r>
          </w:p>
        </w:tc>
        <w:tc>
          <w:tcPr>
            <w:tcW w:w="4961" w:type="dxa"/>
            <w:shd w:val="clear" w:color="auto" w:fill="auto"/>
          </w:tcPr>
          <w:p w:rsidR="005418B9" w:rsidRPr="00C92BF5" w:rsidRDefault="005418B9" w:rsidP="00F20A8C">
            <w:pPr>
              <w:spacing w:line="211" w:lineRule="exact"/>
              <w:ind w:left="20" w:right="20"/>
              <w:jc w:val="both"/>
              <w:rPr>
                <w:sz w:val="16"/>
                <w:szCs w:val="16"/>
              </w:rPr>
            </w:pPr>
            <w:r>
              <w:rPr>
                <w:rStyle w:val="2pt"/>
                <w:sz w:val="16"/>
                <w:szCs w:val="16"/>
              </w:rPr>
              <w:t xml:space="preserve">70 </w:t>
            </w:r>
            <w:r w:rsidRPr="00C92BF5">
              <w:rPr>
                <w:rStyle w:val="2pt"/>
                <w:sz w:val="16"/>
                <w:szCs w:val="16"/>
              </w:rPr>
              <w:t>Задачи.</w:t>
            </w:r>
            <w:r w:rsidRPr="00C92BF5">
              <w:rPr>
                <w:sz w:val="16"/>
                <w:szCs w:val="16"/>
              </w:rPr>
              <w:t xml:space="preserve"> Закрепить умение катать мяч, упражнять в пол</w:t>
            </w:r>
            <w:r w:rsidRPr="00C92BF5">
              <w:rPr>
                <w:sz w:val="16"/>
                <w:szCs w:val="16"/>
              </w:rPr>
              <w:softHyphen/>
              <w:t>зании по гимнастической скамейке и прыжке в глубину, совер</w:t>
            </w:r>
            <w:r w:rsidRPr="00C92BF5">
              <w:rPr>
                <w:sz w:val="16"/>
                <w:szCs w:val="16"/>
              </w:rPr>
              <w:softHyphen/>
              <w:t>шенствовать чувство равновесия.</w:t>
            </w:r>
          </w:p>
          <w:p w:rsidR="005418B9" w:rsidRDefault="005418B9" w:rsidP="00AA5E60">
            <w:pPr>
              <w:spacing w:line="211" w:lineRule="exact"/>
              <w:ind w:left="20" w:right="20" w:firstLine="320"/>
              <w:jc w:val="both"/>
              <w:rPr>
                <w:rStyle w:val="2pt"/>
                <w:sz w:val="16"/>
                <w:szCs w:val="16"/>
              </w:rPr>
            </w:pPr>
            <w:r w:rsidRPr="00C92BF5">
              <w:rPr>
                <w:rStyle w:val="2pt"/>
                <w:sz w:val="16"/>
                <w:szCs w:val="16"/>
              </w:rPr>
              <w:t>Пособия.</w:t>
            </w:r>
            <w:r w:rsidRPr="00C92BF5">
              <w:rPr>
                <w:sz w:val="16"/>
                <w:szCs w:val="16"/>
              </w:rPr>
              <w:t xml:space="preserve"> Маленькие обручи по количеству детей, сред</w:t>
            </w:r>
            <w:r w:rsidRPr="00C92BF5">
              <w:rPr>
                <w:sz w:val="16"/>
                <w:szCs w:val="16"/>
              </w:rPr>
              <w:softHyphen/>
              <w:t>ней величины мячи (1 мяч на двоих), 1—2 гимнастические скамейки.</w:t>
            </w:r>
          </w:p>
        </w:tc>
        <w:tc>
          <w:tcPr>
            <w:tcW w:w="4961" w:type="dxa"/>
            <w:shd w:val="clear" w:color="auto" w:fill="auto"/>
          </w:tcPr>
          <w:p w:rsidR="005418B9" w:rsidRPr="00C92BF5" w:rsidRDefault="005418B9" w:rsidP="00AA5E60">
            <w:pPr>
              <w:spacing w:line="211" w:lineRule="exact"/>
              <w:ind w:left="20" w:right="20" w:firstLine="320"/>
              <w:jc w:val="both"/>
              <w:rPr>
                <w:sz w:val="16"/>
                <w:szCs w:val="16"/>
              </w:rPr>
            </w:pPr>
            <w:r w:rsidRPr="00C92BF5">
              <w:rPr>
                <w:sz w:val="16"/>
                <w:szCs w:val="16"/>
              </w:rPr>
              <w:t>Ходьба и бег с обручем в руках со сменой темпа.</w:t>
            </w:r>
          </w:p>
          <w:p w:rsidR="005418B9" w:rsidRPr="00C92BF5" w:rsidRDefault="005418B9"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по гимнастической скамейке, в конце встать, выпрямиться и спрыгнуть.</w:t>
            </w:r>
          </w:p>
          <w:p w:rsidR="005418B9" w:rsidRPr="00C92BF5" w:rsidRDefault="005418B9" w:rsidP="00AA5E60">
            <w:pPr>
              <w:rPr>
                <w:sz w:val="16"/>
                <w:szCs w:val="16"/>
              </w:rPr>
            </w:pPr>
            <w:r w:rsidRPr="00C92BF5">
              <w:rPr>
                <w:sz w:val="16"/>
                <w:szCs w:val="16"/>
              </w:rPr>
              <w:t>Катание мяча.</w:t>
            </w:r>
          </w:p>
          <w:p w:rsidR="005418B9" w:rsidRDefault="005418B9" w:rsidP="00AA5E60">
            <w:pPr>
              <w:rPr>
                <w:sz w:val="16"/>
                <w:szCs w:val="16"/>
              </w:rPr>
            </w:pPr>
            <w:r w:rsidRPr="00C92BF5">
              <w:rPr>
                <w:rStyle w:val="0pt"/>
                <w:sz w:val="16"/>
                <w:szCs w:val="16"/>
              </w:rPr>
              <w:t>Подвижная игра</w:t>
            </w:r>
            <w:r w:rsidRPr="00C92BF5">
              <w:rPr>
                <w:sz w:val="16"/>
                <w:szCs w:val="16"/>
              </w:rPr>
              <w:t xml:space="preserve"> «Мой веселый звонкий мяч».</w:t>
            </w:r>
          </w:p>
        </w:tc>
        <w:tc>
          <w:tcPr>
            <w:tcW w:w="3402" w:type="dxa"/>
            <w:shd w:val="clear" w:color="auto" w:fill="auto"/>
          </w:tcPr>
          <w:p w:rsidR="005418B9" w:rsidRPr="00C92BF5" w:rsidRDefault="005418B9" w:rsidP="00AA5E60">
            <w:pPr>
              <w:rPr>
                <w:sz w:val="16"/>
                <w:szCs w:val="16"/>
              </w:rPr>
            </w:pPr>
            <w:r w:rsidRPr="00C92BF5">
              <w:rPr>
                <w:sz w:val="16"/>
                <w:szCs w:val="16"/>
              </w:rPr>
              <w:t>Выполнить след.упр-ния:</w:t>
            </w:r>
          </w:p>
          <w:p w:rsidR="005418B9" w:rsidRPr="00C92BF5" w:rsidRDefault="005418B9" w:rsidP="00AA5E60">
            <w:pPr>
              <w:jc w:val="both"/>
              <w:rPr>
                <w:sz w:val="16"/>
                <w:szCs w:val="16"/>
              </w:rPr>
            </w:pPr>
            <w:r w:rsidRPr="00C92BF5">
              <w:rPr>
                <w:sz w:val="16"/>
                <w:szCs w:val="16"/>
              </w:rPr>
              <w:t>Ползание на четвереньках по гимнастической скамейке, в конце встать, выпрямиться и спрыгнуть.</w:t>
            </w:r>
          </w:p>
          <w:p w:rsidR="005418B9" w:rsidRPr="00C92BF5" w:rsidRDefault="005418B9" w:rsidP="00AA5E60">
            <w:pPr>
              <w:rPr>
                <w:sz w:val="16"/>
                <w:szCs w:val="16"/>
              </w:rPr>
            </w:pPr>
            <w:r w:rsidRPr="00C92BF5">
              <w:rPr>
                <w:sz w:val="16"/>
                <w:szCs w:val="16"/>
              </w:rPr>
              <w:t>Катание мяча.</w:t>
            </w:r>
          </w:p>
          <w:p w:rsidR="005418B9" w:rsidRDefault="005418B9" w:rsidP="00AA5E60">
            <w:pPr>
              <w:rPr>
                <w:sz w:val="16"/>
                <w:szCs w:val="16"/>
              </w:rPr>
            </w:pPr>
          </w:p>
        </w:tc>
      </w:tr>
      <w:tr w:rsidR="00C52E5C" w:rsidRPr="00C92BF5" w:rsidTr="00AA5E60">
        <w:trPr>
          <w:cantSplit/>
          <w:trHeight w:val="615"/>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5418B9" w:rsidP="00AA5E60">
            <w:pPr>
              <w:jc w:val="center"/>
              <w:rPr>
                <w:sz w:val="16"/>
                <w:szCs w:val="16"/>
              </w:rPr>
            </w:pPr>
            <w:r>
              <w:rPr>
                <w:sz w:val="16"/>
                <w:szCs w:val="16"/>
              </w:rPr>
              <w:t>71</w:t>
            </w:r>
          </w:p>
        </w:tc>
        <w:tc>
          <w:tcPr>
            <w:tcW w:w="4961" w:type="dxa"/>
            <w:shd w:val="clear" w:color="auto" w:fill="auto"/>
          </w:tcPr>
          <w:p w:rsidR="00C52E5C" w:rsidRPr="00C92BF5" w:rsidRDefault="005418B9" w:rsidP="00F20A8C">
            <w:pPr>
              <w:spacing w:line="211" w:lineRule="exact"/>
              <w:ind w:left="60" w:right="60"/>
              <w:jc w:val="both"/>
              <w:rPr>
                <w:sz w:val="16"/>
                <w:szCs w:val="16"/>
              </w:rPr>
            </w:pPr>
            <w:r>
              <w:rPr>
                <w:rStyle w:val="2pt"/>
                <w:sz w:val="16"/>
                <w:szCs w:val="16"/>
              </w:rPr>
              <w:t>71</w:t>
            </w:r>
            <w:r w:rsidR="00C52E5C" w:rsidRPr="00C92BF5">
              <w:rPr>
                <w:rStyle w:val="2pt"/>
                <w:sz w:val="16"/>
                <w:szCs w:val="16"/>
              </w:rPr>
              <w:t>Задачи.</w:t>
            </w:r>
            <w:r w:rsidR="00C52E5C" w:rsidRPr="00C92BF5">
              <w:rPr>
                <w:sz w:val="16"/>
                <w:szCs w:val="16"/>
              </w:rPr>
              <w:t xml:space="preserve"> Закреплять умение метать вдаль одной рукой и прыгать в длину с места, воспитывать дружеские - взаимоотно</w:t>
            </w:r>
            <w:r w:rsidR="00C52E5C" w:rsidRPr="00C92BF5">
              <w:rPr>
                <w:sz w:val="16"/>
                <w:szCs w:val="16"/>
              </w:rPr>
              <w:softHyphen/>
              <w:t>шения между детьми.</w:t>
            </w:r>
          </w:p>
          <w:p w:rsidR="00C52E5C" w:rsidRPr="006C7774" w:rsidRDefault="00C52E5C" w:rsidP="006C7774">
            <w:pPr>
              <w:spacing w:line="211" w:lineRule="exact"/>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малень</w:t>
            </w:r>
            <w:r w:rsidRPr="00C92BF5">
              <w:rPr>
                <w:sz w:val="16"/>
                <w:szCs w:val="16"/>
              </w:rPr>
              <w:softHyphen/>
              <w:t>кий обруч.</w:t>
            </w:r>
          </w:p>
        </w:tc>
        <w:tc>
          <w:tcPr>
            <w:tcW w:w="4961" w:type="dxa"/>
            <w:shd w:val="clear" w:color="auto" w:fill="auto"/>
          </w:tcPr>
          <w:p w:rsidR="00C52E5C" w:rsidRPr="00C92BF5" w:rsidRDefault="00C52E5C" w:rsidP="00AA5E60">
            <w:pPr>
              <w:spacing w:line="211" w:lineRule="exact"/>
              <w:ind w:left="60" w:right="60" w:firstLine="320"/>
              <w:jc w:val="both"/>
              <w:rPr>
                <w:sz w:val="16"/>
                <w:szCs w:val="16"/>
              </w:rPr>
            </w:pPr>
            <w:r w:rsidRPr="00C92BF5">
              <w:rPr>
                <w:sz w:val="16"/>
                <w:szCs w:val="16"/>
              </w:rPr>
              <w:t>Ходьба и бег</w:t>
            </w:r>
            <w:r w:rsidRPr="00C92BF5">
              <w:rPr>
                <w:rStyle w:val="0pt0"/>
                <w:b w:val="0"/>
                <w:sz w:val="16"/>
                <w:szCs w:val="16"/>
              </w:rPr>
              <w:t>в</w:t>
            </w:r>
            <w:r w:rsidRPr="00C92BF5">
              <w:rPr>
                <w:sz w:val="16"/>
                <w:szCs w:val="16"/>
              </w:rPr>
              <w:t>колонне по одному и врассып</w:t>
            </w:r>
            <w:r w:rsidRPr="00C92BF5">
              <w:rPr>
                <w:sz w:val="16"/>
                <w:szCs w:val="16"/>
              </w:rPr>
              <w:softHyphen/>
              <w:t>ную.</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rStyle w:val="0pt"/>
                <w:sz w:val="16"/>
                <w:szCs w:val="16"/>
              </w:rPr>
            </w:pPr>
            <w:r w:rsidRPr="00C92BF5">
              <w:rPr>
                <w:sz w:val="16"/>
                <w:szCs w:val="16"/>
              </w:rPr>
              <w:t>Бросание ме</w:t>
            </w:r>
            <w:r w:rsidRPr="00C92BF5">
              <w:rPr>
                <w:sz w:val="16"/>
                <w:szCs w:val="16"/>
              </w:rPr>
              <w:softHyphen/>
              <w:t>шочков вдаль правой и левой рукой до места на расстоянии 2,5—3</w:t>
            </w:r>
            <w:r w:rsidRPr="00C92BF5">
              <w:rPr>
                <w:rStyle w:val="0pt"/>
                <w:sz w:val="16"/>
                <w:szCs w:val="16"/>
              </w:rPr>
              <w:t xml:space="preserve"> м.</w:t>
            </w:r>
          </w:p>
          <w:p w:rsidR="00C52E5C" w:rsidRPr="00C92BF5" w:rsidRDefault="00C52E5C" w:rsidP="00AA5E60">
            <w:pPr>
              <w:jc w:val="both"/>
              <w:rPr>
                <w:rStyle w:val="0pt"/>
                <w:sz w:val="16"/>
                <w:szCs w:val="16"/>
              </w:rPr>
            </w:pPr>
            <w:r w:rsidRPr="00C92BF5">
              <w:rPr>
                <w:sz w:val="16"/>
                <w:szCs w:val="16"/>
              </w:rPr>
              <w:t>Прыжки в длину с места на двух ногах.</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Бросание мячика вдаль правой и левой рукой до места на расстоянии 2,5—3</w:t>
            </w:r>
            <w:r w:rsidRPr="00C92BF5">
              <w:rPr>
                <w:rStyle w:val="0pt"/>
                <w:sz w:val="16"/>
                <w:szCs w:val="16"/>
              </w:rPr>
              <w:t xml:space="preserve"> м.</w:t>
            </w:r>
          </w:p>
          <w:p w:rsidR="00C52E5C" w:rsidRPr="00C92BF5" w:rsidRDefault="00C52E5C" w:rsidP="00AA5E60">
            <w:pPr>
              <w:jc w:val="both"/>
              <w:rPr>
                <w:rStyle w:val="0pt"/>
                <w:sz w:val="16"/>
                <w:szCs w:val="16"/>
              </w:rPr>
            </w:pPr>
            <w:r w:rsidRPr="00C92BF5">
              <w:rPr>
                <w:sz w:val="16"/>
                <w:szCs w:val="16"/>
              </w:rPr>
              <w:t>Прыжки в длину с места на двух ногах.</w:t>
            </w:r>
          </w:p>
          <w:p w:rsidR="00C52E5C" w:rsidRPr="00C92BF5" w:rsidRDefault="00C52E5C" w:rsidP="00AA5E60">
            <w:pPr>
              <w:rPr>
                <w:sz w:val="16"/>
                <w:szCs w:val="16"/>
              </w:rPr>
            </w:pPr>
          </w:p>
        </w:tc>
      </w:tr>
      <w:tr w:rsidR="00C52E5C" w:rsidRPr="00C92BF5" w:rsidTr="009606AF">
        <w:trPr>
          <w:cantSplit/>
          <w:trHeight w:val="1292"/>
        </w:trPr>
        <w:tc>
          <w:tcPr>
            <w:tcW w:w="993" w:type="dxa"/>
            <w:shd w:val="clear" w:color="auto" w:fill="auto"/>
          </w:tcPr>
          <w:p w:rsidR="00C52E5C" w:rsidRPr="00C92BF5" w:rsidRDefault="00C52E5C" w:rsidP="00AA5E60">
            <w:pPr>
              <w:jc w:val="center"/>
              <w:rPr>
                <w:sz w:val="16"/>
                <w:szCs w:val="16"/>
              </w:rPr>
            </w:pPr>
          </w:p>
        </w:tc>
        <w:tc>
          <w:tcPr>
            <w:tcW w:w="851" w:type="dxa"/>
            <w:shd w:val="clear" w:color="auto" w:fill="auto"/>
          </w:tcPr>
          <w:p w:rsidR="00C52E5C" w:rsidRPr="00C92BF5" w:rsidRDefault="005418B9" w:rsidP="00AA5E60">
            <w:pPr>
              <w:jc w:val="center"/>
              <w:rPr>
                <w:sz w:val="16"/>
                <w:szCs w:val="16"/>
              </w:rPr>
            </w:pPr>
            <w:r>
              <w:rPr>
                <w:sz w:val="16"/>
                <w:szCs w:val="16"/>
              </w:rPr>
              <w:t>72</w:t>
            </w:r>
          </w:p>
        </w:tc>
        <w:tc>
          <w:tcPr>
            <w:tcW w:w="4961" w:type="dxa"/>
            <w:shd w:val="clear" w:color="auto" w:fill="auto"/>
          </w:tcPr>
          <w:p w:rsidR="00C52E5C" w:rsidRPr="00C92BF5" w:rsidRDefault="005418B9" w:rsidP="00F20A8C">
            <w:pPr>
              <w:spacing w:line="211" w:lineRule="exact"/>
              <w:ind w:left="60" w:right="60"/>
              <w:jc w:val="both"/>
              <w:rPr>
                <w:sz w:val="16"/>
                <w:szCs w:val="16"/>
              </w:rPr>
            </w:pPr>
            <w:r>
              <w:rPr>
                <w:rStyle w:val="2pt"/>
                <w:sz w:val="16"/>
                <w:szCs w:val="16"/>
              </w:rPr>
              <w:t>72</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и прыгать в глубину, совершенствовать метание вверх и вперед, приучать быстро реагировать на сигнал.</w:t>
            </w:r>
          </w:p>
          <w:p w:rsidR="00C52E5C" w:rsidRPr="00C92BF5" w:rsidRDefault="00C52E5C" w:rsidP="00AA5E60">
            <w:pPr>
              <w:spacing w:line="223" w:lineRule="exact"/>
              <w:ind w:left="20" w:right="40" w:firstLine="3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лента на 2 стойках, малень</w:t>
            </w:r>
            <w:r w:rsidRPr="00C92BF5">
              <w:rPr>
                <w:sz w:val="16"/>
                <w:szCs w:val="16"/>
              </w:rPr>
              <w:softHyphen/>
              <w:t>кий обруч.</w:t>
            </w:r>
          </w:p>
        </w:tc>
        <w:tc>
          <w:tcPr>
            <w:tcW w:w="4961" w:type="dxa"/>
            <w:shd w:val="clear" w:color="auto" w:fill="auto"/>
          </w:tcPr>
          <w:p w:rsidR="00C52E5C" w:rsidRPr="00C92BF5" w:rsidRDefault="00C52E5C" w:rsidP="00AA5E60">
            <w:pPr>
              <w:spacing w:line="230" w:lineRule="exact"/>
              <w:ind w:left="20" w:right="40" w:firstLine="320"/>
              <w:jc w:val="both"/>
              <w:rPr>
                <w:sz w:val="16"/>
                <w:szCs w:val="16"/>
              </w:rPr>
            </w:pPr>
            <w:r w:rsidRPr="00C92BF5">
              <w:rPr>
                <w:sz w:val="16"/>
                <w:szCs w:val="16"/>
              </w:rPr>
              <w:t>Ходьба и</w:t>
            </w:r>
            <w:r w:rsidRPr="00C92BF5">
              <w:rPr>
                <w:rStyle w:val="0pt"/>
                <w:i w:val="0"/>
                <w:sz w:val="16"/>
                <w:szCs w:val="16"/>
              </w:rPr>
              <w:t>бег</w:t>
            </w:r>
            <w:r w:rsidRPr="00C92BF5">
              <w:rPr>
                <w:sz w:val="16"/>
                <w:szCs w:val="16"/>
              </w:rPr>
              <w:t xml:space="preserve"> друг за другом</w:t>
            </w:r>
            <w:r w:rsidRPr="00C92BF5">
              <w:rPr>
                <w:rStyle w:val="0pt0"/>
                <w:b w:val="0"/>
                <w:sz w:val="16"/>
                <w:szCs w:val="16"/>
              </w:rPr>
              <w:t>с</w:t>
            </w:r>
            <w:r w:rsidRPr="00C92BF5">
              <w:rPr>
                <w:sz w:val="16"/>
                <w:szCs w:val="16"/>
              </w:rPr>
              <w:t>мячом</w:t>
            </w:r>
            <w:r w:rsidRPr="00C92BF5">
              <w:rPr>
                <w:rStyle w:val="0pt0"/>
                <w:b w:val="0"/>
                <w:sz w:val="16"/>
                <w:szCs w:val="16"/>
              </w:rPr>
              <w:t xml:space="preserve"> в</w:t>
            </w:r>
            <w:r w:rsidRPr="00C92BF5">
              <w:rPr>
                <w:sz w:val="16"/>
                <w:szCs w:val="16"/>
              </w:rPr>
              <w:t xml:space="preserve"> ру</w:t>
            </w:r>
            <w:r w:rsidRPr="00C92BF5">
              <w:rPr>
                <w:b/>
                <w:sz w:val="16"/>
                <w:szCs w:val="16"/>
              </w:rPr>
              <w:softHyphen/>
            </w:r>
            <w:r w:rsidRPr="00C92BF5">
              <w:rPr>
                <w:rStyle w:val="0pt0"/>
                <w:b w:val="0"/>
                <w:sz w:val="16"/>
                <w:szCs w:val="16"/>
              </w:rPr>
              <w:t>ках.</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через сетку вверх-вдаль и в сетку.</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 с нее.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p w:rsidR="00C52E5C" w:rsidRPr="00C92BF5" w:rsidRDefault="00C52E5C" w:rsidP="00AA5E60">
            <w:pPr>
              <w:ind w:firstLine="320"/>
              <w:jc w:val="both"/>
              <w:rPr>
                <w:sz w:val="16"/>
                <w:szCs w:val="16"/>
              </w:rPr>
            </w:pPr>
          </w:p>
        </w:tc>
        <w:tc>
          <w:tcPr>
            <w:tcW w:w="340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через сетку вверх-вдаль и в сетку</w:t>
            </w:r>
          </w:p>
        </w:tc>
      </w:tr>
    </w:tbl>
    <w:p w:rsidR="005418B9" w:rsidRDefault="005418B9" w:rsidP="00C52E5C">
      <w:pPr>
        <w:tabs>
          <w:tab w:val="left" w:pos="955"/>
        </w:tabs>
      </w:pPr>
    </w:p>
    <w:p w:rsidR="00C52E5C" w:rsidRDefault="00C52E5C" w:rsidP="00C52E5C">
      <w:pPr>
        <w:tabs>
          <w:tab w:val="left" w:pos="955"/>
        </w:tabs>
      </w:pPr>
      <w:r>
        <w:t>Примечание: самостоятельная деятельность детей осуществляется под руководством воспитателя.</w:t>
      </w:r>
    </w:p>
    <w:p w:rsidR="00C52E5C" w:rsidRPr="00584A7F" w:rsidRDefault="00C52E5C" w:rsidP="00C52E5C">
      <w:pPr>
        <w:tabs>
          <w:tab w:val="left" w:pos="955"/>
        </w:tabs>
      </w:pPr>
    </w:p>
    <w:p w:rsidR="00C52E5C" w:rsidRDefault="00C52E5C" w:rsidP="00C52E5C">
      <w:pPr>
        <w:jc w:val="center"/>
        <w:rPr>
          <w:b/>
        </w:rPr>
      </w:pPr>
      <w:r w:rsidRPr="00AB3435">
        <w:rPr>
          <w:b/>
        </w:rPr>
        <w:t>Список литературы по образовательной области «Физическое развитие»</w:t>
      </w:r>
    </w:p>
    <w:p w:rsidR="00C52E5C" w:rsidRPr="00AB3435" w:rsidRDefault="00C52E5C" w:rsidP="00C52E5C">
      <w:r w:rsidRPr="00AB3435">
        <w:t>1. С.Я.Лайзане "Физическая культура для малышей</w:t>
      </w:r>
      <w:r>
        <w:t>"</w:t>
      </w:r>
      <w:r w:rsidRPr="00AB3435">
        <w:t>: Кн. для воспитателя дет.сада.</w:t>
      </w:r>
    </w:p>
    <w:p w:rsidR="00C52E5C" w:rsidRPr="00584A7F" w:rsidRDefault="00C52E5C" w:rsidP="00C52E5C"/>
    <w:p w:rsidR="00C52E5C" w:rsidRPr="00584A7F" w:rsidRDefault="00C52E5C" w:rsidP="00C52E5C">
      <w:pPr>
        <w:jc w:val="center"/>
        <w:rPr>
          <w:b/>
          <w:szCs w:val="28"/>
          <w:lang w:eastAsia="en-US"/>
        </w:rPr>
      </w:pPr>
      <w:r w:rsidRPr="00584A7F">
        <w:rPr>
          <w:b/>
          <w:szCs w:val="28"/>
          <w:lang w:eastAsia="en-US"/>
        </w:rPr>
        <w:t xml:space="preserve">2.3.Вариативные формы, способы, методы и средства реализации программы </w:t>
      </w:r>
    </w:p>
    <w:p w:rsidR="00C52E5C" w:rsidRPr="00584A7F" w:rsidRDefault="00C52E5C" w:rsidP="00C52E5C">
      <w:pPr>
        <w:jc w:val="center"/>
        <w:rPr>
          <w:b/>
          <w:szCs w:val="28"/>
          <w:lang w:eastAsia="en-US"/>
        </w:rPr>
      </w:pPr>
      <w:r w:rsidRPr="00584A7F">
        <w:rPr>
          <w:b/>
          <w:szCs w:val="28"/>
          <w:lang w:eastAsia="en-US"/>
        </w:rPr>
        <w:t>с учетом возрастных и индивидуальных особенностей воспитанников</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02"/>
        <w:gridCol w:w="3756"/>
        <w:gridCol w:w="7276"/>
      </w:tblGrid>
      <w:tr w:rsidR="00C52E5C" w:rsidRPr="00584A7F" w:rsidTr="00AA5E60">
        <w:tc>
          <w:tcPr>
            <w:tcW w:w="14034" w:type="dxa"/>
            <w:gridSpan w:val="3"/>
            <w:shd w:val="clear" w:color="auto" w:fill="FBD4B4" w:themeFill="accent6" w:themeFillTint="66"/>
          </w:tcPr>
          <w:p w:rsidR="00C52E5C" w:rsidRPr="00584A7F" w:rsidRDefault="00C52E5C" w:rsidP="00AA5E60">
            <w:pPr>
              <w:jc w:val="center"/>
              <w:rPr>
                <w:sz w:val="16"/>
                <w:szCs w:val="16"/>
              </w:rPr>
            </w:pPr>
            <w:r w:rsidRPr="00584A7F">
              <w:rPr>
                <w:sz w:val="16"/>
                <w:szCs w:val="16"/>
              </w:rPr>
              <w:t>«Социально – коммуникативное развитие»</w:t>
            </w:r>
          </w:p>
        </w:tc>
      </w:tr>
      <w:tr w:rsidR="00C52E5C" w:rsidRPr="00584A7F" w:rsidTr="00AA5E60">
        <w:tc>
          <w:tcPr>
            <w:tcW w:w="3002" w:type="dxa"/>
            <w:shd w:val="clear" w:color="auto" w:fill="FDE9D9" w:themeFill="accent6" w:themeFillTint="33"/>
          </w:tcPr>
          <w:p w:rsidR="00C52E5C" w:rsidRPr="00584A7F" w:rsidRDefault="00C52E5C" w:rsidP="00AA5E60">
            <w:pPr>
              <w:rPr>
                <w:sz w:val="16"/>
                <w:szCs w:val="16"/>
              </w:rPr>
            </w:pPr>
            <w:r w:rsidRPr="00584A7F">
              <w:rPr>
                <w:sz w:val="16"/>
                <w:szCs w:val="16"/>
              </w:rPr>
              <w:t>Средства</w:t>
            </w:r>
          </w:p>
        </w:tc>
        <w:tc>
          <w:tcPr>
            <w:tcW w:w="3756" w:type="dxa"/>
            <w:shd w:val="clear" w:color="auto" w:fill="FDE9D9" w:themeFill="accent6" w:themeFillTint="33"/>
          </w:tcPr>
          <w:p w:rsidR="00C52E5C" w:rsidRPr="00584A7F" w:rsidRDefault="00C52E5C" w:rsidP="00AA5E60">
            <w:pPr>
              <w:rPr>
                <w:sz w:val="16"/>
                <w:szCs w:val="16"/>
              </w:rPr>
            </w:pPr>
            <w:r w:rsidRPr="00584A7F">
              <w:rPr>
                <w:sz w:val="16"/>
                <w:szCs w:val="16"/>
              </w:rPr>
              <w:t>Методы и приемы</w:t>
            </w:r>
          </w:p>
        </w:tc>
        <w:tc>
          <w:tcPr>
            <w:tcW w:w="7276" w:type="dxa"/>
            <w:shd w:val="clear" w:color="auto" w:fill="FDE9D9" w:themeFill="accent6" w:themeFillTint="33"/>
          </w:tcPr>
          <w:p w:rsidR="00C52E5C" w:rsidRPr="00584A7F" w:rsidRDefault="00C52E5C" w:rsidP="00AA5E60">
            <w:pPr>
              <w:rPr>
                <w:sz w:val="16"/>
                <w:szCs w:val="16"/>
              </w:rPr>
            </w:pPr>
            <w:r w:rsidRPr="00584A7F">
              <w:rPr>
                <w:sz w:val="16"/>
                <w:szCs w:val="16"/>
              </w:rPr>
              <w:t>Формы</w:t>
            </w:r>
          </w:p>
        </w:tc>
      </w:tr>
      <w:tr w:rsidR="00C52E5C" w:rsidRPr="00584A7F" w:rsidTr="00AA5E60">
        <w:tc>
          <w:tcPr>
            <w:tcW w:w="3002" w:type="dxa"/>
          </w:tcPr>
          <w:p w:rsidR="00C52E5C" w:rsidRPr="00584A7F" w:rsidRDefault="00C52E5C" w:rsidP="00AA5E60">
            <w:pPr>
              <w:rPr>
                <w:sz w:val="16"/>
                <w:szCs w:val="16"/>
              </w:rPr>
            </w:pPr>
            <w:r w:rsidRPr="00584A7F">
              <w:rPr>
                <w:sz w:val="16"/>
                <w:szCs w:val="16"/>
              </w:rPr>
              <w:t xml:space="preserve">Беседы на социально-эмоциональное </w:t>
            </w:r>
            <w:r w:rsidRPr="00584A7F">
              <w:rPr>
                <w:sz w:val="16"/>
                <w:szCs w:val="16"/>
              </w:rPr>
              <w:lastRenderedPageBreak/>
              <w:t>развитие детей</w:t>
            </w:r>
          </w:p>
          <w:p w:rsidR="00C52E5C" w:rsidRPr="00584A7F" w:rsidRDefault="00C52E5C" w:rsidP="00AA5E60">
            <w:pPr>
              <w:rPr>
                <w:sz w:val="16"/>
                <w:szCs w:val="16"/>
              </w:rPr>
            </w:pPr>
            <w:r w:rsidRPr="00584A7F">
              <w:rPr>
                <w:sz w:val="16"/>
                <w:szCs w:val="16"/>
              </w:rPr>
              <w:t>Беседы по ОБЖ</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Игра</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Чтение</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Праздник</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Проектная деятельность Рассматривание.</w:t>
            </w:r>
          </w:p>
          <w:p w:rsidR="00C52E5C" w:rsidRPr="00584A7F" w:rsidRDefault="00C52E5C" w:rsidP="00AA5E60">
            <w:pPr>
              <w:rPr>
                <w:sz w:val="16"/>
                <w:szCs w:val="16"/>
              </w:rPr>
            </w:pPr>
          </w:p>
        </w:tc>
        <w:tc>
          <w:tcPr>
            <w:tcW w:w="3756" w:type="dxa"/>
          </w:tcPr>
          <w:p w:rsidR="00C52E5C" w:rsidRPr="00584A7F" w:rsidRDefault="00C52E5C" w:rsidP="00AA5E60">
            <w:pPr>
              <w:rPr>
                <w:bCs/>
                <w:sz w:val="16"/>
                <w:szCs w:val="16"/>
              </w:rPr>
            </w:pPr>
            <w:r w:rsidRPr="00584A7F">
              <w:rPr>
                <w:bCs/>
                <w:sz w:val="16"/>
                <w:szCs w:val="16"/>
              </w:rPr>
              <w:lastRenderedPageBreak/>
              <w:t>Непосредственное наблюдение и его</w:t>
            </w:r>
            <w:r w:rsidRPr="00584A7F">
              <w:rPr>
                <w:bCs/>
                <w:sz w:val="16"/>
                <w:szCs w:val="16"/>
              </w:rPr>
              <w:br/>
            </w:r>
            <w:r w:rsidRPr="00584A7F">
              <w:rPr>
                <w:bCs/>
                <w:sz w:val="16"/>
                <w:szCs w:val="16"/>
              </w:rPr>
              <w:lastRenderedPageBreak/>
              <w:t>разновидности</w:t>
            </w:r>
          </w:p>
          <w:p w:rsidR="00C52E5C" w:rsidRPr="00584A7F" w:rsidRDefault="00C52E5C" w:rsidP="00AA5E60">
            <w:pPr>
              <w:rPr>
                <w:sz w:val="16"/>
                <w:szCs w:val="16"/>
              </w:rPr>
            </w:pPr>
            <w:r w:rsidRPr="00584A7F">
              <w:rPr>
                <w:sz w:val="16"/>
                <w:szCs w:val="16"/>
              </w:rPr>
              <w:t>Имитации,</w:t>
            </w:r>
          </w:p>
          <w:p w:rsidR="00C52E5C" w:rsidRPr="00584A7F" w:rsidRDefault="00C52E5C" w:rsidP="00AA5E60">
            <w:pPr>
              <w:rPr>
                <w:sz w:val="16"/>
                <w:szCs w:val="16"/>
              </w:rPr>
            </w:pPr>
            <w:r w:rsidRPr="00584A7F">
              <w:rPr>
                <w:bCs/>
                <w:sz w:val="16"/>
                <w:szCs w:val="16"/>
              </w:rPr>
              <w:t xml:space="preserve">Опосредованное наблюдение </w:t>
            </w:r>
            <w:r w:rsidRPr="00584A7F">
              <w:rPr>
                <w:bCs/>
                <w:sz w:val="16"/>
                <w:szCs w:val="16"/>
              </w:rPr>
              <w:br/>
            </w:r>
            <w:r w:rsidRPr="00584A7F">
              <w:rPr>
                <w:sz w:val="16"/>
                <w:szCs w:val="16"/>
              </w:rPr>
              <w:t>рассматривание игрушек и картин, рассказывание по игрушкам</w:t>
            </w:r>
            <w:r w:rsidRPr="00584A7F">
              <w:rPr>
                <w:sz w:val="16"/>
                <w:szCs w:val="16"/>
              </w:rPr>
              <w:br/>
              <w:t>и картинам</w:t>
            </w:r>
          </w:p>
          <w:p w:rsidR="00C52E5C" w:rsidRPr="00584A7F" w:rsidRDefault="00C52E5C" w:rsidP="00AA5E60">
            <w:pPr>
              <w:rPr>
                <w:bCs/>
                <w:sz w:val="16"/>
                <w:szCs w:val="16"/>
              </w:rPr>
            </w:pPr>
            <w:r w:rsidRPr="00584A7F">
              <w:rPr>
                <w:bCs/>
                <w:sz w:val="16"/>
                <w:szCs w:val="16"/>
              </w:rPr>
              <w:t>Объяснения</w:t>
            </w:r>
          </w:p>
          <w:p w:rsidR="00C52E5C" w:rsidRPr="00584A7F" w:rsidRDefault="00C52E5C" w:rsidP="00AA5E60">
            <w:pPr>
              <w:rPr>
                <w:sz w:val="16"/>
                <w:szCs w:val="16"/>
              </w:rPr>
            </w:pPr>
            <w:r w:rsidRPr="00584A7F">
              <w:rPr>
                <w:bCs/>
                <w:sz w:val="16"/>
                <w:szCs w:val="16"/>
              </w:rPr>
              <w:t xml:space="preserve">Чтение и рассказывание </w:t>
            </w:r>
            <w:r w:rsidRPr="00584A7F">
              <w:rPr>
                <w:bCs/>
                <w:sz w:val="16"/>
                <w:szCs w:val="16"/>
              </w:rPr>
              <w:br/>
              <w:t>художественных произведений Заучивание наизусть</w:t>
            </w:r>
          </w:p>
          <w:p w:rsidR="00C52E5C" w:rsidRPr="00584A7F" w:rsidRDefault="00C52E5C" w:rsidP="00AA5E60">
            <w:pPr>
              <w:rPr>
                <w:sz w:val="16"/>
                <w:szCs w:val="16"/>
              </w:rPr>
            </w:pPr>
            <w:r w:rsidRPr="00584A7F">
              <w:rPr>
                <w:bCs/>
                <w:sz w:val="16"/>
                <w:szCs w:val="16"/>
              </w:rPr>
              <w:t>Пересказ</w:t>
            </w:r>
          </w:p>
          <w:p w:rsidR="00C52E5C" w:rsidRPr="00584A7F" w:rsidRDefault="00C52E5C" w:rsidP="00AA5E60">
            <w:pPr>
              <w:rPr>
                <w:sz w:val="16"/>
                <w:szCs w:val="16"/>
              </w:rPr>
            </w:pPr>
            <w:r w:rsidRPr="00584A7F">
              <w:rPr>
                <w:bCs/>
                <w:sz w:val="16"/>
                <w:szCs w:val="16"/>
              </w:rPr>
              <w:t>Обобщающая беседа</w:t>
            </w:r>
          </w:p>
          <w:p w:rsidR="00C52E5C" w:rsidRPr="00584A7F" w:rsidRDefault="00C52E5C" w:rsidP="00AA5E60">
            <w:pPr>
              <w:rPr>
                <w:sz w:val="16"/>
                <w:szCs w:val="16"/>
              </w:rPr>
            </w:pPr>
            <w:r w:rsidRPr="00584A7F">
              <w:rPr>
                <w:sz w:val="16"/>
                <w:szCs w:val="16"/>
              </w:rPr>
              <w:t>Имитации,</w:t>
            </w:r>
          </w:p>
          <w:p w:rsidR="00C52E5C" w:rsidRPr="00584A7F" w:rsidRDefault="00C52E5C" w:rsidP="00AA5E60">
            <w:pPr>
              <w:rPr>
                <w:bCs/>
                <w:sz w:val="16"/>
                <w:szCs w:val="16"/>
              </w:rPr>
            </w:pPr>
            <w:r w:rsidRPr="00584A7F">
              <w:rPr>
                <w:bCs/>
                <w:sz w:val="16"/>
                <w:szCs w:val="16"/>
              </w:rPr>
              <w:t>Сюжетно-ролевые игры,</w:t>
            </w:r>
          </w:p>
          <w:p w:rsidR="00C52E5C" w:rsidRPr="00584A7F" w:rsidRDefault="00C52E5C" w:rsidP="00AA5E60">
            <w:pPr>
              <w:rPr>
                <w:bCs/>
                <w:sz w:val="16"/>
                <w:szCs w:val="16"/>
              </w:rPr>
            </w:pPr>
            <w:r w:rsidRPr="00584A7F">
              <w:rPr>
                <w:bCs/>
                <w:sz w:val="16"/>
                <w:szCs w:val="16"/>
              </w:rPr>
              <w:t>Дидактические игры, игры-драматизации, инсценировки, дидактические упражнения</w:t>
            </w:r>
          </w:p>
          <w:p w:rsidR="00C52E5C" w:rsidRPr="00584A7F" w:rsidRDefault="00C52E5C" w:rsidP="00AA5E60">
            <w:pPr>
              <w:rPr>
                <w:sz w:val="16"/>
                <w:szCs w:val="16"/>
              </w:rPr>
            </w:pPr>
            <w:r w:rsidRPr="00584A7F">
              <w:rPr>
                <w:bCs/>
                <w:sz w:val="16"/>
                <w:szCs w:val="16"/>
              </w:rPr>
              <w:t>Посещение функциональных помещений (кабинет безопасности)</w:t>
            </w:r>
          </w:p>
        </w:tc>
        <w:tc>
          <w:tcPr>
            <w:tcW w:w="7276" w:type="dxa"/>
          </w:tcPr>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lastRenderedPageBreak/>
              <w:t>Индивидуальная игра.</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lastRenderedPageBreak/>
              <w:t>Совместная с воспитателем игра.</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Совместная со сверстниками игра</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Педагогическая ситуация.</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Экскурсия</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Ситуация морального выбора.</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Интегративная деятельность</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Совместные действия</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Проектная деятельность</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Просмотр и анализ мультфильмов,</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видеофильмов, телепередач.</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Экспериментирование</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Поручение и задание</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Дежурство.</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Совместная деятельность</w:t>
            </w:r>
          </w:p>
          <w:p w:rsidR="00C52E5C" w:rsidRPr="00584A7F" w:rsidRDefault="00C52E5C" w:rsidP="00144B61">
            <w:pPr>
              <w:widowControl/>
              <w:numPr>
                <w:ilvl w:val="0"/>
                <w:numId w:val="9"/>
              </w:numPr>
              <w:tabs>
                <w:tab w:val="clear" w:pos="720"/>
                <w:tab w:val="num" w:pos="0"/>
              </w:tabs>
              <w:suppressAutoHyphens w:val="0"/>
              <w:autoSpaceDE/>
              <w:ind w:left="0" w:hanging="252"/>
              <w:rPr>
                <w:sz w:val="16"/>
                <w:szCs w:val="16"/>
              </w:rPr>
            </w:pPr>
            <w:r w:rsidRPr="00584A7F">
              <w:rPr>
                <w:sz w:val="16"/>
                <w:szCs w:val="16"/>
              </w:rPr>
              <w:t>взрослого и детей тематического характера</w:t>
            </w:r>
          </w:p>
        </w:tc>
      </w:tr>
      <w:tr w:rsidR="00C52E5C" w:rsidRPr="00584A7F" w:rsidTr="00AA5E60">
        <w:tc>
          <w:tcPr>
            <w:tcW w:w="14034" w:type="dxa"/>
            <w:gridSpan w:val="3"/>
            <w:shd w:val="clear" w:color="auto" w:fill="FBD4B4" w:themeFill="accent6" w:themeFillTint="66"/>
          </w:tcPr>
          <w:p w:rsidR="00C52E5C" w:rsidRPr="00584A7F" w:rsidRDefault="00C52E5C" w:rsidP="00AA5E60">
            <w:pPr>
              <w:jc w:val="center"/>
              <w:rPr>
                <w:sz w:val="16"/>
                <w:szCs w:val="16"/>
              </w:rPr>
            </w:pPr>
            <w:r w:rsidRPr="00584A7F">
              <w:rPr>
                <w:sz w:val="16"/>
                <w:szCs w:val="16"/>
              </w:rPr>
              <w:lastRenderedPageBreak/>
              <w:t>«Познавательное развитие»</w:t>
            </w:r>
          </w:p>
        </w:tc>
      </w:tr>
      <w:tr w:rsidR="00C52E5C" w:rsidRPr="00584A7F" w:rsidTr="00AA5E60">
        <w:tc>
          <w:tcPr>
            <w:tcW w:w="3002" w:type="dxa"/>
          </w:tcPr>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Чтение.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Беседа</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Рассматривание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Решение проблемных ситуаций.</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Разговор с детьми</w:t>
            </w:r>
          </w:p>
          <w:p w:rsidR="00C52E5C" w:rsidRPr="00584A7F" w:rsidRDefault="00C52E5C" w:rsidP="00AA5E60">
            <w:pPr>
              <w:rPr>
                <w:sz w:val="16"/>
                <w:szCs w:val="16"/>
              </w:rPr>
            </w:pPr>
            <w:r w:rsidRPr="00584A7F">
              <w:rPr>
                <w:sz w:val="16"/>
                <w:szCs w:val="16"/>
              </w:rPr>
              <w:t>Игра</w:t>
            </w:r>
          </w:p>
        </w:tc>
        <w:tc>
          <w:tcPr>
            <w:tcW w:w="3756" w:type="dxa"/>
          </w:tcPr>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Обсуждение.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Рассказ.</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Сочинение загадок</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Проблемная ситуация</w:t>
            </w:r>
          </w:p>
          <w:p w:rsidR="00C52E5C" w:rsidRPr="00584A7F" w:rsidRDefault="00C52E5C" w:rsidP="00AA5E60">
            <w:pPr>
              <w:rPr>
                <w:bCs/>
                <w:sz w:val="16"/>
                <w:szCs w:val="16"/>
              </w:rPr>
            </w:pPr>
            <w:r w:rsidRPr="00584A7F">
              <w:rPr>
                <w:bCs/>
                <w:sz w:val="16"/>
                <w:szCs w:val="16"/>
              </w:rPr>
              <w:t>Сюжетно-ролевые игры,</w:t>
            </w:r>
          </w:p>
          <w:p w:rsidR="00C52E5C" w:rsidRPr="00584A7F" w:rsidRDefault="00C52E5C" w:rsidP="00AA5E60">
            <w:pPr>
              <w:rPr>
                <w:bCs/>
                <w:sz w:val="16"/>
                <w:szCs w:val="16"/>
              </w:rPr>
            </w:pPr>
            <w:r w:rsidRPr="00584A7F">
              <w:rPr>
                <w:bCs/>
                <w:sz w:val="16"/>
                <w:szCs w:val="16"/>
              </w:rPr>
              <w:t>Дидактические игры, игры-драматизации, инсценировки, дидактические упражнения</w:t>
            </w:r>
          </w:p>
          <w:p w:rsidR="00C52E5C" w:rsidRPr="00584A7F" w:rsidRDefault="00C52E5C" w:rsidP="00AA5E60">
            <w:pPr>
              <w:rPr>
                <w:sz w:val="16"/>
                <w:szCs w:val="16"/>
              </w:rPr>
            </w:pPr>
            <w:r w:rsidRPr="00584A7F">
              <w:rPr>
                <w:bCs/>
                <w:sz w:val="16"/>
                <w:szCs w:val="16"/>
              </w:rPr>
              <w:t>Посещение функциональных помещений</w:t>
            </w:r>
          </w:p>
        </w:tc>
        <w:tc>
          <w:tcPr>
            <w:tcW w:w="7276" w:type="dxa"/>
          </w:tcPr>
          <w:p w:rsidR="00C52E5C" w:rsidRPr="00584A7F" w:rsidRDefault="00C52E5C" w:rsidP="00AA5E60">
            <w:pPr>
              <w:rPr>
                <w:sz w:val="16"/>
                <w:szCs w:val="16"/>
              </w:rPr>
            </w:pPr>
            <w:r w:rsidRPr="00584A7F">
              <w:rPr>
                <w:sz w:val="16"/>
                <w:szCs w:val="16"/>
              </w:rPr>
              <w:t>Проектная деятельность</w:t>
            </w:r>
          </w:p>
          <w:p w:rsidR="00C52E5C" w:rsidRPr="00584A7F" w:rsidRDefault="00C52E5C" w:rsidP="00AA5E60">
            <w:pPr>
              <w:rPr>
                <w:sz w:val="16"/>
                <w:szCs w:val="16"/>
              </w:rPr>
            </w:pPr>
            <w:r w:rsidRPr="00584A7F">
              <w:rPr>
                <w:sz w:val="16"/>
                <w:szCs w:val="16"/>
              </w:rPr>
              <w:t>Создание коллекций</w:t>
            </w:r>
          </w:p>
          <w:p w:rsidR="00C52E5C" w:rsidRPr="00584A7F" w:rsidRDefault="00C52E5C" w:rsidP="00AA5E60">
            <w:pPr>
              <w:rPr>
                <w:sz w:val="16"/>
                <w:szCs w:val="16"/>
              </w:rPr>
            </w:pPr>
            <w:r w:rsidRPr="00584A7F">
              <w:rPr>
                <w:sz w:val="16"/>
                <w:szCs w:val="16"/>
              </w:rPr>
              <w:t>Интегративная деятельность</w:t>
            </w:r>
          </w:p>
          <w:p w:rsidR="00C52E5C" w:rsidRPr="00584A7F" w:rsidRDefault="00C52E5C" w:rsidP="00AA5E60">
            <w:pPr>
              <w:rPr>
                <w:sz w:val="16"/>
                <w:szCs w:val="16"/>
              </w:rPr>
            </w:pPr>
            <w:r w:rsidRPr="00584A7F">
              <w:rPr>
                <w:sz w:val="16"/>
                <w:szCs w:val="16"/>
              </w:rPr>
              <w:t>Инсценирование</w:t>
            </w:r>
          </w:p>
          <w:p w:rsidR="00C52E5C" w:rsidRPr="00584A7F" w:rsidRDefault="00C52E5C" w:rsidP="00AA5E60">
            <w:pPr>
              <w:rPr>
                <w:sz w:val="16"/>
                <w:szCs w:val="16"/>
              </w:rPr>
            </w:pPr>
            <w:r w:rsidRPr="00584A7F">
              <w:rPr>
                <w:sz w:val="16"/>
                <w:szCs w:val="16"/>
              </w:rPr>
              <w:t>Ситуативный разговор с детьми</w:t>
            </w:r>
          </w:p>
          <w:p w:rsidR="00C52E5C" w:rsidRPr="00584A7F" w:rsidRDefault="00C52E5C" w:rsidP="00AA5E60">
            <w:pPr>
              <w:rPr>
                <w:sz w:val="16"/>
                <w:szCs w:val="16"/>
              </w:rPr>
            </w:pPr>
            <w:r w:rsidRPr="00584A7F">
              <w:rPr>
                <w:sz w:val="16"/>
                <w:szCs w:val="16"/>
              </w:rPr>
              <w:t>Экспериментирование</w:t>
            </w:r>
          </w:p>
          <w:p w:rsidR="00C52E5C" w:rsidRPr="00584A7F" w:rsidRDefault="00C52E5C" w:rsidP="00AA5E60">
            <w:pPr>
              <w:rPr>
                <w:sz w:val="16"/>
                <w:szCs w:val="16"/>
              </w:rPr>
            </w:pPr>
            <w:r w:rsidRPr="00584A7F">
              <w:rPr>
                <w:sz w:val="16"/>
                <w:szCs w:val="16"/>
              </w:rPr>
              <w:t>Совместная деятельность</w:t>
            </w:r>
          </w:p>
          <w:p w:rsidR="00C52E5C" w:rsidRPr="00584A7F" w:rsidRDefault="00C52E5C" w:rsidP="00AA5E60">
            <w:pPr>
              <w:rPr>
                <w:sz w:val="16"/>
                <w:szCs w:val="16"/>
              </w:rPr>
            </w:pPr>
            <w:r w:rsidRPr="00584A7F">
              <w:rPr>
                <w:sz w:val="16"/>
                <w:szCs w:val="16"/>
              </w:rPr>
              <w:t>взрослого и детей тематического характера</w:t>
            </w:r>
          </w:p>
        </w:tc>
      </w:tr>
      <w:tr w:rsidR="00C52E5C" w:rsidRPr="00584A7F" w:rsidTr="00AA5E60">
        <w:tc>
          <w:tcPr>
            <w:tcW w:w="14034" w:type="dxa"/>
            <w:gridSpan w:val="3"/>
            <w:shd w:val="clear" w:color="auto" w:fill="FBD4B4" w:themeFill="accent6" w:themeFillTint="66"/>
          </w:tcPr>
          <w:p w:rsidR="00C52E5C" w:rsidRPr="00584A7F" w:rsidRDefault="00C52E5C" w:rsidP="00AA5E60">
            <w:pPr>
              <w:jc w:val="center"/>
              <w:rPr>
                <w:sz w:val="16"/>
                <w:szCs w:val="16"/>
              </w:rPr>
            </w:pPr>
            <w:r w:rsidRPr="00584A7F">
              <w:rPr>
                <w:sz w:val="16"/>
                <w:szCs w:val="16"/>
              </w:rPr>
              <w:t>«Речевое развитие»</w:t>
            </w:r>
          </w:p>
        </w:tc>
      </w:tr>
      <w:tr w:rsidR="00C52E5C" w:rsidRPr="00584A7F" w:rsidTr="00AA5E60">
        <w:tc>
          <w:tcPr>
            <w:tcW w:w="3002" w:type="dxa"/>
          </w:tcPr>
          <w:p w:rsidR="00C52E5C" w:rsidRPr="00584A7F" w:rsidRDefault="00C52E5C" w:rsidP="00AA5E60">
            <w:pPr>
              <w:rPr>
                <w:sz w:val="16"/>
                <w:szCs w:val="16"/>
              </w:rPr>
            </w:pPr>
            <w:r w:rsidRPr="00584A7F">
              <w:rPr>
                <w:bCs/>
                <w:sz w:val="16"/>
                <w:szCs w:val="16"/>
              </w:rPr>
              <w:t>Общение</w:t>
            </w:r>
          </w:p>
          <w:p w:rsidR="00C52E5C" w:rsidRPr="00584A7F" w:rsidRDefault="00C52E5C" w:rsidP="00AA5E60">
            <w:pPr>
              <w:rPr>
                <w:sz w:val="16"/>
                <w:szCs w:val="16"/>
              </w:rPr>
            </w:pPr>
            <w:r w:rsidRPr="00584A7F">
              <w:rPr>
                <w:bCs/>
                <w:sz w:val="16"/>
                <w:szCs w:val="16"/>
              </w:rPr>
              <w:t>взрослых и детей</w:t>
            </w:r>
          </w:p>
          <w:p w:rsidR="00C52E5C" w:rsidRPr="00584A7F" w:rsidRDefault="00C52E5C" w:rsidP="00AA5E60">
            <w:pPr>
              <w:rPr>
                <w:sz w:val="16"/>
                <w:szCs w:val="16"/>
              </w:rPr>
            </w:pPr>
            <w:r w:rsidRPr="00584A7F">
              <w:rPr>
                <w:bCs/>
                <w:sz w:val="16"/>
                <w:szCs w:val="16"/>
              </w:rPr>
              <w:t>Культурная</w:t>
            </w:r>
          </w:p>
          <w:p w:rsidR="00C52E5C" w:rsidRPr="00584A7F" w:rsidRDefault="00C52E5C" w:rsidP="00AA5E60">
            <w:pPr>
              <w:rPr>
                <w:sz w:val="16"/>
                <w:szCs w:val="16"/>
              </w:rPr>
            </w:pPr>
            <w:r w:rsidRPr="00584A7F">
              <w:rPr>
                <w:bCs/>
                <w:sz w:val="16"/>
                <w:szCs w:val="16"/>
              </w:rPr>
              <w:t>языковая среда</w:t>
            </w:r>
          </w:p>
          <w:p w:rsidR="00C52E5C" w:rsidRPr="00584A7F" w:rsidRDefault="00C52E5C" w:rsidP="00AA5E60">
            <w:pPr>
              <w:rPr>
                <w:sz w:val="16"/>
                <w:szCs w:val="16"/>
              </w:rPr>
            </w:pPr>
            <w:r w:rsidRPr="00584A7F">
              <w:rPr>
                <w:bCs/>
                <w:sz w:val="16"/>
                <w:szCs w:val="16"/>
              </w:rPr>
              <w:t>Обучениеродной речи на занятиях</w:t>
            </w:r>
          </w:p>
          <w:p w:rsidR="00C52E5C" w:rsidRPr="00584A7F" w:rsidRDefault="00C52E5C" w:rsidP="00AA5E60">
            <w:pPr>
              <w:rPr>
                <w:sz w:val="16"/>
                <w:szCs w:val="16"/>
              </w:rPr>
            </w:pPr>
            <w:r w:rsidRPr="00584A7F">
              <w:rPr>
                <w:bCs/>
                <w:sz w:val="16"/>
                <w:szCs w:val="16"/>
              </w:rPr>
              <w:t>Художественная</w:t>
            </w:r>
          </w:p>
          <w:p w:rsidR="00C52E5C" w:rsidRPr="00584A7F" w:rsidRDefault="00C52E5C" w:rsidP="00AA5E60">
            <w:pPr>
              <w:rPr>
                <w:sz w:val="16"/>
                <w:szCs w:val="16"/>
              </w:rPr>
            </w:pPr>
            <w:r w:rsidRPr="00584A7F">
              <w:rPr>
                <w:bCs/>
                <w:sz w:val="16"/>
                <w:szCs w:val="16"/>
              </w:rPr>
              <w:t>литература</w:t>
            </w:r>
          </w:p>
          <w:p w:rsidR="00C52E5C" w:rsidRPr="00584A7F" w:rsidRDefault="00C52E5C" w:rsidP="00AA5E60">
            <w:pPr>
              <w:rPr>
                <w:sz w:val="16"/>
                <w:szCs w:val="16"/>
              </w:rPr>
            </w:pPr>
            <w:r w:rsidRPr="00584A7F">
              <w:rPr>
                <w:bCs/>
                <w:sz w:val="16"/>
                <w:szCs w:val="16"/>
              </w:rPr>
              <w:t>Изобразительноеискусство, музыка, театр</w:t>
            </w:r>
          </w:p>
          <w:p w:rsidR="00C52E5C" w:rsidRPr="00584A7F" w:rsidRDefault="00C52E5C" w:rsidP="00AA5E60">
            <w:pPr>
              <w:rPr>
                <w:sz w:val="16"/>
                <w:szCs w:val="16"/>
              </w:rPr>
            </w:pPr>
            <w:r w:rsidRPr="00584A7F">
              <w:rPr>
                <w:bCs/>
                <w:sz w:val="16"/>
                <w:szCs w:val="16"/>
              </w:rPr>
              <w:t>Занятия по другим</w:t>
            </w:r>
          </w:p>
          <w:p w:rsidR="00C52E5C" w:rsidRPr="00584A7F" w:rsidRDefault="00C52E5C" w:rsidP="00AA5E60">
            <w:pPr>
              <w:rPr>
                <w:sz w:val="16"/>
                <w:szCs w:val="16"/>
              </w:rPr>
            </w:pPr>
            <w:r w:rsidRPr="00584A7F">
              <w:rPr>
                <w:bCs/>
                <w:sz w:val="16"/>
                <w:szCs w:val="16"/>
              </w:rPr>
              <w:t>разделам программы</w:t>
            </w:r>
          </w:p>
          <w:p w:rsidR="00C52E5C" w:rsidRPr="00584A7F" w:rsidRDefault="00C52E5C" w:rsidP="00AA5E60">
            <w:pPr>
              <w:rPr>
                <w:sz w:val="16"/>
                <w:szCs w:val="16"/>
              </w:rPr>
            </w:pPr>
          </w:p>
        </w:tc>
        <w:tc>
          <w:tcPr>
            <w:tcW w:w="3756" w:type="dxa"/>
          </w:tcPr>
          <w:p w:rsidR="00C52E5C" w:rsidRPr="00584A7F" w:rsidRDefault="00C52E5C" w:rsidP="00AA5E60">
            <w:pPr>
              <w:rPr>
                <w:sz w:val="16"/>
                <w:szCs w:val="16"/>
              </w:rPr>
            </w:pPr>
            <w:r w:rsidRPr="00584A7F">
              <w:rPr>
                <w:bCs/>
                <w:sz w:val="16"/>
                <w:szCs w:val="16"/>
              </w:rPr>
              <w:t>Непосредственное наблюдение и его</w:t>
            </w:r>
            <w:r w:rsidRPr="00584A7F">
              <w:rPr>
                <w:bCs/>
                <w:sz w:val="16"/>
                <w:szCs w:val="16"/>
              </w:rPr>
              <w:br/>
              <w:t xml:space="preserve">разновидности </w:t>
            </w:r>
            <w:r w:rsidRPr="00584A7F">
              <w:rPr>
                <w:sz w:val="16"/>
                <w:szCs w:val="16"/>
              </w:rPr>
              <w:t>(наблюдение в природе, экскурсии)</w:t>
            </w:r>
          </w:p>
          <w:p w:rsidR="00C52E5C" w:rsidRPr="00584A7F" w:rsidRDefault="00C52E5C" w:rsidP="00AA5E60">
            <w:pPr>
              <w:rPr>
                <w:sz w:val="16"/>
                <w:szCs w:val="16"/>
              </w:rPr>
            </w:pPr>
            <w:r w:rsidRPr="00584A7F">
              <w:rPr>
                <w:bCs/>
                <w:sz w:val="16"/>
                <w:szCs w:val="16"/>
              </w:rPr>
              <w:t xml:space="preserve">Опосредованное наблюдение </w:t>
            </w:r>
            <w:r w:rsidRPr="00584A7F">
              <w:rPr>
                <w:bCs/>
                <w:sz w:val="16"/>
                <w:szCs w:val="16"/>
              </w:rPr>
              <w:br/>
            </w:r>
            <w:r w:rsidRPr="00584A7F">
              <w:rPr>
                <w:sz w:val="16"/>
                <w:szCs w:val="16"/>
              </w:rPr>
              <w:t>(изобразительная наглядность: рассматривание игрушек и картин, рассказывание по игрушкам</w:t>
            </w:r>
            <w:r w:rsidRPr="00584A7F">
              <w:rPr>
                <w:sz w:val="16"/>
                <w:szCs w:val="16"/>
              </w:rPr>
              <w:br/>
              <w:t>и картинам)</w:t>
            </w:r>
          </w:p>
          <w:p w:rsidR="00C52E5C" w:rsidRPr="00584A7F" w:rsidRDefault="00C52E5C" w:rsidP="00AA5E60">
            <w:pPr>
              <w:rPr>
                <w:bCs/>
                <w:sz w:val="16"/>
                <w:szCs w:val="16"/>
              </w:rPr>
            </w:pPr>
            <w:r w:rsidRPr="00584A7F">
              <w:rPr>
                <w:bCs/>
                <w:sz w:val="16"/>
                <w:szCs w:val="16"/>
              </w:rPr>
              <w:t xml:space="preserve">Чтение и рассказывание </w:t>
            </w:r>
            <w:r w:rsidRPr="00584A7F">
              <w:rPr>
                <w:bCs/>
                <w:sz w:val="16"/>
                <w:szCs w:val="16"/>
              </w:rPr>
              <w:br/>
              <w:t xml:space="preserve">художественных произведений </w:t>
            </w:r>
          </w:p>
          <w:p w:rsidR="00C52E5C" w:rsidRPr="00584A7F" w:rsidRDefault="00C52E5C" w:rsidP="00AA5E60">
            <w:pPr>
              <w:rPr>
                <w:sz w:val="16"/>
                <w:szCs w:val="16"/>
              </w:rPr>
            </w:pPr>
            <w:r w:rsidRPr="00584A7F">
              <w:rPr>
                <w:bCs/>
                <w:sz w:val="16"/>
                <w:szCs w:val="16"/>
              </w:rPr>
              <w:t>Заучивание наизусть</w:t>
            </w:r>
          </w:p>
          <w:p w:rsidR="00C52E5C" w:rsidRPr="00584A7F" w:rsidRDefault="00C52E5C" w:rsidP="00AA5E60">
            <w:pPr>
              <w:rPr>
                <w:sz w:val="16"/>
                <w:szCs w:val="16"/>
              </w:rPr>
            </w:pPr>
            <w:r w:rsidRPr="00584A7F">
              <w:rPr>
                <w:bCs/>
                <w:sz w:val="16"/>
                <w:szCs w:val="16"/>
              </w:rPr>
              <w:t>Пересказ</w:t>
            </w:r>
          </w:p>
          <w:p w:rsidR="00C52E5C" w:rsidRPr="00584A7F" w:rsidRDefault="00C52E5C" w:rsidP="00AA5E60">
            <w:pPr>
              <w:rPr>
                <w:sz w:val="16"/>
                <w:szCs w:val="16"/>
              </w:rPr>
            </w:pPr>
            <w:r w:rsidRPr="00584A7F">
              <w:rPr>
                <w:bCs/>
                <w:sz w:val="16"/>
                <w:szCs w:val="16"/>
              </w:rPr>
              <w:t>Обобщающая беседа</w:t>
            </w:r>
          </w:p>
          <w:p w:rsidR="00C52E5C" w:rsidRPr="00584A7F" w:rsidRDefault="00C52E5C" w:rsidP="00AA5E60">
            <w:pPr>
              <w:rPr>
                <w:sz w:val="16"/>
                <w:szCs w:val="16"/>
              </w:rPr>
            </w:pPr>
            <w:r w:rsidRPr="00584A7F">
              <w:rPr>
                <w:bCs/>
                <w:sz w:val="16"/>
                <w:szCs w:val="16"/>
              </w:rPr>
              <w:t>Рассказывание без опоры</w:t>
            </w:r>
            <w:r w:rsidRPr="00584A7F">
              <w:rPr>
                <w:bCs/>
                <w:sz w:val="16"/>
                <w:szCs w:val="16"/>
              </w:rPr>
              <w:br/>
              <w:t>на наглядный материал</w:t>
            </w:r>
          </w:p>
          <w:p w:rsidR="00C52E5C" w:rsidRPr="00584A7F" w:rsidRDefault="00C52E5C" w:rsidP="00AA5E60">
            <w:pPr>
              <w:rPr>
                <w:bCs/>
                <w:sz w:val="16"/>
                <w:szCs w:val="16"/>
              </w:rPr>
            </w:pPr>
            <w:r w:rsidRPr="00584A7F">
              <w:rPr>
                <w:bCs/>
                <w:sz w:val="16"/>
                <w:szCs w:val="16"/>
              </w:rPr>
              <w:t>Дидактические игры, игры-драматизации, инсценировки, дидактические упражнения, пластические этюды, хороводные игры</w:t>
            </w:r>
          </w:p>
          <w:p w:rsidR="00C52E5C" w:rsidRPr="00584A7F" w:rsidRDefault="00C52E5C" w:rsidP="00AA5E60">
            <w:pPr>
              <w:rPr>
                <w:bCs/>
                <w:sz w:val="16"/>
                <w:szCs w:val="16"/>
              </w:rPr>
            </w:pPr>
            <w:r w:rsidRPr="00584A7F">
              <w:rPr>
                <w:bCs/>
                <w:sz w:val="16"/>
                <w:szCs w:val="16"/>
              </w:rPr>
              <w:t>Посещение функциональных помещений (картинная галерея)</w:t>
            </w:r>
          </w:p>
        </w:tc>
        <w:tc>
          <w:tcPr>
            <w:tcW w:w="7276" w:type="dxa"/>
          </w:tcPr>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Чтение.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Беседа</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Рассматривание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Решение проблемных ситуаций.</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Разговор с детьми</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Игра</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Проектная деятельность</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Создание коллекций</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Интегративная деятельность</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Обсуждение.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Рассказ.</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Инсценирование</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Ситуативный разговор с детьми</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Сочинение загадок</w:t>
            </w:r>
          </w:p>
          <w:p w:rsidR="00C52E5C" w:rsidRPr="00584A7F" w:rsidRDefault="00C52E5C" w:rsidP="00144B61">
            <w:pPr>
              <w:widowControl/>
              <w:numPr>
                <w:ilvl w:val="0"/>
                <w:numId w:val="10"/>
              </w:numPr>
              <w:tabs>
                <w:tab w:val="clear" w:pos="720"/>
              </w:tabs>
              <w:suppressAutoHyphens w:val="0"/>
              <w:autoSpaceDE/>
              <w:ind w:left="0" w:hanging="252"/>
              <w:rPr>
                <w:sz w:val="16"/>
                <w:szCs w:val="16"/>
              </w:rPr>
            </w:pPr>
            <w:r w:rsidRPr="00584A7F">
              <w:rPr>
                <w:sz w:val="16"/>
                <w:szCs w:val="16"/>
              </w:rPr>
              <w:t>Проблемная ситуация</w:t>
            </w:r>
          </w:p>
          <w:p w:rsidR="00C52E5C" w:rsidRPr="00584A7F" w:rsidRDefault="00C52E5C" w:rsidP="00AA5E60">
            <w:pPr>
              <w:rPr>
                <w:bCs/>
                <w:sz w:val="16"/>
                <w:szCs w:val="16"/>
              </w:rPr>
            </w:pPr>
            <w:r w:rsidRPr="00584A7F">
              <w:rPr>
                <w:sz w:val="16"/>
                <w:szCs w:val="16"/>
              </w:rPr>
              <w:t>Использование различных видов театра</w:t>
            </w:r>
          </w:p>
        </w:tc>
      </w:tr>
      <w:tr w:rsidR="00C52E5C" w:rsidRPr="00584A7F" w:rsidTr="00AA5E60">
        <w:tc>
          <w:tcPr>
            <w:tcW w:w="14034" w:type="dxa"/>
            <w:gridSpan w:val="3"/>
            <w:shd w:val="clear" w:color="auto" w:fill="FBD4B4" w:themeFill="accent6" w:themeFillTint="66"/>
          </w:tcPr>
          <w:p w:rsidR="00C52E5C" w:rsidRPr="00584A7F" w:rsidRDefault="00C52E5C" w:rsidP="00AA5E60">
            <w:pPr>
              <w:jc w:val="center"/>
              <w:rPr>
                <w:sz w:val="16"/>
                <w:szCs w:val="16"/>
              </w:rPr>
            </w:pPr>
            <w:r w:rsidRPr="00584A7F">
              <w:rPr>
                <w:sz w:val="16"/>
                <w:szCs w:val="16"/>
              </w:rPr>
              <w:t>«Художественно – эстетическое развитие»</w:t>
            </w:r>
          </w:p>
        </w:tc>
      </w:tr>
      <w:tr w:rsidR="00C52E5C" w:rsidRPr="00584A7F" w:rsidTr="00AA5E60">
        <w:tc>
          <w:tcPr>
            <w:tcW w:w="3002" w:type="dxa"/>
          </w:tcPr>
          <w:p w:rsidR="00C52E5C" w:rsidRPr="00584A7F" w:rsidRDefault="00C52E5C" w:rsidP="00144B61">
            <w:pPr>
              <w:widowControl/>
              <w:numPr>
                <w:ilvl w:val="0"/>
                <w:numId w:val="12"/>
              </w:numPr>
              <w:tabs>
                <w:tab w:val="clear" w:pos="720"/>
                <w:tab w:val="num" w:pos="0"/>
              </w:tabs>
              <w:suppressAutoHyphens w:val="0"/>
              <w:autoSpaceDE/>
              <w:ind w:left="0" w:hanging="720"/>
              <w:rPr>
                <w:sz w:val="16"/>
                <w:szCs w:val="16"/>
              </w:rPr>
            </w:pPr>
            <w:r w:rsidRPr="00584A7F">
              <w:rPr>
                <w:sz w:val="16"/>
                <w:szCs w:val="16"/>
              </w:rPr>
              <w:t xml:space="preserve">Рассматривание эстетически привлекательных предметов </w:t>
            </w:r>
          </w:p>
          <w:p w:rsidR="00C52E5C" w:rsidRPr="00584A7F" w:rsidRDefault="00C52E5C" w:rsidP="00144B61">
            <w:pPr>
              <w:widowControl/>
              <w:numPr>
                <w:ilvl w:val="0"/>
                <w:numId w:val="12"/>
              </w:numPr>
              <w:tabs>
                <w:tab w:val="clear" w:pos="720"/>
              </w:tabs>
              <w:suppressAutoHyphens w:val="0"/>
              <w:autoSpaceDE/>
              <w:ind w:left="0" w:hanging="720"/>
              <w:rPr>
                <w:sz w:val="16"/>
                <w:szCs w:val="16"/>
              </w:rPr>
            </w:pPr>
            <w:r w:rsidRPr="00584A7F">
              <w:rPr>
                <w:sz w:val="16"/>
                <w:szCs w:val="16"/>
              </w:rPr>
              <w:t>Игра</w:t>
            </w:r>
          </w:p>
          <w:p w:rsidR="00C52E5C" w:rsidRPr="00584A7F" w:rsidRDefault="00C52E5C" w:rsidP="00144B61">
            <w:pPr>
              <w:widowControl/>
              <w:numPr>
                <w:ilvl w:val="0"/>
                <w:numId w:val="12"/>
              </w:numPr>
              <w:tabs>
                <w:tab w:val="clear" w:pos="720"/>
              </w:tabs>
              <w:suppressAutoHyphens w:val="0"/>
              <w:autoSpaceDE/>
              <w:ind w:left="0" w:hanging="720"/>
              <w:rPr>
                <w:sz w:val="16"/>
                <w:szCs w:val="16"/>
              </w:rPr>
            </w:pPr>
            <w:r w:rsidRPr="00584A7F">
              <w:rPr>
                <w:sz w:val="16"/>
                <w:szCs w:val="16"/>
              </w:rPr>
              <w:t>Слушание соответствующей</w:t>
            </w:r>
          </w:p>
          <w:p w:rsidR="00C52E5C" w:rsidRPr="00584A7F" w:rsidRDefault="00C52E5C" w:rsidP="00AA5E60">
            <w:pPr>
              <w:rPr>
                <w:sz w:val="16"/>
                <w:szCs w:val="16"/>
              </w:rPr>
            </w:pPr>
            <w:r w:rsidRPr="00584A7F">
              <w:rPr>
                <w:sz w:val="16"/>
                <w:szCs w:val="16"/>
              </w:rPr>
              <w:t xml:space="preserve">возрасту народной, классической, </w:t>
            </w:r>
            <w:r w:rsidRPr="00584A7F">
              <w:rPr>
                <w:sz w:val="16"/>
                <w:szCs w:val="16"/>
              </w:rPr>
              <w:lastRenderedPageBreak/>
              <w:t>детской музыки</w:t>
            </w:r>
          </w:p>
          <w:p w:rsidR="00C52E5C" w:rsidRPr="00584A7F" w:rsidRDefault="00C52E5C" w:rsidP="00AA5E60">
            <w:pPr>
              <w:rPr>
                <w:sz w:val="16"/>
                <w:szCs w:val="16"/>
              </w:rPr>
            </w:pPr>
            <w:r w:rsidRPr="00584A7F">
              <w:rPr>
                <w:sz w:val="16"/>
                <w:szCs w:val="16"/>
              </w:rPr>
              <w:t>Музыкальная сюжетная игра</w:t>
            </w:r>
          </w:p>
        </w:tc>
        <w:tc>
          <w:tcPr>
            <w:tcW w:w="3756" w:type="dxa"/>
          </w:tcPr>
          <w:p w:rsidR="00C52E5C" w:rsidRPr="00584A7F" w:rsidRDefault="00C52E5C" w:rsidP="00AA5E60">
            <w:pPr>
              <w:rPr>
                <w:sz w:val="16"/>
                <w:szCs w:val="16"/>
              </w:rPr>
            </w:pPr>
            <w:r w:rsidRPr="00584A7F">
              <w:rPr>
                <w:sz w:val="16"/>
                <w:szCs w:val="16"/>
              </w:rPr>
              <w:lastRenderedPageBreak/>
              <w:t>Музыкально- дидактическая игра</w:t>
            </w:r>
          </w:p>
          <w:p w:rsidR="00C52E5C" w:rsidRPr="00584A7F" w:rsidRDefault="00C52E5C" w:rsidP="00AA5E60">
            <w:pPr>
              <w:rPr>
                <w:sz w:val="16"/>
                <w:szCs w:val="16"/>
              </w:rPr>
            </w:pPr>
            <w:r w:rsidRPr="00584A7F">
              <w:rPr>
                <w:sz w:val="16"/>
                <w:szCs w:val="16"/>
              </w:rPr>
              <w:t>Беседа интегративного характера, элементарного музыковедческого содержания)</w:t>
            </w:r>
          </w:p>
          <w:p w:rsidR="00C52E5C" w:rsidRPr="00584A7F" w:rsidRDefault="00C52E5C" w:rsidP="00AA5E60">
            <w:pPr>
              <w:rPr>
                <w:sz w:val="16"/>
                <w:szCs w:val="16"/>
              </w:rPr>
            </w:pPr>
            <w:r w:rsidRPr="00584A7F">
              <w:rPr>
                <w:sz w:val="16"/>
                <w:szCs w:val="16"/>
              </w:rPr>
              <w:t>Музыкальное упражнение.</w:t>
            </w:r>
          </w:p>
          <w:p w:rsidR="00C52E5C" w:rsidRPr="00584A7F" w:rsidRDefault="00C52E5C" w:rsidP="00AA5E60">
            <w:pPr>
              <w:rPr>
                <w:sz w:val="16"/>
                <w:szCs w:val="16"/>
              </w:rPr>
            </w:pPr>
            <w:r w:rsidRPr="00584A7F">
              <w:rPr>
                <w:sz w:val="16"/>
                <w:szCs w:val="16"/>
              </w:rPr>
              <w:t>Попевка. Распевка</w:t>
            </w:r>
          </w:p>
          <w:p w:rsidR="00C52E5C" w:rsidRPr="00584A7F" w:rsidRDefault="00C52E5C" w:rsidP="00AA5E60">
            <w:pPr>
              <w:rPr>
                <w:sz w:val="16"/>
                <w:szCs w:val="16"/>
              </w:rPr>
            </w:pPr>
            <w:r w:rsidRPr="00584A7F">
              <w:rPr>
                <w:sz w:val="16"/>
                <w:szCs w:val="16"/>
              </w:rPr>
              <w:lastRenderedPageBreak/>
              <w:t>Двигательный, пластический</w:t>
            </w:r>
          </w:p>
          <w:p w:rsidR="00C52E5C" w:rsidRPr="00584A7F" w:rsidRDefault="00C52E5C" w:rsidP="00144B61">
            <w:pPr>
              <w:widowControl/>
              <w:numPr>
                <w:ilvl w:val="0"/>
                <w:numId w:val="14"/>
              </w:numPr>
              <w:tabs>
                <w:tab w:val="clear" w:pos="720"/>
              </w:tabs>
              <w:suppressAutoHyphens w:val="0"/>
              <w:autoSpaceDE/>
              <w:ind w:left="0" w:hanging="720"/>
              <w:rPr>
                <w:sz w:val="16"/>
                <w:szCs w:val="16"/>
              </w:rPr>
            </w:pPr>
            <w:r w:rsidRPr="00584A7F">
              <w:rPr>
                <w:sz w:val="16"/>
                <w:szCs w:val="16"/>
              </w:rPr>
              <w:t>танцевальный этюд</w:t>
            </w:r>
          </w:p>
          <w:p w:rsidR="00C52E5C" w:rsidRPr="00584A7F" w:rsidRDefault="00C52E5C" w:rsidP="00AA5E60">
            <w:pPr>
              <w:rPr>
                <w:sz w:val="16"/>
                <w:szCs w:val="16"/>
              </w:rPr>
            </w:pPr>
          </w:p>
        </w:tc>
        <w:tc>
          <w:tcPr>
            <w:tcW w:w="7276" w:type="dxa"/>
          </w:tcPr>
          <w:p w:rsidR="00C52E5C" w:rsidRPr="00584A7F" w:rsidRDefault="00C52E5C" w:rsidP="00144B61">
            <w:pPr>
              <w:widowControl/>
              <w:numPr>
                <w:ilvl w:val="0"/>
                <w:numId w:val="11"/>
              </w:numPr>
              <w:tabs>
                <w:tab w:val="clear" w:pos="720"/>
                <w:tab w:val="num" w:pos="0"/>
              </w:tabs>
              <w:suppressAutoHyphens w:val="0"/>
              <w:autoSpaceDE/>
              <w:ind w:left="0" w:hanging="252"/>
              <w:rPr>
                <w:sz w:val="16"/>
                <w:szCs w:val="16"/>
              </w:rPr>
            </w:pPr>
            <w:r w:rsidRPr="00584A7F">
              <w:rPr>
                <w:sz w:val="16"/>
                <w:szCs w:val="16"/>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52E5C" w:rsidRPr="00584A7F" w:rsidRDefault="00C52E5C" w:rsidP="00144B61">
            <w:pPr>
              <w:widowControl/>
              <w:numPr>
                <w:ilvl w:val="0"/>
                <w:numId w:val="11"/>
              </w:numPr>
              <w:tabs>
                <w:tab w:val="clear" w:pos="720"/>
                <w:tab w:val="num" w:pos="0"/>
              </w:tabs>
              <w:suppressAutoHyphens w:val="0"/>
              <w:autoSpaceDE/>
              <w:ind w:left="0" w:hanging="252"/>
              <w:rPr>
                <w:sz w:val="16"/>
                <w:szCs w:val="16"/>
              </w:rPr>
            </w:pPr>
            <w:r w:rsidRPr="00584A7F">
              <w:rPr>
                <w:sz w:val="16"/>
                <w:szCs w:val="16"/>
              </w:rPr>
              <w:t>Создание макетов, коллекций и их</w:t>
            </w:r>
          </w:p>
          <w:p w:rsidR="00C52E5C" w:rsidRPr="00584A7F" w:rsidRDefault="00C52E5C" w:rsidP="00AA5E60">
            <w:pPr>
              <w:tabs>
                <w:tab w:val="num" w:pos="0"/>
              </w:tabs>
              <w:rPr>
                <w:sz w:val="16"/>
                <w:szCs w:val="16"/>
              </w:rPr>
            </w:pPr>
            <w:r w:rsidRPr="00584A7F">
              <w:rPr>
                <w:sz w:val="16"/>
                <w:szCs w:val="16"/>
              </w:rPr>
              <w:t>оформление</w:t>
            </w:r>
          </w:p>
          <w:p w:rsidR="00C52E5C" w:rsidRPr="00584A7F" w:rsidRDefault="00C52E5C" w:rsidP="00144B61">
            <w:pPr>
              <w:widowControl/>
              <w:numPr>
                <w:ilvl w:val="0"/>
                <w:numId w:val="12"/>
              </w:numPr>
              <w:tabs>
                <w:tab w:val="clear" w:pos="720"/>
                <w:tab w:val="num" w:pos="0"/>
              </w:tabs>
              <w:suppressAutoHyphens w:val="0"/>
              <w:autoSpaceDE/>
              <w:ind w:left="0" w:hanging="720"/>
              <w:rPr>
                <w:sz w:val="16"/>
                <w:szCs w:val="16"/>
              </w:rPr>
            </w:pPr>
            <w:r w:rsidRPr="00584A7F">
              <w:rPr>
                <w:sz w:val="16"/>
                <w:szCs w:val="16"/>
              </w:rPr>
              <w:t>Организация выставок</w:t>
            </w:r>
          </w:p>
          <w:p w:rsidR="00C52E5C" w:rsidRPr="00584A7F" w:rsidRDefault="00C52E5C" w:rsidP="00144B61">
            <w:pPr>
              <w:widowControl/>
              <w:numPr>
                <w:ilvl w:val="0"/>
                <w:numId w:val="13"/>
              </w:numPr>
              <w:tabs>
                <w:tab w:val="clear" w:pos="720"/>
                <w:tab w:val="num" w:pos="0"/>
              </w:tabs>
              <w:suppressAutoHyphens w:val="0"/>
              <w:autoSpaceDE/>
              <w:ind w:left="0" w:hanging="720"/>
              <w:rPr>
                <w:sz w:val="16"/>
                <w:szCs w:val="16"/>
              </w:rPr>
            </w:pPr>
            <w:r w:rsidRPr="00584A7F">
              <w:rPr>
                <w:sz w:val="16"/>
                <w:szCs w:val="16"/>
              </w:rPr>
              <w:lastRenderedPageBreak/>
              <w:t>Интегративная деятельность</w:t>
            </w:r>
          </w:p>
          <w:p w:rsidR="00C52E5C" w:rsidRPr="00584A7F" w:rsidRDefault="00C52E5C" w:rsidP="00144B61">
            <w:pPr>
              <w:widowControl/>
              <w:numPr>
                <w:ilvl w:val="0"/>
                <w:numId w:val="13"/>
              </w:numPr>
              <w:tabs>
                <w:tab w:val="clear" w:pos="720"/>
                <w:tab w:val="num" w:pos="0"/>
              </w:tabs>
              <w:suppressAutoHyphens w:val="0"/>
              <w:autoSpaceDE/>
              <w:ind w:left="0" w:hanging="720"/>
              <w:rPr>
                <w:sz w:val="16"/>
                <w:szCs w:val="16"/>
              </w:rPr>
            </w:pPr>
            <w:r w:rsidRPr="00584A7F">
              <w:rPr>
                <w:sz w:val="16"/>
                <w:szCs w:val="16"/>
              </w:rPr>
              <w:t>Совместное и индивидуальное</w:t>
            </w:r>
          </w:p>
          <w:p w:rsidR="00C52E5C" w:rsidRPr="00584A7F" w:rsidRDefault="00C52E5C" w:rsidP="00AA5E60">
            <w:pPr>
              <w:tabs>
                <w:tab w:val="num" w:pos="0"/>
              </w:tabs>
              <w:ind w:hanging="720"/>
              <w:rPr>
                <w:sz w:val="16"/>
                <w:szCs w:val="16"/>
              </w:rPr>
            </w:pPr>
            <w:r w:rsidRPr="00584A7F">
              <w:rPr>
                <w:sz w:val="16"/>
                <w:szCs w:val="16"/>
              </w:rPr>
              <w:t xml:space="preserve">               музыкальное исполнение</w:t>
            </w:r>
          </w:p>
          <w:p w:rsidR="00C52E5C" w:rsidRPr="00584A7F" w:rsidRDefault="00C52E5C" w:rsidP="00144B61">
            <w:pPr>
              <w:widowControl/>
              <w:numPr>
                <w:ilvl w:val="0"/>
                <w:numId w:val="15"/>
              </w:numPr>
              <w:tabs>
                <w:tab w:val="clear" w:pos="720"/>
                <w:tab w:val="num" w:pos="0"/>
              </w:tabs>
              <w:suppressAutoHyphens w:val="0"/>
              <w:autoSpaceDE/>
              <w:ind w:left="0" w:hanging="720"/>
              <w:rPr>
                <w:sz w:val="16"/>
                <w:szCs w:val="16"/>
              </w:rPr>
            </w:pPr>
            <w:r w:rsidRPr="00584A7F">
              <w:rPr>
                <w:sz w:val="16"/>
                <w:szCs w:val="16"/>
              </w:rPr>
              <w:t>Танец</w:t>
            </w:r>
          </w:p>
          <w:p w:rsidR="00C52E5C" w:rsidRPr="00584A7F" w:rsidRDefault="00C52E5C" w:rsidP="00144B61">
            <w:pPr>
              <w:widowControl/>
              <w:numPr>
                <w:ilvl w:val="0"/>
                <w:numId w:val="15"/>
              </w:numPr>
              <w:tabs>
                <w:tab w:val="clear" w:pos="720"/>
                <w:tab w:val="num" w:pos="0"/>
              </w:tabs>
              <w:suppressAutoHyphens w:val="0"/>
              <w:autoSpaceDE/>
              <w:ind w:left="0" w:hanging="720"/>
              <w:rPr>
                <w:sz w:val="16"/>
                <w:szCs w:val="16"/>
              </w:rPr>
            </w:pPr>
            <w:r w:rsidRPr="00584A7F">
              <w:rPr>
                <w:sz w:val="16"/>
                <w:szCs w:val="16"/>
              </w:rPr>
              <w:t>Творческое задание</w:t>
            </w:r>
          </w:p>
          <w:p w:rsidR="00C52E5C" w:rsidRPr="00584A7F" w:rsidRDefault="00C52E5C" w:rsidP="00144B61">
            <w:pPr>
              <w:widowControl/>
              <w:numPr>
                <w:ilvl w:val="0"/>
                <w:numId w:val="15"/>
              </w:numPr>
              <w:tabs>
                <w:tab w:val="clear" w:pos="720"/>
                <w:tab w:val="num" w:pos="0"/>
              </w:tabs>
              <w:suppressAutoHyphens w:val="0"/>
              <w:autoSpaceDE/>
              <w:ind w:left="0" w:hanging="720"/>
              <w:rPr>
                <w:sz w:val="16"/>
                <w:szCs w:val="16"/>
              </w:rPr>
            </w:pPr>
            <w:r w:rsidRPr="00584A7F">
              <w:rPr>
                <w:sz w:val="16"/>
                <w:szCs w:val="16"/>
              </w:rPr>
              <w:t>Концерт- импровизация</w:t>
            </w:r>
          </w:p>
        </w:tc>
      </w:tr>
      <w:tr w:rsidR="00C52E5C" w:rsidRPr="00584A7F" w:rsidTr="00AA5E60">
        <w:trPr>
          <w:trHeight w:val="292"/>
        </w:trPr>
        <w:tc>
          <w:tcPr>
            <w:tcW w:w="14034" w:type="dxa"/>
            <w:gridSpan w:val="3"/>
            <w:shd w:val="clear" w:color="auto" w:fill="FBD4B4" w:themeFill="accent6" w:themeFillTint="66"/>
          </w:tcPr>
          <w:p w:rsidR="00C52E5C" w:rsidRPr="00584A7F" w:rsidRDefault="00C52E5C" w:rsidP="00AA5E60">
            <w:pPr>
              <w:pStyle w:val="a3"/>
              <w:spacing w:after="0" w:line="240" w:lineRule="auto"/>
              <w:ind w:left="0"/>
              <w:jc w:val="center"/>
              <w:rPr>
                <w:rFonts w:ascii="Times New Roman" w:hAnsi="Times New Roman"/>
                <w:sz w:val="16"/>
                <w:szCs w:val="16"/>
              </w:rPr>
            </w:pPr>
            <w:r w:rsidRPr="00584A7F">
              <w:rPr>
                <w:rFonts w:ascii="Times New Roman" w:hAnsi="Times New Roman"/>
                <w:sz w:val="16"/>
                <w:szCs w:val="16"/>
              </w:rPr>
              <w:lastRenderedPageBreak/>
              <w:t>«Физическое развитие»</w:t>
            </w:r>
          </w:p>
        </w:tc>
      </w:tr>
      <w:tr w:rsidR="00C52E5C" w:rsidRPr="00584A7F" w:rsidTr="00AA5E60">
        <w:tc>
          <w:tcPr>
            <w:tcW w:w="3002" w:type="dxa"/>
          </w:tcPr>
          <w:p w:rsidR="00C52E5C" w:rsidRPr="00584A7F" w:rsidRDefault="00C52E5C" w:rsidP="00AA5E60">
            <w:pPr>
              <w:rPr>
                <w:sz w:val="16"/>
                <w:szCs w:val="16"/>
              </w:rPr>
            </w:pPr>
            <w:r w:rsidRPr="00584A7F">
              <w:rPr>
                <w:bCs/>
                <w:sz w:val="16"/>
                <w:szCs w:val="16"/>
              </w:rPr>
              <w:t>Двигательная активность, занятия физкультурой</w:t>
            </w:r>
          </w:p>
          <w:p w:rsidR="00C52E5C" w:rsidRPr="00584A7F" w:rsidRDefault="00C52E5C" w:rsidP="00AA5E60">
            <w:pPr>
              <w:rPr>
                <w:sz w:val="16"/>
                <w:szCs w:val="16"/>
              </w:rPr>
            </w:pPr>
            <w:r w:rsidRPr="00584A7F">
              <w:rPr>
                <w:bCs/>
                <w:sz w:val="16"/>
                <w:szCs w:val="16"/>
              </w:rPr>
              <w:t>Эколого-природные факторы (солнце, воздух, вода)</w:t>
            </w:r>
          </w:p>
          <w:p w:rsidR="00C52E5C" w:rsidRPr="00584A7F" w:rsidRDefault="00C52E5C" w:rsidP="00AA5E60">
            <w:pPr>
              <w:rPr>
                <w:sz w:val="16"/>
                <w:szCs w:val="16"/>
              </w:rPr>
            </w:pPr>
            <w:r w:rsidRPr="00584A7F">
              <w:rPr>
                <w:bCs/>
                <w:sz w:val="16"/>
                <w:szCs w:val="16"/>
              </w:rPr>
              <w:t>Психогигиенические факторы (гигиена сна, питания, занятий)</w:t>
            </w:r>
          </w:p>
          <w:p w:rsidR="00C52E5C" w:rsidRPr="00584A7F" w:rsidRDefault="00C52E5C" w:rsidP="00AA5E60">
            <w:pPr>
              <w:rPr>
                <w:sz w:val="16"/>
                <w:szCs w:val="16"/>
              </w:rPr>
            </w:pPr>
          </w:p>
        </w:tc>
        <w:tc>
          <w:tcPr>
            <w:tcW w:w="3756" w:type="dxa"/>
          </w:tcPr>
          <w:p w:rsidR="00C52E5C" w:rsidRPr="00584A7F" w:rsidRDefault="00C52E5C" w:rsidP="00AA5E60">
            <w:pPr>
              <w:rPr>
                <w:sz w:val="16"/>
                <w:szCs w:val="16"/>
              </w:rPr>
            </w:pPr>
            <w:r w:rsidRPr="00584A7F">
              <w:rPr>
                <w:bCs/>
                <w:sz w:val="16"/>
                <w:szCs w:val="16"/>
              </w:rPr>
              <w:t>Наглядно-зрительные приемы</w:t>
            </w:r>
            <w:r w:rsidRPr="00584A7F">
              <w:rPr>
                <w:sz w:val="16"/>
                <w:szCs w:val="16"/>
              </w:rPr>
              <w:t xml:space="preserve"> (показ физических упражнений, использование</w:t>
            </w:r>
            <w:r w:rsidRPr="00584A7F">
              <w:rPr>
                <w:sz w:val="16"/>
                <w:szCs w:val="16"/>
              </w:rPr>
              <w:br/>
              <w:t>наглядных пособий, имитация, зрительные ориентиры) (музыка, песни) (непосредственная помощь воспитателя)</w:t>
            </w:r>
          </w:p>
          <w:p w:rsidR="00C52E5C" w:rsidRPr="00584A7F" w:rsidRDefault="00C52E5C" w:rsidP="00AA5E60">
            <w:pPr>
              <w:rPr>
                <w:sz w:val="16"/>
                <w:szCs w:val="16"/>
              </w:rPr>
            </w:pPr>
            <w:r w:rsidRPr="00584A7F">
              <w:rPr>
                <w:sz w:val="16"/>
                <w:szCs w:val="16"/>
              </w:rPr>
              <w:t>Объяснения, пояснения, указания</w:t>
            </w:r>
          </w:p>
          <w:p w:rsidR="00C52E5C" w:rsidRPr="00584A7F" w:rsidRDefault="00C52E5C" w:rsidP="00AA5E60">
            <w:pPr>
              <w:rPr>
                <w:sz w:val="16"/>
                <w:szCs w:val="16"/>
              </w:rPr>
            </w:pPr>
            <w:r w:rsidRPr="00584A7F">
              <w:rPr>
                <w:sz w:val="16"/>
                <w:szCs w:val="16"/>
              </w:rPr>
              <w:t>Подача команд, распоряжений, сигналов</w:t>
            </w:r>
          </w:p>
          <w:p w:rsidR="00C52E5C" w:rsidRPr="00584A7F" w:rsidRDefault="00C52E5C" w:rsidP="00AA5E60">
            <w:pPr>
              <w:rPr>
                <w:sz w:val="16"/>
                <w:szCs w:val="16"/>
              </w:rPr>
            </w:pPr>
            <w:r w:rsidRPr="00584A7F">
              <w:rPr>
                <w:sz w:val="16"/>
                <w:szCs w:val="16"/>
              </w:rPr>
              <w:t>Вопросы к детям</w:t>
            </w:r>
          </w:p>
          <w:p w:rsidR="00C52E5C" w:rsidRPr="00584A7F" w:rsidRDefault="00C52E5C" w:rsidP="00AA5E60">
            <w:pPr>
              <w:rPr>
                <w:sz w:val="16"/>
                <w:szCs w:val="16"/>
              </w:rPr>
            </w:pPr>
            <w:r w:rsidRPr="00584A7F">
              <w:rPr>
                <w:sz w:val="16"/>
                <w:szCs w:val="16"/>
              </w:rPr>
              <w:t>Образный сюжетный</w:t>
            </w:r>
            <w:r w:rsidRPr="00584A7F">
              <w:rPr>
                <w:sz w:val="16"/>
                <w:szCs w:val="16"/>
              </w:rPr>
              <w:br/>
              <w:t>рассказ, беседа</w:t>
            </w:r>
          </w:p>
          <w:p w:rsidR="00C52E5C" w:rsidRPr="00584A7F" w:rsidRDefault="00C52E5C" w:rsidP="00AA5E60">
            <w:pPr>
              <w:rPr>
                <w:sz w:val="16"/>
                <w:szCs w:val="16"/>
              </w:rPr>
            </w:pPr>
            <w:r w:rsidRPr="00584A7F">
              <w:rPr>
                <w:sz w:val="16"/>
                <w:szCs w:val="16"/>
              </w:rPr>
              <w:t>Словесная инструкция</w:t>
            </w:r>
          </w:p>
          <w:p w:rsidR="00C52E5C" w:rsidRPr="00584A7F" w:rsidRDefault="00C52E5C" w:rsidP="00AA5E60">
            <w:pPr>
              <w:rPr>
                <w:sz w:val="16"/>
                <w:szCs w:val="16"/>
              </w:rPr>
            </w:pPr>
            <w:r w:rsidRPr="00584A7F">
              <w:rPr>
                <w:sz w:val="16"/>
                <w:szCs w:val="16"/>
              </w:rPr>
              <w:t xml:space="preserve">Повторение упражнений </w:t>
            </w:r>
          </w:p>
          <w:p w:rsidR="00C52E5C" w:rsidRPr="00584A7F" w:rsidRDefault="00C52E5C" w:rsidP="00AA5E60">
            <w:pPr>
              <w:rPr>
                <w:sz w:val="16"/>
                <w:szCs w:val="16"/>
              </w:rPr>
            </w:pPr>
            <w:r w:rsidRPr="00584A7F">
              <w:rPr>
                <w:sz w:val="16"/>
                <w:szCs w:val="16"/>
              </w:rPr>
              <w:t>без изменения и с изменениями</w:t>
            </w:r>
          </w:p>
          <w:p w:rsidR="00C52E5C" w:rsidRPr="00584A7F" w:rsidRDefault="00C52E5C" w:rsidP="00AA5E60">
            <w:pPr>
              <w:rPr>
                <w:sz w:val="16"/>
                <w:szCs w:val="16"/>
              </w:rPr>
            </w:pPr>
            <w:r w:rsidRPr="00584A7F">
              <w:rPr>
                <w:sz w:val="16"/>
                <w:szCs w:val="16"/>
              </w:rPr>
              <w:t>Проведение упражнений в игровой форме;</w:t>
            </w:r>
          </w:p>
          <w:p w:rsidR="00C52E5C" w:rsidRPr="00584A7F" w:rsidRDefault="00C52E5C" w:rsidP="00AA5E60">
            <w:pPr>
              <w:rPr>
                <w:sz w:val="16"/>
                <w:szCs w:val="16"/>
              </w:rPr>
            </w:pPr>
            <w:r w:rsidRPr="00584A7F">
              <w:rPr>
                <w:sz w:val="16"/>
                <w:szCs w:val="16"/>
              </w:rPr>
              <w:t>Проведение упражнений в соревновательной форме</w:t>
            </w:r>
          </w:p>
          <w:p w:rsidR="00C52E5C" w:rsidRPr="00584A7F" w:rsidRDefault="00C52E5C" w:rsidP="00AA5E60">
            <w:pPr>
              <w:rPr>
                <w:sz w:val="16"/>
                <w:szCs w:val="16"/>
              </w:rPr>
            </w:pPr>
          </w:p>
        </w:tc>
        <w:tc>
          <w:tcPr>
            <w:tcW w:w="7276" w:type="dxa"/>
          </w:tcPr>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Физкультурное занятие</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Утренняя гимнастика</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Игра</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Беседа</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Рассказ</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Чтение</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Рассматривание.</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Интегративная деятельность</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Контрольно - диагностическая</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деятельность</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Спортивные и физкультурные досуги</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Спортивные состязания</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Совместная деятельность</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взрослого и детей тематического характера</w:t>
            </w:r>
          </w:p>
          <w:p w:rsidR="00C52E5C" w:rsidRPr="00584A7F" w:rsidRDefault="00C52E5C" w:rsidP="00144B61">
            <w:pPr>
              <w:widowControl/>
              <w:numPr>
                <w:ilvl w:val="0"/>
                <w:numId w:val="8"/>
              </w:numPr>
              <w:tabs>
                <w:tab w:val="clear" w:pos="720"/>
              </w:tabs>
              <w:suppressAutoHyphens w:val="0"/>
              <w:autoSpaceDE/>
              <w:ind w:left="0" w:hanging="720"/>
              <w:rPr>
                <w:sz w:val="16"/>
                <w:szCs w:val="16"/>
              </w:rPr>
            </w:pPr>
            <w:r w:rsidRPr="00584A7F">
              <w:rPr>
                <w:sz w:val="16"/>
                <w:szCs w:val="16"/>
              </w:rPr>
              <w:t>Проектная деятельность</w:t>
            </w:r>
          </w:p>
          <w:p w:rsidR="00C52E5C" w:rsidRPr="00584A7F" w:rsidRDefault="00C52E5C" w:rsidP="00AA5E60">
            <w:pPr>
              <w:rPr>
                <w:bCs/>
                <w:sz w:val="16"/>
                <w:szCs w:val="16"/>
              </w:rPr>
            </w:pPr>
            <w:r w:rsidRPr="00584A7F">
              <w:rPr>
                <w:sz w:val="16"/>
                <w:szCs w:val="16"/>
              </w:rPr>
              <w:t>Проблемная ситуация</w:t>
            </w:r>
          </w:p>
        </w:tc>
      </w:tr>
    </w:tbl>
    <w:p w:rsidR="00420EAA" w:rsidRDefault="00420EAA" w:rsidP="00C52E5C">
      <w:pPr>
        <w:keepNext/>
        <w:keepLines/>
        <w:jc w:val="center"/>
        <w:rPr>
          <w:rFonts w:eastAsia="Tahoma"/>
          <w:b/>
          <w:shd w:val="clear" w:color="auto" w:fill="FFFFFF"/>
        </w:rPr>
      </w:pPr>
    </w:p>
    <w:p w:rsidR="00C52E5C" w:rsidRPr="00584A7F" w:rsidRDefault="00C52E5C" w:rsidP="00C52E5C">
      <w:pPr>
        <w:keepNext/>
        <w:keepLines/>
        <w:jc w:val="center"/>
      </w:pPr>
      <w:r w:rsidRPr="00584A7F">
        <w:rPr>
          <w:rFonts w:eastAsia="Tahoma"/>
          <w:b/>
          <w:shd w:val="clear" w:color="auto" w:fill="FFFFFF"/>
        </w:rPr>
        <w:t>2.4. Особенности образовательной деятельности разных видов и культурных практик</w:t>
      </w:r>
    </w:p>
    <w:p w:rsidR="00C52E5C" w:rsidRPr="00584A7F" w:rsidRDefault="00C52E5C" w:rsidP="00C52E5C">
      <w:pPr>
        <w:ind w:left="567" w:firstLine="141"/>
        <w:jc w:val="both"/>
        <w:rPr>
          <w:sz w:val="18"/>
        </w:rPr>
      </w:pPr>
      <w:r w:rsidRPr="00584A7F">
        <w:rPr>
          <w:sz w:val="18"/>
        </w:rPr>
        <w:t xml:space="preserve">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овладения культурными практиками. </w:t>
      </w:r>
    </w:p>
    <w:p w:rsidR="00C52E5C" w:rsidRPr="00584A7F" w:rsidRDefault="00C52E5C" w:rsidP="00C52E5C">
      <w:pPr>
        <w:jc w:val="center"/>
        <w:rPr>
          <w:b/>
        </w:rPr>
      </w:pPr>
      <w:r w:rsidRPr="00584A7F">
        <w:rPr>
          <w:b/>
        </w:rPr>
        <w:t>Видовое содержание образовательной деятельности педагога с воспитанниками</w:t>
      </w:r>
    </w:p>
    <w:tbl>
      <w:tblPr>
        <w:tblW w:w="14034" w:type="dxa"/>
        <w:tblInd w:w="675" w:type="dxa"/>
        <w:tblLayout w:type="fixed"/>
        <w:tblLook w:val="0000"/>
      </w:tblPr>
      <w:tblGrid>
        <w:gridCol w:w="1985"/>
        <w:gridCol w:w="4819"/>
        <w:gridCol w:w="7230"/>
      </w:tblGrid>
      <w:tr w:rsidR="00C52E5C" w:rsidRPr="00584A7F" w:rsidTr="00AA5E60">
        <w:tc>
          <w:tcPr>
            <w:tcW w:w="14034"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sz w:val="16"/>
                <w:szCs w:val="16"/>
              </w:rPr>
            </w:pPr>
            <w:r w:rsidRPr="00584A7F">
              <w:rPr>
                <w:b/>
                <w:sz w:val="16"/>
                <w:szCs w:val="16"/>
              </w:rPr>
              <w:t>ПОНЕДЕЛЬНИК</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jc w:val="center"/>
              <w:rPr>
                <w:sz w:val="16"/>
                <w:szCs w:val="16"/>
              </w:rPr>
            </w:pPr>
            <w:r w:rsidRPr="00584A7F">
              <w:rPr>
                <w:sz w:val="16"/>
                <w:szCs w:val="16"/>
              </w:rPr>
              <w:t>Образовательная область</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jc w:val="center"/>
              <w:rPr>
                <w:sz w:val="16"/>
                <w:szCs w:val="16"/>
              </w:rPr>
            </w:pPr>
            <w:r w:rsidRPr="00584A7F">
              <w:rPr>
                <w:sz w:val="16"/>
                <w:szCs w:val="16"/>
              </w:rPr>
              <w:t>Первая половина дня</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sz w:val="16"/>
                <w:szCs w:val="16"/>
              </w:rPr>
              <w:t>Вторая половина дня</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w:t>
            </w:r>
          </w:p>
          <w:p w:rsidR="00C52E5C" w:rsidRPr="00584A7F" w:rsidRDefault="00C52E5C" w:rsidP="00AA5E60">
            <w:pPr>
              <w:rPr>
                <w:b/>
                <w:sz w:val="16"/>
                <w:szCs w:val="16"/>
              </w:rPr>
            </w:pPr>
            <w:r w:rsidRPr="00584A7F">
              <w:rPr>
                <w:b/>
                <w:sz w:val="16"/>
                <w:szCs w:val="16"/>
              </w:rPr>
              <w:t>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на социально-эмоциональное настроение детей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AA5E60">
            <w:pPr>
              <w:rPr>
                <w:sz w:val="16"/>
                <w:szCs w:val="16"/>
              </w:rPr>
            </w:pPr>
            <w:r w:rsidRPr="00584A7F">
              <w:rPr>
                <w:sz w:val="16"/>
                <w:szCs w:val="16"/>
              </w:rPr>
              <w:t>Работа по ПДД</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Эстетика быта</w:t>
            </w:r>
          </w:p>
          <w:p w:rsidR="00C52E5C" w:rsidRPr="00584A7F" w:rsidRDefault="00C52E5C" w:rsidP="00AA5E60">
            <w:pPr>
              <w:rPr>
                <w:sz w:val="16"/>
                <w:szCs w:val="16"/>
              </w:rPr>
            </w:pPr>
            <w:r w:rsidRPr="00584A7F">
              <w:rPr>
                <w:sz w:val="16"/>
                <w:szCs w:val="16"/>
              </w:rPr>
              <w:t xml:space="preserve">ручной труд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работа в книжном уголке</w:t>
            </w:r>
          </w:p>
          <w:p w:rsidR="00C52E5C" w:rsidRPr="00584A7F" w:rsidRDefault="00C52E5C" w:rsidP="00AA5E60">
            <w:pPr>
              <w:rPr>
                <w:sz w:val="16"/>
                <w:szCs w:val="16"/>
              </w:rPr>
            </w:pPr>
            <w:r w:rsidRPr="00584A7F">
              <w:rPr>
                <w:sz w:val="16"/>
                <w:szCs w:val="16"/>
              </w:rPr>
              <w:t>Сюжетно – ролевые игры, режиссерская игра</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внимания, воображения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Беседы</w:t>
            </w:r>
          </w:p>
          <w:p w:rsidR="00C52E5C" w:rsidRPr="00584A7F" w:rsidRDefault="00C52E5C" w:rsidP="00AA5E60">
            <w:pPr>
              <w:rPr>
                <w:sz w:val="16"/>
                <w:szCs w:val="16"/>
              </w:rPr>
            </w:pPr>
            <w:r w:rsidRPr="00584A7F">
              <w:rPr>
                <w:sz w:val="16"/>
                <w:szCs w:val="16"/>
              </w:rPr>
              <w:t>Экскурсии по экологической тропе</w:t>
            </w:r>
          </w:p>
          <w:p w:rsidR="00C52E5C" w:rsidRPr="00584A7F" w:rsidRDefault="00C52E5C" w:rsidP="00AA5E60">
            <w:pPr>
              <w:rPr>
                <w:sz w:val="16"/>
                <w:szCs w:val="16"/>
              </w:rPr>
            </w:pPr>
            <w:r w:rsidRPr="00584A7F">
              <w:rPr>
                <w:sz w:val="16"/>
                <w:szCs w:val="16"/>
              </w:rPr>
              <w:t>Исследовательская работа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Развивающие игры по сенсорике</w:t>
            </w:r>
          </w:p>
          <w:p w:rsidR="00C52E5C" w:rsidRPr="00584A7F" w:rsidRDefault="00C52E5C" w:rsidP="00AA5E60">
            <w:pPr>
              <w:rPr>
                <w:sz w:val="16"/>
                <w:szCs w:val="16"/>
              </w:rPr>
            </w:pPr>
            <w:r w:rsidRPr="00584A7F">
              <w:rPr>
                <w:sz w:val="16"/>
                <w:szCs w:val="16"/>
              </w:rPr>
              <w:t xml:space="preserve">Игры на развитие математических представлений, пространственного ориентирования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занятия</w:t>
            </w:r>
          </w:p>
          <w:p w:rsidR="00C52E5C" w:rsidRPr="00584A7F" w:rsidRDefault="00C52E5C" w:rsidP="00AA5E60">
            <w:pPr>
              <w:rPr>
                <w:sz w:val="16"/>
                <w:szCs w:val="16"/>
              </w:rPr>
            </w:pPr>
            <w:r w:rsidRPr="00584A7F">
              <w:rPr>
                <w:sz w:val="16"/>
                <w:szCs w:val="16"/>
              </w:rPr>
              <w:t>Чтение</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lastRenderedPageBreak/>
              <w:t>Упражнения пальчиковой, артикуляционной гимнастики</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lastRenderedPageBreak/>
              <w:t>Игры</w:t>
            </w:r>
          </w:p>
          <w:p w:rsidR="00C52E5C" w:rsidRPr="00584A7F" w:rsidRDefault="00C52E5C" w:rsidP="00AA5E60">
            <w:pPr>
              <w:rPr>
                <w:sz w:val="16"/>
                <w:szCs w:val="16"/>
              </w:rPr>
            </w:pPr>
            <w:r w:rsidRPr="00584A7F">
              <w:rPr>
                <w:sz w:val="16"/>
                <w:szCs w:val="16"/>
              </w:rPr>
              <w:t xml:space="preserve">Чтение х/л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Инсценирование</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sz w:val="16"/>
                <w:szCs w:val="16"/>
              </w:rPr>
            </w:pPr>
            <w:r w:rsidRPr="00584A7F">
              <w:rPr>
                <w:sz w:val="16"/>
                <w:szCs w:val="16"/>
              </w:rPr>
              <w:lastRenderedPageBreak/>
              <w:t xml:space="preserve">Составление описательных рассказов </w:t>
            </w:r>
          </w:p>
          <w:p w:rsidR="00C52E5C" w:rsidRPr="00584A7F" w:rsidRDefault="00C52E5C" w:rsidP="00AA5E60">
            <w:pPr>
              <w:rPr>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lastRenderedPageBreak/>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музыкального слуха </w:t>
            </w:r>
          </w:p>
          <w:p w:rsidR="00C52E5C" w:rsidRPr="00584A7F" w:rsidRDefault="00C52E5C" w:rsidP="00AA5E60">
            <w:pPr>
              <w:rPr>
                <w:sz w:val="16"/>
                <w:szCs w:val="16"/>
              </w:rPr>
            </w:pPr>
            <w:r w:rsidRPr="00584A7F">
              <w:rPr>
                <w:sz w:val="16"/>
                <w:szCs w:val="16"/>
              </w:rPr>
              <w:t>Работа с раскрасками в уголке изобразительной деятельности</w:t>
            </w:r>
          </w:p>
          <w:p w:rsidR="00C52E5C" w:rsidRPr="00584A7F" w:rsidRDefault="00C52E5C" w:rsidP="00AA5E60">
            <w:pPr>
              <w:rPr>
                <w:sz w:val="16"/>
                <w:szCs w:val="16"/>
              </w:rPr>
            </w:pPr>
            <w:r w:rsidRPr="00584A7F">
              <w:rPr>
                <w:sz w:val="16"/>
                <w:szCs w:val="16"/>
              </w:rPr>
              <w:t>Эстетика быта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Музыкальные развлечения  </w:t>
            </w:r>
          </w:p>
          <w:p w:rsidR="00C52E5C" w:rsidRPr="00584A7F" w:rsidRDefault="00C52E5C" w:rsidP="00AA5E60">
            <w:pPr>
              <w:rPr>
                <w:sz w:val="16"/>
                <w:szCs w:val="16"/>
              </w:rPr>
            </w:pPr>
            <w:r w:rsidRPr="00584A7F">
              <w:rPr>
                <w:sz w:val="16"/>
                <w:szCs w:val="16"/>
              </w:rPr>
              <w:t>Рассматривание альбома из серии «Музыкальные инструменты»</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Утренний прием детей на улице</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t>Гигиенические процедуры Физкультминутки на занятиях</w:t>
            </w:r>
          </w:p>
          <w:p w:rsidR="00C52E5C" w:rsidRPr="00584A7F" w:rsidRDefault="00C52E5C" w:rsidP="00AA5E60">
            <w:pPr>
              <w:rPr>
                <w:sz w:val="16"/>
                <w:szCs w:val="16"/>
              </w:rPr>
            </w:pPr>
            <w:r w:rsidRPr="00584A7F">
              <w:rPr>
                <w:sz w:val="16"/>
                <w:szCs w:val="16"/>
              </w:rPr>
              <w:t>по физкультуре</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b/>
                <w:sz w:val="16"/>
                <w:szCs w:val="16"/>
              </w:rPr>
            </w:pPr>
            <w:r w:rsidRPr="00584A7F">
              <w:rPr>
                <w:sz w:val="16"/>
                <w:szCs w:val="16"/>
              </w:rPr>
              <w:t>Индивидуальная работа по развитию движений</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2049"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tabs>
                <w:tab w:val="left" w:pos="1920"/>
                <w:tab w:val="center" w:pos="3861"/>
              </w:tabs>
              <w:jc w:val="center"/>
              <w:rPr>
                <w:b/>
                <w:sz w:val="16"/>
                <w:szCs w:val="16"/>
              </w:rPr>
            </w:pPr>
            <w:r w:rsidRPr="00584A7F">
              <w:rPr>
                <w:b/>
                <w:sz w:val="16"/>
                <w:szCs w:val="16"/>
              </w:rPr>
              <w:t>ВТОРНИК</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w:t>
            </w:r>
          </w:p>
          <w:p w:rsidR="00C52E5C" w:rsidRPr="00584A7F" w:rsidRDefault="00C52E5C" w:rsidP="00AA5E60">
            <w:pPr>
              <w:rPr>
                <w:b/>
                <w:sz w:val="16"/>
                <w:szCs w:val="16"/>
              </w:rPr>
            </w:pPr>
            <w:r w:rsidRPr="00584A7F">
              <w:rPr>
                <w:b/>
                <w:sz w:val="16"/>
                <w:szCs w:val="16"/>
              </w:rPr>
              <w:t>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на социально-эмоциональное настроение детей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AA5E60">
            <w:pPr>
              <w:rPr>
                <w:sz w:val="16"/>
                <w:szCs w:val="16"/>
              </w:rPr>
            </w:pPr>
            <w:r w:rsidRPr="00584A7F">
              <w:rPr>
                <w:sz w:val="16"/>
                <w:szCs w:val="16"/>
              </w:rPr>
              <w:t>Сюжетно-ролевые игры</w:t>
            </w:r>
          </w:p>
          <w:p w:rsidR="00C52E5C" w:rsidRPr="00584A7F" w:rsidRDefault="00C52E5C" w:rsidP="00AA5E60">
            <w:pPr>
              <w:rPr>
                <w:sz w:val="16"/>
                <w:szCs w:val="16"/>
              </w:rPr>
            </w:pPr>
            <w:r w:rsidRPr="00584A7F">
              <w:rPr>
                <w:sz w:val="16"/>
                <w:szCs w:val="16"/>
              </w:rPr>
              <w:t>Работа по ПБ</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Эстетика быта</w:t>
            </w:r>
          </w:p>
          <w:p w:rsidR="00C52E5C" w:rsidRPr="00584A7F" w:rsidRDefault="00C52E5C" w:rsidP="00AA5E60">
            <w:pPr>
              <w:rPr>
                <w:sz w:val="16"/>
                <w:szCs w:val="16"/>
              </w:rPr>
            </w:pPr>
            <w:r w:rsidRPr="00584A7F">
              <w:rPr>
                <w:sz w:val="16"/>
                <w:szCs w:val="16"/>
              </w:rPr>
              <w:t xml:space="preserve">Художественное конструирование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Сюжетно – ролевые игры</w:t>
            </w:r>
          </w:p>
          <w:p w:rsidR="00C52E5C" w:rsidRPr="00584A7F" w:rsidRDefault="00C52E5C" w:rsidP="00AA5E60">
            <w:pPr>
              <w:rPr>
                <w:sz w:val="16"/>
                <w:szCs w:val="16"/>
              </w:rPr>
            </w:pPr>
            <w:r w:rsidRPr="00584A7F">
              <w:rPr>
                <w:sz w:val="16"/>
                <w:szCs w:val="16"/>
              </w:rPr>
              <w:t>Режиссерская игра</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Занимательные дело </w:t>
            </w:r>
          </w:p>
          <w:p w:rsidR="00C52E5C" w:rsidRPr="00584A7F" w:rsidRDefault="00C52E5C" w:rsidP="00AA5E60">
            <w:pPr>
              <w:rPr>
                <w:sz w:val="16"/>
                <w:szCs w:val="16"/>
              </w:rPr>
            </w:pPr>
            <w:r w:rsidRPr="00584A7F">
              <w:rPr>
                <w:sz w:val="16"/>
                <w:szCs w:val="16"/>
              </w:rPr>
              <w:t>Дидактические игры на развитие памяти, мышления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 xml:space="preserve">Опыты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Развивающие игры по сенсорике</w:t>
            </w:r>
          </w:p>
          <w:p w:rsidR="00C52E5C" w:rsidRPr="00584A7F" w:rsidRDefault="00C52E5C" w:rsidP="00AA5E60">
            <w:pPr>
              <w:rPr>
                <w:sz w:val="16"/>
                <w:szCs w:val="16"/>
              </w:rPr>
            </w:pPr>
            <w:r w:rsidRPr="00584A7F">
              <w:rPr>
                <w:sz w:val="16"/>
                <w:szCs w:val="16"/>
              </w:rPr>
              <w:t>Игры на развитие математических представлений, пространственного ориентирования</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Чтение сказок </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Работа по прочитанному произведению</w:t>
            </w:r>
          </w:p>
          <w:p w:rsidR="00C52E5C" w:rsidRPr="00584A7F" w:rsidRDefault="00C52E5C" w:rsidP="00AA5E60">
            <w:pPr>
              <w:rPr>
                <w:sz w:val="16"/>
                <w:szCs w:val="16"/>
              </w:rPr>
            </w:pPr>
            <w:r w:rsidRPr="00584A7F">
              <w:rPr>
                <w:sz w:val="16"/>
                <w:szCs w:val="16"/>
              </w:rPr>
              <w:t>Беседы</w:t>
            </w:r>
          </w:p>
          <w:p w:rsidR="00C52E5C" w:rsidRPr="00584A7F" w:rsidRDefault="00C52E5C" w:rsidP="00AA5E60">
            <w:pPr>
              <w:rPr>
                <w:sz w:val="16"/>
                <w:szCs w:val="16"/>
              </w:rPr>
            </w:pPr>
            <w:r w:rsidRPr="00584A7F">
              <w:rPr>
                <w:sz w:val="16"/>
                <w:szCs w:val="16"/>
              </w:rPr>
              <w:t xml:space="preserve">Инсценирование </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слухового восприятия </w:t>
            </w:r>
          </w:p>
          <w:p w:rsidR="00C52E5C" w:rsidRPr="00584A7F" w:rsidRDefault="00C52E5C" w:rsidP="00AA5E60">
            <w:pPr>
              <w:rPr>
                <w:sz w:val="16"/>
                <w:szCs w:val="16"/>
              </w:rPr>
            </w:pPr>
            <w:r w:rsidRPr="00584A7F">
              <w:rPr>
                <w:sz w:val="16"/>
                <w:szCs w:val="16"/>
              </w:rPr>
              <w:t>Эстетика быта</w:t>
            </w:r>
          </w:p>
          <w:p w:rsidR="00C52E5C" w:rsidRPr="00584A7F" w:rsidRDefault="00C52E5C" w:rsidP="00144B61">
            <w:pPr>
              <w:numPr>
                <w:ilvl w:val="0"/>
                <w:numId w:val="7"/>
              </w:numPr>
              <w:tabs>
                <w:tab w:val="left" w:pos="221"/>
              </w:tabs>
              <w:ind w:left="0" w:hanging="240"/>
              <w:rPr>
                <w:sz w:val="16"/>
                <w:szCs w:val="1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Музыкально-художественные досуги</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пластилином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Игровые сюжеты</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AA5E60">
            <w:pPr>
              <w:rPr>
                <w:sz w:val="16"/>
                <w:szCs w:val="16"/>
              </w:rPr>
            </w:pPr>
            <w:r w:rsidRPr="00584A7F">
              <w:rPr>
                <w:sz w:val="16"/>
                <w:szCs w:val="16"/>
              </w:rPr>
              <w:t>Прогулка в двигательной активности</w:t>
            </w:r>
          </w:p>
          <w:p w:rsidR="00C52E5C" w:rsidRPr="00584A7F" w:rsidRDefault="00C52E5C" w:rsidP="00AA5E60">
            <w:pPr>
              <w:rPr>
                <w:sz w:val="16"/>
                <w:szCs w:val="16"/>
              </w:rPr>
            </w:pPr>
            <w:r w:rsidRPr="00584A7F">
              <w:rPr>
                <w:sz w:val="16"/>
                <w:szCs w:val="16"/>
              </w:rPr>
              <w:t xml:space="preserve">Беседы по ЗОЖ </w:t>
            </w:r>
          </w:p>
          <w:p w:rsidR="00C52E5C" w:rsidRPr="00584A7F" w:rsidRDefault="00C52E5C" w:rsidP="00AA5E60">
            <w:pPr>
              <w:rPr>
                <w:sz w:val="16"/>
                <w:szCs w:val="16"/>
              </w:rPr>
            </w:pPr>
            <w:r w:rsidRPr="00584A7F">
              <w:rPr>
                <w:sz w:val="16"/>
                <w:szCs w:val="16"/>
              </w:rPr>
              <w:t>Формирование навыков культуры еды</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144B61">
            <w:pPr>
              <w:numPr>
                <w:ilvl w:val="0"/>
                <w:numId w:val="7"/>
              </w:numPr>
              <w:tabs>
                <w:tab w:val="left" w:pos="218"/>
              </w:tabs>
              <w:ind w:left="0" w:hanging="240"/>
              <w:rPr>
                <w:sz w:val="16"/>
                <w:szCs w:val="16"/>
              </w:rPr>
            </w:pP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2049"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t>СРЕДА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о (малой) Родине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AA5E60">
            <w:pPr>
              <w:rPr>
                <w:sz w:val="16"/>
                <w:szCs w:val="16"/>
              </w:rPr>
            </w:pPr>
            <w:r w:rsidRPr="00584A7F">
              <w:rPr>
                <w:sz w:val="16"/>
                <w:szCs w:val="16"/>
              </w:rPr>
              <w:t>Сюжетно-ролевые игры</w:t>
            </w:r>
          </w:p>
          <w:p w:rsidR="00C52E5C" w:rsidRPr="00584A7F" w:rsidRDefault="00C52E5C" w:rsidP="00AA5E60">
            <w:pPr>
              <w:rPr>
                <w:sz w:val="16"/>
                <w:szCs w:val="16"/>
              </w:rPr>
            </w:pPr>
            <w:r w:rsidRPr="00584A7F">
              <w:rPr>
                <w:sz w:val="16"/>
                <w:szCs w:val="16"/>
              </w:rPr>
              <w:lastRenderedPageBreak/>
              <w:t>Работа по ОБЖ</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lastRenderedPageBreak/>
              <w:t>Эстетика быта</w:t>
            </w:r>
          </w:p>
          <w:p w:rsidR="00C52E5C" w:rsidRPr="00584A7F" w:rsidRDefault="00C52E5C" w:rsidP="00AA5E60">
            <w:pPr>
              <w:rPr>
                <w:sz w:val="16"/>
                <w:szCs w:val="16"/>
              </w:rPr>
            </w:pPr>
            <w:r w:rsidRPr="00584A7F">
              <w:rPr>
                <w:sz w:val="16"/>
                <w:szCs w:val="16"/>
              </w:rPr>
              <w:t xml:space="preserve">Самообслуживание </w:t>
            </w:r>
          </w:p>
          <w:p w:rsidR="00C52E5C" w:rsidRPr="00584A7F" w:rsidRDefault="00C52E5C" w:rsidP="00AA5E60">
            <w:pPr>
              <w:rPr>
                <w:sz w:val="16"/>
                <w:szCs w:val="16"/>
              </w:rPr>
            </w:pPr>
            <w:r w:rsidRPr="00584A7F">
              <w:rPr>
                <w:sz w:val="16"/>
                <w:szCs w:val="16"/>
              </w:rPr>
              <w:t xml:space="preserve">Художественное конструирование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ряжением</w:t>
            </w:r>
          </w:p>
          <w:p w:rsidR="00C52E5C" w:rsidRPr="00584A7F" w:rsidRDefault="00C52E5C" w:rsidP="00AA5E60">
            <w:pPr>
              <w:rPr>
                <w:sz w:val="16"/>
                <w:szCs w:val="16"/>
              </w:rPr>
            </w:pPr>
            <w:r w:rsidRPr="00584A7F">
              <w:rPr>
                <w:sz w:val="16"/>
                <w:szCs w:val="16"/>
              </w:rPr>
              <w:t>Сюжетно – ролевые игры</w:t>
            </w:r>
          </w:p>
          <w:p w:rsidR="00C52E5C" w:rsidRPr="00584A7F" w:rsidRDefault="00C52E5C" w:rsidP="00AA5E60">
            <w:pPr>
              <w:rPr>
                <w:sz w:val="16"/>
                <w:szCs w:val="16"/>
              </w:rPr>
            </w:pPr>
            <w:r w:rsidRPr="00584A7F">
              <w:rPr>
                <w:sz w:val="16"/>
                <w:szCs w:val="16"/>
              </w:rPr>
              <w:lastRenderedPageBreak/>
              <w:t>Режиссерская игра</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lastRenderedPageBreak/>
              <w:t>Познавательное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внимания, памяти</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 xml:space="preserve">Экспериментирование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 xml:space="preserve">Развивающие игры </w:t>
            </w:r>
          </w:p>
          <w:p w:rsidR="00C52E5C" w:rsidRPr="00584A7F" w:rsidRDefault="00C52E5C" w:rsidP="00AA5E60">
            <w:pPr>
              <w:rPr>
                <w:sz w:val="16"/>
                <w:szCs w:val="16"/>
              </w:rPr>
            </w:pPr>
            <w:r w:rsidRPr="00584A7F">
              <w:rPr>
                <w:sz w:val="16"/>
                <w:szCs w:val="16"/>
              </w:rPr>
              <w:t xml:space="preserve">Игры на развитие логического мышления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Чтение рассказов </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 xml:space="preserve">Заучиванию стихотворений </w:t>
            </w:r>
          </w:p>
          <w:p w:rsidR="00C52E5C" w:rsidRPr="00584A7F" w:rsidRDefault="00C52E5C" w:rsidP="00AA5E60">
            <w:pPr>
              <w:rPr>
                <w:sz w:val="16"/>
                <w:szCs w:val="16"/>
              </w:rPr>
            </w:pPr>
            <w:r w:rsidRPr="00584A7F">
              <w:rPr>
                <w:sz w:val="16"/>
                <w:szCs w:val="16"/>
              </w:rPr>
              <w:t xml:space="preserve">Инсценирование </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Прослушивание детских музыкальных произведений </w:t>
            </w:r>
          </w:p>
          <w:p w:rsidR="00C52E5C" w:rsidRPr="00584A7F" w:rsidRDefault="00C52E5C" w:rsidP="00AA5E60">
            <w:pPr>
              <w:rPr>
                <w:sz w:val="16"/>
                <w:szCs w:val="16"/>
              </w:rPr>
            </w:pPr>
            <w:r w:rsidRPr="00584A7F">
              <w:rPr>
                <w:sz w:val="16"/>
                <w:szCs w:val="16"/>
              </w:rPr>
              <w:t>Рассматривание сюжетных картин</w:t>
            </w:r>
          </w:p>
          <w:p w:rsidR="00C52E5C" w:rsidRPr="00584A7F" w:rsidRDefault="00C52E5C" w:rsidP="00144B61">
            <w:pPr>
              <w:numPr>
                <w:ilvl w:val="0"/>
                <w:numId w:val="7"/>
              </w:numPr>
              <w:tabs>
                <w:tab w:val="left" w:pos="221"/>
              </w:tabs>
              <w:ind w:left="0" w:hanging="240"/>
              <w:rPr>
                <w:sz w:val="16"/>
                <w:szCs w:val="1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Музыкально-театрализованная деятельность </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красками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 xml:space="preserve">Хороводные игры </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AA5E60">
            <w:pPr>
              <w:rPr>
                <w:sz w:val="16"/>
                <w:szCs w:val="16"/>
              </w:rPr>
            </w:pPr>
            <w:r w:rsidRPr="00584A7F">
              <w:rPr>
                <w:sz w:val="16"/>
                <w:szCs w:val="16"/>
              </w:rPr>
              <w:t xml:space="preserve">Беседы по ЗОЖ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144B61">
            <w:pPr>
              <w:numPr>
                <w:ilvl w:val="0"/>
                <w:numId w:val="7"/>
              </w:numPr>
              <w:tabs>
                <w:tab w:val="left" w:pos="218"/>
              </w:tabs>
              <w:ind w:left="0" w:hanging="240"/>
              <w:rPr>
                <w:sz w:val="16"/>
                <w:szCs w:val="16"/>
              </w:rPr>
            </w:pP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2049"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t>ЧЕТВЕРГ</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о правах ребенка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AA5E60">
            <w:pPr>
              <w:rPr>
                <w:sz w:val="16"/>
                <w:szCs w:val="16"/>
              </w:rPr>
            </w:pPr>
            <w:r w:rsidRPr="00584A7F">
              <w:rPr>
                <w:sz w:val="16"/>
                <w:szCs w:val="16"/>
              </w:rPr>
              <w:t>Сюжетно-ролевые игры</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Эстетика быта</w:t>
            </w:r>
          </w:p>
          <w:p w:rsidR="00C52E5C" w:rsidRPr="00584A7F" w:rsidRDefault="00C52E5C" w:rsidP="00AA5E60">
            <w:pPr>
              <w:rPr>
                <w:sz w:val="16"/>
                <w:szCs w:val="16"/>
              </w:rPr>
            </w:pPr>
            <w:r w:rsidRPr="00584A7F">
              <w:rPr>
                <w:sz w:val="16"/>
                <w:szCs w:val="16"/>
              </w:rPr>
              <w:t>Хозяйственно- бытовой труд</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Сюжетно – ролевые игры</w:t>
            </w:r>
          </w:p>
          <w:p w:rsidR="00C52E5C" w:rsidRPr="00584A7F" w:rsidRDefault="00C52E5C" w:rsidP="00AA5E60">
            <w:pPr>
              <w:rPr>
                <w:sz w:val="16"/>
                <w:szCs w:val="16"/>
              </w:rPr>
            </w:pPr>
            <w:r w:rsidRPr="00584A7F">
              <w:rPr>
                <w:sz w:val="16"/>
                <w:szCs w:val="16"/>
              </w:rPr>
              <w:t>Режиссерская игра</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познавательных процессов</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 xml:space="preserve">Экспериментирование </w:t>
            </w:r>
          </w:p>
          <w:p w:rsidR="00C52E5C" w:rsidRPr="00584A7F" w:rsidRDefault="00C52E5C" w:rsidP="00AA5E60">
            <w:pPr>
              <w:rPr>
                <w:sz w:val="16"/>
                <w:szCs w:val="16"/>
              </w:rPr>
            </w:pPr>
            <w:r w:rsidRPr="00584A7F">
              <w:rPr>
                <w:sz w:val="16"/>
                <w:szCs w:val="16"/>
              </w:rPr>
              <w:t xml:space="preserve">Работа над проектным методом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 xml:space="preserve">Развивающие игры </w:t>
            </w:r>
          </w:p>
          <w:p w:rsidR="00C52E5C" w:rsidRPr="00584A7F" w:rsidRDefault="00C52E5C" w:rsidP="00AA5E60">
            <w:pPr>
              <w:rPr>
                <w:sz w:val="16"/>
                <w:szCs w:val="16"/>
              </w:rPr>
            </w:pPr>
            <w:r w:rsidRPr="00584A7F">
              <w:rPr>
                <w:sz w:val="16"/>
                <w:szCs w:val="16"/>
              </w:rPr>
              <w:t xml:space="preserve">Игры со строительным материалом (конструирование)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Устное народное творчество </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 xml:space="preserve">Составление описательных рассказов </w:t>
            </w:r>
          </w:p>
          <w:p w:rsidR="00C52E5C" w:rsidRPr="00584A7F" w:rsidRDefault="00C52E5C" w:rsidP="00AA5E60">
            <w:pPr>
              <w:rPr>
                <w:sz w:val="16"/>
                <w:szCs w:val="16"/>
              </w:rPr>
            </w:pPr>
            <w:r w:rsidRPr="00584A7F">
              <w:rPr>
                <w:sz w:val="16"/>
                <w:szCs w:val="16"/>
              </w:rPr>
              <w:t xml:space="preserve">Инсценирование </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Пение с детьми детских песен  </w:t>
            </w:r>
          </w:p>
          <w:p w:rsidR="00C52E5C" w:rsidRPr="00584A7F" w:rsidRDefault="00C52E5C" w:rsidP="00AA5E60">
            <w:pPr>
              <w:rPr>
                <w:sz w:val="16"/>
                <w:szCs w:val="16"/>
              </w:rPr>
            </w:pPr>
            <w:r w:rsidRPr="00584A7F">
              <w:rPr>
                <w:sz w:val="16"/>
                <w:szCs w:val="16"/>
              </w:rPr>
              <w:t xml:space="preserve">Рассматривание альбомов по музыкальному развитию </w:t>
            </w:r>
          </w:p>
          <w:p w:rsidR="00C52E5C" w:rsidRPr="00584A7F" w:rsidRDefault="00C52E5C" w:rsidP="00AA5E60">
            <w:pPr>
              <w:rPr>
                <w:sz w:val="16"/>
                <w:szCs w:val="16"/>
              </w:rPr>
            </w:pPr>
            <w:r w:rsidRPr="00584A7F">
              <w:rPr>
                <w:sz w:val="16"/>
                <w:szCs w:val="16"/>
              </w:rPr>
              <w:t xml:space="preserve">Игры детей с музыкальными инструментами, </w:t>
            </w:r>
          </w:p>
          <w:p w:rsidR="00C52E5C" w:rsidRPr="00584A7F" w:rsidRDefault="00C52E5C" w:rsidP="00AA5E60">
            <w:pPr>
              <w:rPr>
                <w:sz w:val="16"/>
                <w:szCs w:val="16"/>
              </w:rPr>
            </w:pPr>
            <w:r w:rsidRPr="00584A7F">
              <w:rPr>
                <w:sz w:val="16"/>
                <w:szCs w:val="16"/>
              </w:rPr>
              <w:t xml:space="preserve">Рассматривание портретов выдающихся музыкантов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Музыкально-театрализованная деятельность </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бумагой   разной фактуры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lastRenderedPageBreak/>
              <w:t xml:space="preserve">Хороводные игры </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AA5E60">
            <w:pPr>
              <w:rPr>
                <w:sz w:val="16"/>
                <w:szCs w:val="16"/>
              </w:rPr>
            </w:pPr>
            <w:r w:rsidRPr="00584A7F">
              <w:rPr>
                <w:sz w:val="16"/>
                <w:szCs w:val="16"/>
              </w:rPr>
              <w:t>Беседы по привитию КГН</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lastRenderedPageBreak/>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lastRenderedPageBreak/>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A5E60">
        <w:tc>
          <w:tcPr>
            <w:tcW w:w="14034"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lastRenderedPageBreak/>
              <w:t>ПЯТНИЦА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на социально-эмоциональное настроение детей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144B61">
            <w:pPr>
              <w:numPr>
                <w:ilvl w:val="0"/>
                <w:numId w:val="7"/>
              </w:numPr>
              <w:tabs>
                <w:tab w:val="left" w:pos="221"/>
              </w:tabs>
              <w:ind w:left="0" w:hanging="240"/>
              <w:rPr>
                <w:sz w:val="16"/>
                <w:szCs w:val="1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Эстетика быта</w:t>
            </w:r>
          </w:p>
          <w:p w:rsidR="00C52E5C" w:rsidRPr="00584A7F" w:rsidRDefault="00C52E5C" w:rsidP="00AA5E60">
            <w:pPr>
              <w:rPr>
                <w:sz w:val="16"/>
                <w:szCs w:val="16"/>
              </w:rPr>
            </w:pPr>
            <w:r w:rsidRPr="00584A7F">
              <w:rPr>
                <w:sz w:val="16"/>
                <w:szCs w:val="16"/>
              </w:rPr>
              <w:t xml:space="preserve">ручной труд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работа в книжном уголке</w:t>
            </w:r>
          </w:p>
          <w:p w:rsidR="00C52E5C" w:rsidRPr="00584A7F" w:rsidRDefault="00C52E5C" w:rsidP="00AA5E60">
            <w:pPr>
              <w:rPr>
                <w:sz w:val="16"/>
                <w:szCs w:val="16"/>
              </w:rPr>
            </w:pPr>
            <w:r w:rsidRPr="00584A7F">
              <w:rPr>
                <w:sz w:val="16"/>
                <w:szCs w:val="16"/>
              </w:rPr>
              <w:t>Сюжетно – ролевые игры</w:t>
            </w:r>
          </w:p>
          <w:p w:rsidR="00C52E5C" w:rsidRPr="00584A7F" w:rsidRDefault="00C52E5C" w:rsidP="00AA5E60">
            <w:pPr>
              <w:rPr>
                <w:sz w:val="16"/>
                <w:szCs w:val="16"/>
              </w:rPr>
            </w:pPr>
            <w:r w:rsidRPr="00584A7F">
              <w:rPr>
                <w:sz w:val="16"/>
                <w:szCs w:val="16"/>
              </w:rPr>
              <w:t>режиссерская игра</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Занимательные дело </w:t>
            </w:r>
          </w:p>
          <w:p w:rsidR="00C52E5C" w:rsidRPr="00584A7F" w:rsidRDefault="00C52E5C" w:rsidP="00AA5E60">
            <w:pPr>
              <w:rPr>
                <w:sz w:val="16"/>
                <w:szCs w:val="16"/>
              </w:rPr>
            </w:pPr>
            <w:r w:rsidRPr="00584A7F">
              <w:rPr>
                <w:sz w:val="16"/>
                <w:szCs w:val="16"/>
              </w:rPr>
              <w:t>Дидактические игры на развитие внимания, воображения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Беседы</w:t>
            </w:r>
          </w:p>
          <w:p w:rsidR="00C52E5C" w:rsidRPr="00584A7F" w:rsidRDefault="00C52E5C" w:rsidP="00AA5E60">
            <w:pPr>
              <w:rPr>
                <w:sz w:val="16"/>
                <w:szCs w:val="16"/>
              </w:rPr>
            </w:pPr>
            <w:r w:rsidRPr="00584A7F">
              <w:rPr>
                <w:sz w:val="16"/>
                <w:szCs w:val="16"/>
              </w:rPr>
              <w:t>Экскурсии по экологической тропе</w:t>
            </w:r>
          </w:p>
          <w:p w:rsidR="00C52E5C" w:rsidRPr="00584A7F" w:rsidRDefault="00C52E5C" w:rsidP="00AA5E60">
            <w:pPr>
              <w:rPr>
                <w:sz w:val="16"/>
                <w:szCs w:val="16"/>
              </w:rPr>
            </w:pPr>
            <w:r w:rsidRPr="00584A7F">
              <w:rPr>
                <w:sz w:val="16"/>
                <w:szCs w:val="16"/>
              </w:rPr>
              <w:t>Исследовательская работа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Развивающие игры по сенсорике</w:t>
            </w:r>
          </w:p>
          <w:p w:rsidR="00C52E5C" w:rsidRPr="00584A7F" w:rsidRDefault="00C52E5C" w:rsidP="00AA5E60">
            <w:pPr>
              <w:rPr>
                <w:sz w:val="16"/>
                <w:szCs w:val="16"/>
              </w:rPr>
            </w:pPr>
            <w:r w:rsidRPr="00584A7F">
              <w:rPr>
                <w:sz w:val="16"/>
                <w:szCs w:val="16"/>
              </w:rPr>
              <w:t xml:space="preserve">Игры на развитие математических представлений, пространственного ориентирования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занятия</w:t>
            </w:r>
          </w:p>
          <w:p w:rsidR="00C52E5C" w:rsidRPr="00584A7F" w:rsidRDefault="00C52E5C" w:rsidP="00AA5E60">
            <w:pPr>
              <w:rPr>
                <w:sz w:val="16"/>
                <w:szCs w:val="16"/>
              </w:rPr>
            </w:pPr>
            <w:r w:rsidRPr="00584A7F">
              <w:rPr>
                <w:sz w:val="16"/>
                <w:szCs w:val="16"/>
              </w:rPr>
              <w:t>Чтение</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p w:rsidR="00C52E5C" w:rsidRPr="00584A7F" w:rsidRDefault="00C52E5C" w:rsidP="00AA5E60">
            <w:pPr>
              <w:rPr>
                <w:sz w:val="16"/>
                <w:szCs w:val="16"/>
              </w:rPr>
            </w:pPr>
            <w:r w:rsidRPr="00584A7F">
              <w:rPr>
                <w:sz w:val="16"/>
                <w:szCs w:val="16"/>
              </w:rPr>
              <w:t>Игры на развитие фонематического слуха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 xml:space="preserve">Чтение х/л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Инсценирование</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sz w:val="16"/>
                <w:szCs w:val="16"/>
              </w:rPr>
            </w:pPr>
            <w:r w:rsidRPr="00584A7F">
              <w:rPr>
                <w:sz w:val="16"/>
                <w:szCs w:val="16"/>
              </w:rPr>
              <w:t xml:space="preserve">Составление описательных рас сказов </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AA5E60">
            <w:pPr>
              <w:rPr>
                <w:b/>
                <w:sz w:val="16"/>
                <w:szCs w:val="16"/>
              </w:rPr>
            </w:pPr>
            <w:r w:rsidRPr="00584A7F">
              <w:rPr>
                <w:sz w:val="16"/>
                <w:szCs w:val="16"/>
              </w:rPr>
              <w:t>Знакомство с поэзией, заучивание стихов</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музыкального слуха </w:t>
            </w:r>
          </w:p>
          <w:p w:rsidR="00C52E5C" w:rsidRPr="00584A7F" w:rsidRDefault="00C52E5C" w:rsidP="00AA5E60">
            <w:pPr>
              <w:rPr>
                <w:sz w:val="16"/>
                <w:szCs w:val="16"/>
              </w:rPr>
            </w:pPr>
            <w:r w:rsidRPr="00584A7F">
              <w:rPr>
                <w:sz w:val="16"/>
                <w:szCs w:val="16"/>
              </w:rPr>
              <w:t>Работа с раскрасками в уголке изобразительной деятельности</w:t>
            </w:r>
          </w:p>
          <w:p w:rsidR="00C52E5C" w:rsidRPr="00584A7F" w:rsidRDefault="00C52E5C" w:rsidP="00AA5E60">
            <w:pPr>
              <w:rPr>
                <w:sz w:val="16"/>
                <w:szCs w:val="16"/>
              </w:rPr>
            </w:pPr>
            <w:r w:rsidRPr="00584A7F">
              <w:rPr>
                <w:sz w:val="16"/>
                <w:szCs w:val="16"/>
              </w:rPr>
              <w:t>Эстетика быта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Музыкальные развлечения  </w:t>
            </w:r>
          </w:p>
          <w:p w:rsidR="00C52E5C" w:rsidRPr="00584A7F" w:rsidRDefault="00C52E5C" w:rsidP="00AA5E60">
            <w:pPr>
              <w:rPr>
                <w:sz w:val="16"/>
                <w:szCs w:val="16"/>
              </w:rPr>
            </w:pPr>
            <w:r w:rsidRPr="00584A7F">
              <w:rPr>
                <w:sz w:val="16"/>
                <w:szCs w:val="16"/>
              </w:rPr>
              <w:t>Рассматривание альбома из серии «Музыкальные инструменты»</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b/>
                <w:sz w:val="16"/>
                <w:szCs w:val="16"/>
              </w:rPr>
            </w:pPr>
            <w:r w:rsidRPr="00584A7F">
              <w:rPr>
                <w:sz w:val="16"/>
                <w:szCs w:val="16"/>
              </w:rPr>
              <w:t>«Театральная пятница»</w:t>
            </w:r>
          </w:p>
        </w:tc>
      </w:tr>
      <w:tr w:rsidR="00C52E5C" w:rsidRPr="00584A7F" w:rsidTr="00AA5E60">
        <w:tc>
          <w:tcPr>
            <w:tcW w:w="1985"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Утренний прием детей на улице</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t>Гигиенические процедуры</w:t>
            </w:r>
          </w:p>
          <w:p w:rsidR="00C52E5C" w:rsidRPr="00584A7F" w:rsidRDefault="00C52E5C" w:rsidP="00AA5E60">
            <w:pPr>
              <w:rPr>
                <w:sz w:val="16"/>
                <w:szCs w:val="16"/>
              </w:rPr>
            </w:pPr>
            <w:r w:rsidRPr="00584A7F">
              <w:rPr>
                <w:sz w:val="16"/>
                <w:szCs w:val="16"/>
              </w:rPr>
              <w:t>Физкультминутки на занятиях</w:t>
            </w:r>
          </w:p>
          <w:p w:rsidR="00C52E5C" w:rsidRPr="00584A7F" w:rsidRDefault="00C52E5C" w:rsidP="00AA5E60">
            <w:pPr>
              <w:rPr>
                <w:sz w:val="16"/>
                <w:szCs w:val="16"/>
              </w:rPr>
            </w:pPr>
            <w:r w:rsidRPr="00584A7F">
              <w:rPr>
                <w:sz w:val="16"/>
                <w:szCs w:val="16"/>
              </w:rPr>
              <w:t>по физкультуре</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b/>
                <w:sz w:val="16"/>
                <w:szCs w:val="16"/>
              </w:rPr>
            </w:pPr>
            <w:r w:rsidRPr="00584A7F">
              <w:rPr>
                <w:sz w:val="16"/>
                <w:szCs w:val="16"/>
              </w:rPr>
              <w:t>Индивидуальная работа по развитию движений</w:t>
            </w:r>
          </w:p>
        </w:tc>
      </w:tr>
      <w:tr w:rsidR="00C52E5C" w:rsidRPr="00584A7F" w:rsidTr="00AA5E60">
        <w:trPr>
          <w:trHeight w:val="1504"/>
        </w:trPr>
        <w:tc>
          <w:tcPr>
            <w:tcW w:w="14034"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b/>
                <w:sz w:val="16"/>
                <w:szCs w:val="16"/>
              </w:rPr>
              <w:t>Примечание:</w:t>
            </w:r>
          </w:p>
          <w:p w:rsidR="00C52E5C" w:rsidRPr="00584A7F" w:rsidRDefault="00C52E5C" w:rsidP="00AA5E60">
            <w:pPr>
              <w:rPr>
                <w:b/>
                <w:sz w:val="16"/>
                <w:szCs w:val="16"/>
              </w:rPr>
            </w:pPr>
            <w:r w:rsidRPr="00584A7F">
              <w:rPr>
                <w:sz w:val="16"/>
                <w:szCs w:val="16"/>
              </w:rPr>
              <w:t>-посещение картинной галереи воспитанниками  группы в течение недели по графику;</w:t>
            </w:r>
          </w:p>
          <w:p w:rsidR="00C52E5C" w:rsidRPr="00584A7F" w:rsidRDefault="00C52E5C" w:rsidP="00AA5E60">
            <w:pPr>
              <w:rPr>
                <w:sz w:val="16"/>
                <w:szCs w:val="16"/>
              </w:rPr>
            </w:pPr>
            <w:r w:rsidRPr="00584A7F">
              <w:rPr>
                <w:b/>
                <w:sz w:val="16"/>
                <w:szCs w:val="16"/>
              </w:rPr>
              <w:t>-</w:t>
            </w:r>
            <w:r w:rsidRPr="00584A7F">
              <w:rPr>
                <w:sz w:val="16"/>
                <w:szCs w:val="16"/>
              </w:rPr>
              <w:t>посещение кабинета безопасности, Центра пешеходных наук  воспитанниками группы в течение недели по графику;</w:t>
            </w:r>
          </w:p>
          <w:p w:rsidR="00C52E5C" w:rsidRPr="00584A7F" w:rsidRDefault="00C52E5C" w:rsidP="00AA5E60">
            <w:pPr>
              <w:rPr>
                <w:b/>
                <w:sz w:val="16"/>
                <w:szCs w:val="16"/>
              </w:rPr>
            </w:pPr>
            <w:r w:rsidRPr="00584A7F">
              <w:rPr>
                <w:sz w:val="16"/>
                <w:szCs w:val="16"/>
              </w:rPr>
              <w:t>-посещение зимнего сада воспитанниками группы в течение недели по графику;</w:t>
            </w:r>
          </w:p>
          <w:p w:rsidR="00C52E5C" w:rsidRPr="00584A7F" w:rsidRDefault="00C52E5C" w:rsidP="00AA5E60">
            <w:pPr>
              <w:rPr>
                <w:b/>
                <w:sz w:val="16"/>
                <w:szCs w:val="16"/>
              </w:rPr>
            </w:pPr>
            <w:r w:rsidRPr="00584A7F">
              <w:rPr>
                <w:b/>
                <w:sz w:val="16"/>
                <w:szCs w:val="16"/>
              </w:rPr>
              <w:t>-</w:t>
            </w:r>
            <w:r w:rsidRPr="00584A7F">
              <w:rPr>
                <w:sz w:val="16"/>
                <w:szCs w:val="16"/>
              </w:rPr>
              <w:t>посещение театрального класса воспитанниками группы в течение недели по графику;</w:t>
            </w:r>
          </w:p>
          <w:p w:rsidR="00C52E5C" w:rsidRPr="00584A7F" w:rsidRDefault="00C52E5C" w:rsidP="00AA5E60">
            <w:pPr>
              <w:rPr>
                <w:b/>
                <w:sz w:val="16"/>
                <w:szCs w:val="16"/>
              </w:rPr>
            </w:pPr>
            <w:r w:rsidRPr="00584A7F">
              <w:rPr>
                <w:b/>
                <w:sz w:val="16"/>
                <w:szCs w:val="16"/>
              </w:rPr>
              <w:t>-</w:t>
            </w:r>
            <w:r w:rsidRPr="00584A7F">
              <w:rPr>
                <w:sz w:val="16"/>
                <w:szCs w:val="16"/>
              </w:rPr>
              <w:t xml:space="preserve"> посещение танцевального класса воспитанниками группы в течение недели по графику;</w:t>
            </w:r>
          </w:p>
          <w:p w:rsidR="00C52E5C" w:rsidRPr="00584A7F" w:rsidRDefault="00C52E5C" w:rsidP="00AA5E60">
            <w:pPr>
              <w:rPr>
                <w:b/>
                <w:sz w:val="16"/>
                <w:szCs w:val="16"/>
              </w:rPr>
            </w:pPr>
            <w:r w:rsidRPr="00584A7F">
              <w:rPr>
                <w:b/>
                <w:sz w:val="16"/>
                <w:szCs w:val="16"/>
              </w:rPr>
              <w:t xml:space="preserve">- </w:t>
            </w:r>
            <w:r w:rsidRPr="00584A7F">
              <w:rPr>
                <w:sz w:val="16"/>
                <w:szCs w:val="16"/>
              </w:rPr>
              <w:t>посещение кабинета изодеятельности  воспитанниками группы в течение недели по графику;</w:t>
            </w:r>
          </w:p>
          <w:p w:rsidR="00C52E5C" w:rsidRPr="00584A7F" w:rsidRDefault="00C52E5C" w:rsidP="00AA5E60">
            <w:pPr>
              <w:rPr>
                <w:sz w:val="16"/>
                <w:szCs w:val="16"/>
              </w:rPr>
            </w:pPr>
            <w:r w:rsidRPr="00584A7F">
              <w:rPr>
                <w:b/>
                <w:sz w:val="16"/>
                <w:szCs w:val="16"/>
              </w:rPr>
              <w:t>-</w:t>
            </w:r>
            <w:r w:rsidRPr="00584A7F">
              <w:rPr>
                <w:sz w:val="16"/>
                <w:szCs w:val="16"/>
              </w:rPr>
              <w:t>посещение мини - музеев воспитанниками группы в течение недели по графику.</w:t>
            </w:r>
          </w:p>
        </w:tc>
      </w:tr>
    </w:tbl>
    <w:p w:rsidR="00C52E5C" w:rsidRPr="00584A7F" w:rsidRDefault="00C52E5C" w:rsidP="00C52E5C">
      <w:pPr>
        <w:jc w:val="center"/>
        <w:rPr>
          <w:b/>
          <w:szCs w:val="28"/>
        </w:rPr>
      </w:pPr>
    </w:p>
    <w:p w:rsidR="00C52E5C" w:rsidRPr="00584A7F" w:rsidRDefault="00C52E5C" w:rsidP="00C52E5C">
      <w:pPr>
        <w:jc w:val="center"/>
        <w:rPr>
          <w:b/>
          <w:szCs w:val="28"/>
        </w:rPr>
      </w:pPr>
      <w:r w:rsidRPr="00584A7F">
        <w:rPr>
          <w:b/>
          <w:szCs w:val="28"/>
        </w:rPr>
        <w:t>2.5. Способы и направления поддержки детской инициативы</w:t>
      </w:r>
    </w:p>
    <w:p w:rsidR="00C52E5C" w:rsidRDefault="00C52E5C" w:rsidP="00C52E5C">
      <w:pPr>
        <w:jc w:val="center"/>
        <w:rPr>
          <w:b/>
          <w:szCs w:val="28"/>
          <w:lang w:eastAsia="ru-RU"/>
        </w:rPr>
      </w:pPr>
      <w:r w:rsidRPr="00584A7F">
        <w:rPr>
          <w:b/>
          <w:szCs w:val="28"/>
          <w:lang w:eastAsia="ru-RU"/>
        </w:rPr>
        <w:t>Условия, необходимые для развития познавательно-интеллектуальной активности детей</w:t>
      </w:r>
    </w:p>
    <w:p w:rsidR="00C52E5C" w:rsidRPr="00584A7F" w:rsidRDefault="00C52E5C" w:rsidP="00C52E5C">
      <w:pPr>
        <w:jc w:val="center"/>
        <w:rPr>
          <w:b/>
          <w:szCs w:val="28"/>
          <w:lang w:eastAsia="ru-RU"/>
        </w:rPr>
      </w:pPr>
    </w:p>
    <w:p w:rsidR="00C52E5C" w:rsidRDefault="00C52E5C" w:rsidP="00C52E5C">
      <w:pPr>
        <w:jc w:val="center"/>
        <w:rPr>
          <w:b/>
          <w:sz w:val="28"/>
          <w:szCs w:val="28"/>
          <w:lang w:eastAsia="ru-RU"/>
        </w:rPr>
      </w:pPr>
      <w:r w:rsidRPr="00C92BF5">
        <w:rPr>
          <w:b/>
          <w:noProof/>
          <w:sz w:val="28"/>
          <w:szCs w:val="28"/>
          <w:lang w:eastAsia="ru-RU"/>
        </w:rPr>
        <w:lastRenderedPageBreak/>
        <w:drawing>
          <wp:inline distT="0" distB="0" distL="0" distR="0">
            <wp:extent cx="7176624" cy="1408014"/>
            <wp:effectExtent l="114300" t="19050" r="100476" b="58836"/>
            <wp:docPr id="2" name="Схема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52E5C" w:rsidRDefault="00C52E5C" w:rsidP="00C52E5C">
      <w:pPr>
        <w:jc w:val="center"/>
        <w:rPr>
          <w:b/>
          <w:sz w:val="28"/>
          <w:szCs w:val="28"/>
          <w:lang w:eastAsia="ru-RU"/>
        </w:rPr>
      </w:pPr>
    </w:p>
    <w:p w:rsidR="00C52E5C" w:rsidRPr="00584A7F" w:rsidRDefault="00C52E5C" w:rsidP="00C52E5C">
      <w:pPr>
        <w:jc w:val="center"/>
        <w:rPr>
          <w:b/>
          <w:sz w:val="28"/>
          <w:szCs w:val="28"/>
          <w:lang w:eastAsia="ru-RU"/>
        </w:rPr>
      </w:pPr>
    </w:p>
    <w:p w:rsidR="00C52E5C" w:rsidRPr="00584A7F" w:rsidRDefault="00C52E5C" w:rsidP="00C52E5C">
      <w:pPr>
        <w:ind w:firstLine="709"/>
        <w:jc w:val="center"/>
        <w:rPr>
          <w:b/>
          <w:sz w:val="24"/>
          <w:szCs w:val="28"/>
          <w:lang w:eastAsia="ru-RU"/>
        </w:rPr>
      </w:pPr>
      <w:r w:rsidRPr="00584A7F">
        <w:rPr>
          <w:b/>
          <w:sz w:val="24"/>
          <w:szCs w:val="28"/>
          <w:lang w:eastAsia="ru-RU"/>
        </w:rPr>
        <w:t>Эффективные формы работы для поддержки детской инициативы</w:t>
      </w:r>
    </w:p>
    <w:p w:rsidR="00C52E5C" w:rsidRPr="00584A7F" w:rsidRDefault="00C52E5C" w:rsidP="00C52E5C">
      <w:pPr>
        <w:jc w:val="center"/>
        <w:rPr>
          <w:b/>
          <w:szCs w:val="28"/>
        </w:rPr>
      </w:pPr>
      <w:r w:rsidRPr="00584A7F">
        <w:rPr>
          <w:noProof/>
          <w:sz w:val="28"/>
          <w:szCs w:val="28"/>
          <w:lang w:eastAsia="ru-RU"/>
        </w:rPr>
        <w:drawing>
          <wp:inline distT="0" distB="0" distL="0" distR="0">
            <wp:extent cx="6953250" cy="1475509"/>
            <wp:effectExtent l="19050" t="0" r="19050" b="0"/>
            <wp:docPr id="27" name="Схема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360293" w:rsidP="00C52E5C">
      <w:pPr>
        <w:pStyle w:val="a4"/>
        <w:ind w:firstLine="426"/>
        <w:jc w:val="both"/>
        <w:rPr>
          <w:rFonts w:ascii="Times New Roman" w:hAnsi="Times New Roman" w:cs="Times New Roman"/>
          <w:b/>
          <w:sz w:val="18"/>
          <w:szCs w:val="18"/>
          <w:lang w:val="ru-RU"/>
        </w:rPr>
      </w:pPr>
      <w:r w:rsidRPr="00360293">
        <w:rPr>
          <w:b/>
          <w:noProof/>
          <w:sz w:val="24"/>
          <w:szCs w:val="24"/>
          <w:lang w:eastAsia="ru-RU"/>
        </w:rPr>
        <w:pict>
          <v:rect id="_x0000_s1027" style="position:absolute;left:0;text-align:left;margin-left:187.7pt;margin-top:-26.7pt;width:245.4pt;height:21.3pt;z-index:251661312">
            <v:textbox style="mso-next-textbox:#_x0000_s1027">
              <w:txbxContent>
                <w:p w:rsidR="009A1510" w:rsidRDefault="009A1510" w:rsidP="00C52E5C">
                  <w:pPr>
                    <w:jc w:val="center"/>
                  </w:pPr>
                  <w:r>
                    <w:t>Поддержка детской инициативы</w:t>
                  </w:r>
                </w:p>
              </w:txbxContent>
            </v:textbox>
          </v:rect>
        </w:pict>
      </w:r>
      <w:r w:rsidRPr="00360293">
        <w:rPr>
          <w:b/>
          <w:noProof/>
          <w:sz w:val="24"/>
          <w:szCs w:val="24"/>
          <w:lang w:val="ru-RU" w:eastAsia="ru-RU"/>
        </w:rPr>
        <w:pict>
          <v:shapetype id="_x0000_t32" coordsize="21600,21600" o:spt="32" o:oned="t" path="m,l21600,21600e" filled="f">
            <v:path arrowok="t" fillok="f" o:connecttype="none"/>
            <o:lock v:ext="edit" shapetype="t"/>
          </v:shapetype>
          <v:shape id="_x0000_s1028" type="#_x0000_t32" style="position:absolute;left:0;text-align:left;margin-left:411.05pt;margin-top:-5.4pt;width:93.25pt;height:18pt;z-index:251662336" o:connectortype="straight">
            <v:stroke endarrow="block"/>
          </v:shape>
        </w:pict>
      </w:r>
      <w:r w:rsidRPr="00360293">
        <w:rPr>
          <w:b/>
          <w:noProof/>
          <w:sz w:val="24"/>
          <w:szCs w:val="24"/>
          <w:lang w:val="ru-RU" w:eastAsia="ru-RU"/>
        </w:rPr>
        <w:pict>
          <v:shape id="_x0000_s1029" type="#_x0000_t32" style="position:absolute;left:0;text-align:left;margin-left:109.1pt;margin-top:-5.4pt;width:109.65pt;height:18pt;flip:x;z-index:251663360" o:connectortype="straight">
            <v:stroke endarrow="block"/>
          </v:shape>
        </w:pict>
      </w:r>
    </w:p>
    <w:p w:rsidR="00C52E5C" w:rsidRPr="00584A7F" w:rsidRDefault="00360293" w:rsidP="00C52E5C">
      <w:pPr>
        <w:pStyle w:val="a4"/>
        <w:ind w:firstLine="426"/>
        <w:jc w:val="both"/>
        <w:rPr>
          <w:rFonts w:ascii="Times New Roman" w:hAnsi="Times New Roman" w:cs="Times New Roman"/>
          <w:b/>
          <w:sz w:val="18"/>
          <w:szCs w:val="18"/>
          <w:lang w:val="ru-RU"/>
        </w:rPr>
      </w:pPr>
      <w:r w:rsidRPr="00360293">
        <w:rPr>
          <w:b/>
          <w:noProof/>
          <w:sz w:val="24"/>
          <w:szCs w:val="24"/>
          <w:lang w:eastAsia="ru-RU"/>
        </w:rPr>
        <w:pict>
          <v:rect id="_x0000_s1030" style="position:absolute;left:0;text-align:left;margin-left:370.2pt;margin-top:2.25pt;width:308.4pt;height:40.9pt;z-index:251664384">
            <v:textbox>
              <w:txbxContent>
                <w:p w:rsidR="009A1510" w:rsidRDefault="009A1510" w:rsidP="00C52E5C">
                  <w:pPr>
                    <w:jc w:val="both"/>
                  </w:pPr>
                  <w:r>
                    <w:t xml:space="preserve">инициатива как целеполагание - включенность в разные виды продуктивной деятельности, где развивается произвольность, планирующая функция речи </w:t>
                  </w:r>
                </w:p>
              </w:txbxContent>
            </v:textbox>
          </v:rect>
        </w:pict>
      </w:r>
      <w:r w:rsidRPr="00360293">
        <w:rPr>
          <w:b/>
          <w:noProof/>
          <w:sz w:val="24"/>
          <w:szCs w:val="24"/>
          <w:lang w:eastAsia="ru-RU"/>
        </w:rPr>
        <w:pict>
          <v:rect id="_x0000_s1031" style="position:absolute;left:0;text-align:left;margin-left:16.7pt;margin-top:2.25pt;width:289.6pt;height:40.9pt;z-index:251665408">
            <v:textbox>
              <w:txbxContent>
                <w:p w:rsidR="009A1510" w:rsidRDefault="009A1510" w:rsidP="00C52E5C">
                  <w:pPr>
                    <w:jc w:val="both"/>
                  </w:pPr>
                  <w:r>
                    <w:t xml:space="preserve">творческая - включенность в сюжетную игру как основную творческую деятельность ребенка, где развиваются воображение, образное мышление </w:t>
                  </w:r>
                </w:p>
              </w:txbxContent>
            </v:textbox>
          </v:rect>
        </w:pict>
      </w: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b/>
          <w:sz w:val="18"/>
          <w:szCs w:val="18"/>
          <w:lang w:val="ru-RU"/>
        </w:rPr>
      </w:pPr>
    </w:p>
    <w:p w:rsidR="00C52E5C" w:rsidRPr="00584A7F" w:rsidRDefault="00C52E5C" w:rsidP="00C52E5C">
      <w:pPr>
        <w:pStyle w:val="a4"/>
        <w:ind w:firstLine="426"/>
        <w:jc w:val="both"/>
        <w:rPr>
          <w:rFonts w:ascii="Times New Roman" w:hAnsi="Times New Roman" w:cs="Times New Roman"/>
          <w:sz w:val="18"/>
          <w:szCs w:val="18"/>
          <w:lang w:val="ru-RU"/>
        </w:rPr>
      </w:pPr>
      <w:r w:rsidRPr="00584A7F">
        <w:rPr>
          <w:rFonts w:ascii="Times New Roman" w:hAnsi="Times New Roman" w:cs="Times New Roman"/>
          <w:b/>
          <w:sz w:val="18"/>
          <w:szCs w:val="18"/>
          <w:lang w:val="ru-RU"/>
        </w:rPr>
        <w:t>Основанием выделения сторон (сфер) инициативы</w:t>
      </w:r>
      <w:r w:rsidRPr="00584A7F">
        <w:rPr>
          <w:rFonts w:ascii="Times New Roman" w:hAnsi="Times New Roman" w:cs="Times New Roman"/>
          <w:sz w:val="18"/>
          <w:szCs w:val="18"/>
          <w:lang w:val="ru-RU"/>
        </w:rPr>
        <w:t xml:space="preserve">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C52E5C" w:rsidRPr="00584A7F" w:rsidRDefault="00C52E5C" w:rsidP="00C52E5C">
      <w:pPr>
        <w:pStyle w:val="a4"/>
        <w:ind w:firstLine="426"/>
        <w:jc w:val="both"/>
        <w:rPr>
          <w:rFonts w:ascii="Times New Roman" w:hAnsi="Times New Roman" w:cs="Times New Roman"/>
          <w:sz w:val="18"/>
          <w:szCs w:val="18"/>
          <w:lang w:val="ru-RU"/>
        </w:rPr>
      </w:pPr>
      <w:r w:rsidRPr="00584A7F">
        <w:rPr>
          <w:rFonts w:ascii="Times New Roman" w:hAnsi="Times New Roman" w:cs="Times New Roman"/>
          <w:sz w:val="18"/>
          <w:szCs w:val="18"/>
          <w:lang w:val="ru-RU"/>
        </w:rPr>
        <w:t>К этим сторонам (сферам) инициативы были отнесены следующие:</w:t>
      </w:r>
    </w:p>
    <w:p w:rsidR="00C52E5C" w:rsidRPr="00584A7F" w:rsidRDefault="00C52E5C" w:rsidP="00C52E5C">
      <w:pPr>
        <w:pStyle w:val="a4"/>
        <w:ind w:firstLine="426"/>
        <w:jc w:val="both"/>
        <w:rPr>
          <w:rFonts w:ascii="Times New Roman" w:hAnsi="Times New Roman" w:cs="Times New Roman"/>
          <w:sz w:val="18"/>
          <w:szCs w:val="18"/>
          <w:lang w:val="ru-RU"/>
        </w:rPr>
      </w:pPr>
      <w:r w:rsidRPr="00584A7F">
        <w:rPr>
          <w:rFonts w:ascii="Times New Roman" w:hAnsi="Times New Roman" w:cs="Times New Roman"/>
          <w:sz w:val="18"/>
          <w:szCs w:val="18"/>
          <w:lang w:val="ru-RU"/>
        </w:rPr>
        <w:t>1)</w:t>
      </w:r>
      <w:r w:rsidRPr="00584A7F">
        <w:rPr>
          <w:rFonts w:ascii="Times New Roman" w:hAnsi="Times New Roman" w:cs="Times New Roman"/>
          <w:b/>
          <w:sz w:val="18"/>
          <w:szCs w:val="18"/>
          <w:lang w:val="ru-RU"/>
        </w:rPr>
        <w:t>творческая инициатива</w:t>
      </w:r>
      <w:r w:rsidRPr="00584A7F">
        <w:rPr>
          <w:rFonts w:ascii="Times New Roman" w:hAnsi="Times New Roman" w:cs="Times New Roman"/>
          <w:sz w:val="18"/>
          <w:szCs w:val="18"/>
          <w:lang w:val="ru-RU"/>
        </w:rPr>
        <w:t xml:space="preserve"> (включенность в сюжетную игру как основную творческую деятельность ребенка, где развиваются воображение, образное мышление) </w:t>
      </w:r>
    </w:p>
    <w:p w:rsidR="00C52E5C" w:rsidRPr="00584A7F" w:rsidRDefault="00C52E5C" w:rsidP="00C52E5C">
      <w:pPr>
        <w:jc w:val="both"/>
        <w:rPr>
          <w:sz w:val="18"/>
          <w:szCs w:val="18"/>
        </w:rPr>
      </w:pPr>
      <w:r w:rsidRPr="00584A7F">
        <w:rPr>
          <w:sz w:val="18"/>
          <w:szCs w:val="18"/>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 и ролевую речь, разнообразя ролевые 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rsidR="00C52E5C" w:rsidRPr="00584A7F" w:rsidRDefault="00C52E5C" w:rsidP="00C52E5C">
      <w:pPr>
        <w:jc w:val="both"/>
        <w:rPr>
          <w:sz w:val="18"/>
          <w:szCs w:val="18"/>
        </w:rPr>
      </w:pPr>
      <w:r w:rsidRPr="00584A7F">
        <w:rPr>
          <w:sz w:val="18"/>
          <w:szCs w:val="18"/>
        </w:rPr>
        <w:t xml:space="preserve">Ключевые признаки:  имеет первоначальный замысел, легко меняющийся в процессе игры; принимает разнообразные роли;  при развертывании отдельных сюжетных эпизодов подкрепляет </w:t>
      </w:r>
      <w:r w:rsidRPr="00584A7F">
        <w:rPr>
          <w:sz w:val="18"/>
          <w:szCs w:val="18"/>
        </w:rPr>
        <w:lastRenderedPageBreak/>
        <w:t>условные действия ролевой речью (вариативные диалоги с игрушками или сверстниками).</w:t>
      </w:r>
    </w:p>
    <w:p w:rsidR="00C52E5C" w:rsidRPr="00584A7F" w:rsidRDefault="00C52E5C" w:rsidP="00C52E5C">
      <w:pPr>
        <w:jc w:val="both"/>
        <w:rPr>
          <w:sz w:val="18"/>
          <w:szCs w:val="18"/>
        </w:rPr>
      </w:pPr>
      <w:r w:rsidRPr="00584A7F">
        <w:rPr>
          <w:sz w:val="18"/>
          <w:szCs w:val="18"/>
        </w:rPr>
        <w:t xml:space="preserve"> 2)</w:t>
      </w:r>
      <w:r w:rsidRPr="00584A7F">
        <w:rPr>
          <w:b/>
          <w:sz w:val="18"/>
          <w:szCs w:val="18"/>
        </w:rPr>
        <w:t>инициатива как целеполагание и волевое усилие (художественная</w:t>
      </w:r>
      <w:r w:rsidRPr="00584A7F">
        <w:rPr>
          <w:sz w:val="18"/>
          <w:szCs w:val="18"/>
        </w:rPr>
        <w:t xml:space="preserve">)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rsidR="00C52E5C" w:rsidRPr="00584A7F" w:rsidRDefault="00C52E5C" w:rsidP="00C52E5C">
      <w:pPr>
        <w:shd w:val="clear" w:color="auto" w:fill="FFFFFF"/>
        <w:jc w:val="both"/>
        <w:rPr>
          <w:sz w:val="18"/>
          <w:szCs w:val="18"/>
        </w:rPr>
      </w:pPr>
      <w:r w:rsidRPr="00584A7F">
        <w:rPr>
          <w:sz w:val="18"/>
          <w:szCs w:val="18"/>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C52E5C" w:rsidRPr="00584A7F" w:rsidRDefault="00C52E5C" w:rsidP="00C52E5C">
      <w:pPr>
        <w:shd w:val="clear" w:color="auto" w:fill="FFFFFF"/>
        <w:jc w:val="both"/>
        <w:rPr>
          <w:sz w:val="18"/>
          <w:szCs w:val="18"/>
        </w:rPr>
      </w:pPr>
      <w:r w:rsidRPr="00584A7F">
        <w:rPr>
          <w:b/>
          <w:sz w:val="18"/>
          <w:szCs w:val="18"/>
        </w:rPr>
        <w:t xml:space="preserve">Ключевые признаки. </w:t>
      </w:r>
      <w:r w:rsidRPr="00584A7F">
        <w:rPr>
          <w:sz w:val="18"/>
          <w:szCs w:val="18"/>
        </w:rPr>
        <w:t>Формулирует конкретную цель ("Нарисую домик"); в процессе работы может менять цель, но фиксирует конечный результат ("Получилась машина").</w:t>
      </w:r>
    </w:p>
    <w:p w:rsidR="00C52E5C" w:rsidRPr="00584A7F" w:rsidRDefault="00C52E5C" w:rsidP="00C52E5C">
      <w:pPr>
        <w:shd w:val="clear" w:color="auto" w:fill="FFFFFF"/>
        <w:jc w:val="both"/>
        <w:rPr>
          <w:b/>
          <w:sz w:val="18"/>
          <w:szCs w:val="18"/>
        </w:rPr>
      </w:pPr>
      <w:r w:rsidRPr="00584A7F">
        <w:rPr>
          <w:sz w:val="18"/>
          <w:szCs w:val="18"/>
        </w:rPr>
        <w:t>3)</w:t>
      </w:r>
      <w:r w:rsidRPr="00584A7F">
        <w:rPr>
          <w:b/>
          <w:sz w:val="18"/>
          <w:szCs w:val="18"/>
        </w:rPr>
        <w:t>коммуникативная инициатива</w:t>
      </w:r>
      <w:r w:rsidRPr="00584A7F">
        <w:rPr>
          <w:sz w:val="18"/>
          <w:szCs w:val="18"/>
        </w:rPr>
        <w:t xml:space="preserve"> (включенность ребенка во взаимодействие со сверстниками, где развиваются эмпатия, коммуникативная функция речи) </w:t>
      </w:r>
    </w:p>
    <w:p w:rsidR="00C52E5C" w:rsidRPr="00584A7F" w:rsidRDefault="00C52E5C" w:rsidP="00C52E5C">
      <w:pPr>
        <w:shd w:val="clear" w:color="auto" w:fill="FFFFFF"/>
        <w:jc w:val="both"/>
        <w:rPr>
          <w:sz w:val="18"/>
          <w:szCs w:val="18"/>
        </w:rPr>
      </w:pPr>
      <w:r w:rsidRPr="00584A7F">
        <w:rPr>
          <w:sz w:val="18"/>
          <w:szCs w:val="18"/>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C52E5C" w:rsidRPr="00584A7F" w:rsidRDefault="00C52E5C" w:rsidP="00C52E5C">
      <w:pPr>
        <w:shd w:val="clear" w:color="auto" w:fill="FFFFFF"/>
        <w:jc w:val="both"/>
        <w:rPr>
          <w:sz w:val="18"/>
          <w:szCs w:val="18"/>
        </w:rPr>
      </w:pPr>
      <w:r w:rsidRPr="00584A7F">
        <w:rPr>
          <w:b/>
          <w:sz w:val="18"/>
          <w:szCs w:val="18"/>
        </w:rPr>
        <w:t xml:space="preserve">Ключевые признаки </w:t>
      </w:r>
      <w:r w:rsidRPr="00584A7F">
        <w:rPr>
          <w:sz w:val="18"/>
          <w:szCs w:val="18"/>
        </w:rPr>
        <w:t>Инициирует парное взаимодействие со . сверстником через краткое речевое предложение-побуждение ("Давай играть, делать..."); начинает проявлять избирательность в выборе партнера.</w:t>
      </w:r>
    </w:p>
    <w:p w:rsidR="00C52E5C" w:rsidRPr="00584A7F" w:rsidRDefault="00C52E5C" w:rsidP="00C52E5C">
      <w:pPr>
        <w:shd w:val="clear" w:color="auto" w:fill="FFFFFF"/>
        <w:jc w:val="both"/>
        <w:rPr>
          <w:sz w:val="18"/>
          <w:szCs w:val="18"/>
        </w:rPr>
      </w:pPr>
      <w:r w:rsidRPr="00584A7F">
        <w:rPr>
          <w:sz w:val="18"/>
          <w:szCs w:val="18"/>
        </w:rPr>
        <w:t>4)</w:t>
      </w:r>
      <w:r w:rsidRPr="00584A7F">
        <w:rPr>
          <w:b/>
          <w:sz w:val="18"/>
          <w:szCs w:val="18"/>
        </w:rPr>
        <w:t>познавательная инициатива – любознательность</w:t>
      </w:r>
      <w:r w:rsidRPr="00584A7F">
        <w:rPr>
          <w:sz w:val="18"/>
          <w:szCs w:val="18"/>
        </w:rPr>
        <w:t xml:space="preserve">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w:t>
      </w:r>
    </w:p>
    <w:p w:rsidR="00C52E5C" w:rsidRPr="00584A7F" w:rsidRDefault="00C52E5C" w:rsidP="00C52E5C">
      <w:pPr>
        <w:shd w:val="clear" w:color="auto" w:fill="FFFFFF"/>
        <w:jc w:val="both"/>
        <w:rPr>
          <w:sz w:val="18"/>
          <w:szCs w:val="18"/>
        </w:rPr>
      </w:pPr>
      <w:r w:rsidRPr="00584A7F">
        <w:rPr>
          <w:sz w:val="18"/>
          <w:szCs w:val="18"/>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rsidR="00C52E5C" w:rsidRPr="00584A7F" w:rsidRDefault="00C52E5C" w:rsidP="00C52E5C">
      <w:pPr>
        <w:shd w:val="clear" w:color="auto" w:fill="FFFFFF"/>
        <w:jc w:val="both"/>
        <w:rPr>
          <w:b/>
          <w:sz w:val="18"/>
          <w:szCs w:val="18"/>
        </w:rPr>
      </w:pPr>
      <w:r w:rsidRPr="00584A7F">
        <w:rPr>
          <w:b/>
          <w:sz w:val="18"/>
          <w:szCs w:val="18"/>
        </w:rPr>
        <w:t xml:space="preserve">Ключевые признаки </w:t>
      </w:r>
    </w:p>
    <w:p w:rsidR="00C52E5C" w:rsidRPr="00584A7F" w:rsidRDefault="00C52E5C" w:rsidP="00C52E5C">
      <w:pPr>
        <w:shd w:val="clear" w:color="auto" w:fill="FFFFFF"/>
        <w:jc w:val="both"/>
        <w:rPr>
          <w:sz w:val="18"/>
          <w:szCs w:val="18"/>
        </w:rPr>
      </w:pPr>
      <w:r w:rsidRPr="00584A7F">
        <w:rPr>
          <w:sz w:val="18"/>
          <w:szCs w:val="18"/>
        </w:rPr>
        <w:t>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w:t>
      </w:r>
    </w:p>
    <w:p w:rsidR="00C52E5C" w:rsidRPr="00584A7F" w:rsidRDefault="00C52E5C" w:rsidP="00C52E5C">
      <w:pPr>
        <w:shd w:val="clear" w:color="auto" w:fill="FFFFFF"/>
        <w:jc w:val="both"/>
        <w:rPr>
          <w:sz w:val="18"/>
          <w:szCs w:val="18"/>
        </w:rPr>
      </w:pPr>
      <w:r w:rsidRPr="00584A7F">
        <w:rPr>
          <w:sz w:val="18"/>
          <w:szCs w:val="18"/>
        </w:rPr>
        <w:t>исследуемому объекту, добиваясь нужного результата.</w:t>
      </w:r>
    </w:p>
    <w:p w:rsidR="00C52E5C" w:rsidRPr="00584A7F" w:rsidRDefault="00C52E5C" w:rsidP="00C52E5C">
      <w:pPr>
        <w:shd w:val="clear" w:color="auto" w:fill="FFFFFF"/>
        <w:jc w:val="both"/>
        <w:rPr>
          <w:sz w:val="18"/>
          <w:szCs w:val="18"/>
        </w:rPr>
      </w:pPr>
    </w:p>
    <w:p w:rsidR="00C52E5C" w:rsidRPr="00584A7F" w:rsidRDefault="00C52E5C" w:rsidP="00C52E5C">
      <w:pPr>
        <w:jc w:val="center"/>
        <w:rPr>
          <w:rStyle w:val="11"/>
          <w:b/>
          <w:szCs w:val="28"/>
        </w:rPr>
      </w:pPr>
      <w:r w:rsidRPr="00584A7F">
        <w:rPr>
          <w:b/>
        </w:rPr>
        <w:t>2.6. Особенности взаимодействия педагогов группы  с семьями воспитанников</w:t>
      </w:r>
    </w:p>
    <w:p w:rsidR="00C52E5C" w:rsidRPr="00584A7F" w:rsidRDefault="00C52E5C" w:rsidP="00C52E5C">
      <w:pPr>
        <w:pStyle w:val="Default"/>
        <w:ind w:firstLine="708"/>
        <w:jc w:val="both"/>
        <w:rPr>
          <w:rFonts w:ascii="Times New Roman" w:hAnsi="Times New Roman" w:cs="Times New Roman"/>
          <w:color w:val="auto"/>
          <w:sz w:val="18"/>
          <w:szCs w:val="18"/>
        </w:rPr>
      </w:pPr>
      <w:r w:rsidRPr="00584A7F">
        <w:rPr>
          <w:rFonts w:ascii="Times New Roman" w:hAnsi="Times New Roman" w:cs="Times New Roman"/>
          <w:color w:val="auto"/>
          <w:sz w:val="18"/>
          <w:szCs w:val="18"/>
        </w:rPr>
        <w:t xml:space="preserve">Признание приоритета семейного воспитания (Семейный кодекс, статья 63, пункт 1; Федеральный закон от 29 декабря </w:t>
      </w:r>
      <w:smartTag w:uri="urn:schemas-microsoft-com:office:smarttags" w:element="metricconverter">
        <w:smartTagPr>
          <w:attr w:name="ProductID" w:val="2012 г"/>
        </w:smartTagPr>
        <w:r w:rsidRPr="00584A7F">
          <w:rPr>
            <w:rFonts w:ascii="Times New Roman" w:hAnsi="Times New Roman" w:cs="Times New Roman"/>
            <w:color w:val="auto"/>
            <w:sz w:val="18"/>
            <w:szCs w:val="18"/>
          </w:rPr>
          <w:t>2012 г</w:t>
        </w:r>
      </w:smartTag>
      <w:r w:rsidRPr="00584A7F">
        <w:rPr>
          <w:rFonts w:ascii="Times New Roman" w:hAnsi="Times New Roman" w:cs="Times New Roman"/>
          <w:color w:val="auto"/>
          <w:sz w:val="18"/>
          <w:szCs w:val="18"/>
        </w:rPr>
        <w:t xml:space="preserve">. № 273-ФЗ, статья 44, пункт 1) требует совершенно иных отношений семьи и дошкольного учреждения. Эти отношения определяются понятиями </w:t>
      </w:r>
      <w:r w:rsidRPr="00584A7F">
        <w:rPr>
          <w:rFonts w:ascii="Times New Roman" w:hAnsi="Times New Roman" w:cs="Times New Roman"/>
          <w:bCs/>
          <w:color w:val="auto"/>
          <w:sz w:val="18"/>
          <w:szCs w:val="18"/>
        </w:rPr>
        <w:t xml:space="preserve">«сотрудничество» и «взаимодействие». </w:t>
      </w:r>
    </w:p>
    <w:p w:rsidR="00C52E5C" w:rsidRPr="00584A7F" w:rsidRDefault="00C52E5C" w:rsidP="00C52E5C">
      <w:pPr>
        <w:jc w:val="both"/>
        <w:rPr>
          <w:sz w:val="18"/>
          <w:szCs w:val="18"/>
        </w:rPr>
      </w:pPr>
      <w:r w:rsidRPr="00584A7F">
        <w:rPr>
          <w:sz w:val="18"/>
          <w:szCs w:val="18"/>
        </w:rPr>
        <w:t xml:space="preserve">Сотрудничество – это общение «на равных», где никому не принадлежит привилегия указывать, контролировать, оценивать. </w:t>
      </w:r>
    </w:p>
    <w:p w:rsidR="00C52E5C" w:rsidRPr="00584A7F" w:rsidRDefault="00C52E5C" w:rsidP="00C52E5C">
      <w:pPr>
        <w:jc w:val="both"/>
        <w:rPr>
          <w:sz w:val="18"/>
          <w:szCs w:val="18"/>
        </w:rPr>
      </w:pPr>
      <w:r w:rsidRPr="00584A7F">
        <w:rPr>
          <w:sz w:val="18"/>
          <w:szCs w:val="1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C52E5C" w:rsidRPr="00584A7F" w:rsidRDefault="00C52E5C" w:rsidP="00C52E5C">
      <w:pPr>
        <w:jc w:val="both"/>
        <w:rPr>
          <w:sz w:val="18"/>
          <w:szCs w:val="18"/>
        </w:rPr>
      </w:pPr>
      <w:r w:rsidRPr="00584A7F">
        <w:rPr>
          <w:sz w:val="18"/>
          <w:szCs w:val="18"/>
        </w:rPr>
        <w:t>Цель взаимодействия педагогов и семьи – активное участие родителей в педагогическом процессе, оказание им помощи в реализации ответственности за воспитание и обучение детей.</w:t>
      </w:r>
    </w:p>
    <w:p w:rsidR="00C52E5C" w:rsidRPr="00584A7F" w:rsidRDefault="00C52E5C" w:rsidP="00C52E5C">
      <w:pPr>
        <w:jc w:val="both"/>
        <w:rPr>
          <w:sz w:val="18"/>
          <w:szCs w:val="18"/>
        </w:rPr>
      </w:pPr>
      <w:r w:rsidRPr="00584A7F">
        <w:rPr>
          <w:sz w:val="18"/>
          <w:szCs w:val="18"/>
        </w:rPr>
        <w:t xml:space="preserve">Принципы работы с семьями воспитанников:  -открытость детского сада для семьи;  -сотрудничество педагогов и родителей в воспитании детей; </w:t>
      </w:r>
    </w:p>
    <w:p w:rsidR="00C52E5C" w:rsidRPr="00584A7F" w:rsidRDefault="00C52E5C" w:rsidP="00C52E5C">
      <w:pPr>
        <w:jc w:val="both"/>
        <w:rPr>
          <w:sz w:val="18"/>
          <w:szCs w:val="18"/>
        </w:rPr>
      </w:pPr>
      <w:r w:rsidRPr="00584A7F">
        <w:rPr>
          <w:sz w:val="18"/>
          <w:szCs w:val="18"/>
        </w:rPr>
        <w:t xml:space="preserve">-создание единой развивающей среды, обеспечивающей единые подходы к развитию личности в семье и детском коллективе. </w:t>
      </w:r>
    </w:p>
    <w:p w:rsidR="00C52E5C" w:rsidRPr="00584A7F" w:rsidRDefault="00C52E5C" w:rsidP="00C52E5C">
      <w:pPr>
        <w:jc w:val="both"/>
        <w:rPr>
          <w:sz w:val="18"/>
          <w:szCs w:val="18"/>
        </w:rPr>
      </w:pPr>
      <w:r w:rsidRPr="00584A7F">
        <w:rPr>
          <w:sz w:val="18"/>
          <w:szCs w:val="18"/>
        </w:rPr>
        <w:t>Функции работы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родительские собрания, родительский комитет, Совет родителей (законных представителей) ДОУ.</w:t>
      </w:r>
    </w:p>
    <w:p w:rsidR="00C52E5C" w:rsidRPr="00584A7F" w:rsidRDefault="00C52E5C" w:rsidP="00C52E5C">
      <w:pPr>
        <w:jc w:val="both"/>
        <w:rPr>
          <w:sz w:val="18"/>
          <w:szCs w:val="18"/>
        </w:rPr>
      </w:pPr>
      <w:r w:rsidRPr="00584A7F">
        <w:rPr>
          <w:sz w:val="18"/>
          <w:szCs w:val="18"/>
        </w:rPr>
        <w:t>Задачи:</w:t>
      </w:r>
    </w:p>
    <w:p w:rsidR="00C52E5C" w:rsidRPr="00584A7F" w:rsidRDefault="00C52E5C" w:rsidP="00C52E5C">
      <w:pPr>
        <w:jc w:val="both"/>
        <w:rPr>
          <w:sz w:val="18"/>
          <w:szCs w:val="18"/>
        </w:rPr>
      </w:pPr>
      <w:r w:rsidRPr="00584A7F">
        <w:rPr>
          <w:sz w:val="18"/>
          <w:szCs w:val="18"/>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rsidR="00C52E5C" w:rsidRPr="00584A7F" w:rsidRDefault="00C52E5C" w:rsidP="00C52E5C">
      <w:pPr>
        <w:jc w:val="both"/>
        <w:rPr>
          <w:sz w:val="18"/>
          <w:szCs w:val="18"/>
        </w:rPr>
      </w:pPr>
      <w:r w:rsidRPr="00584A7F">
        <w:rPr>
          <w:sz w:val="18"/>
          <w:szCs w:val="18"/>
        </w:rPr>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C52E5C" w:rsidRPr="00584A7F" w:rsidRDefault="00C52E5C" w:rsidP="00C52E5C">
      <w:pPr>
        <w:autoSpaceDN w:val="0"/>
        <w:adjustRightInd w:val="0"/>
        <w:jc w:val="both"/>
        <w:rPr>
          <w:sz w:val="18"/>
          <w:szCs w:val="18"/>
        </w:rPr>
      </w:pPr>
      <w:r w:rsidRPr="00584A7F">
        <w:rPr>
          <w:sz w:val="18"/>
          <w:szCs w:val="18"/>
        </w:rPr>
        <w:t xml:space="preserve">-Регулярно в процессе индивидуального общения с родителями обсуждать все вопросы, связанные с воспитанием и развитием детей. </w:t>
      </w:r>
    </w:p>
    <w:p w:rsidR="00C52E5C" w:rsidRPr="00584A7F" w:rsidRDefault="00C52E5C" w:rsidP="00C52E5C">
      <w:pPr>
        <w:autoSpaceDN w:val="0"/>
        <w:adjustRightInd w:val="0"/>
        <w:jc w:val="both"/>
        <w:rPr>
          <w:sz w:val="18"/>
          <w:szCs w:val="24"/>
        </w:rPr>
      </w:pPr>
      <w:r w:rsidRPr="00584A7F">
        <w:rPr>
          <w:sz w:val="18"/>
          <w:szCs w:val="18"/>
        </w:rPr>
        <w:t>-Проявлять понимание, деликатность, терпимость</w:t>
      </w:r>
      <w:r w:rsidRPr="00584A7F">
        <w:rPr>
          <w:sz w:val="18"/>
          <w:szCs w:val="24"/>
        </w:rPr>
        <w:t xml:space="preserve">и такт, учитывать точку зрения родителей. </w:t>
      </w:r>
    </w:p>
    <w:p w:rsidR="00C52E5C" w:rsidRPr="00584A7F" w:rsidRDefault="00C52E5C" w:rsidP="00C52E5C">
      <w:pPr>
        <w:pStyle w:val="Default"/>
        <w:rPr>
          <w:rFonts w:ascii="Times New Roman" w:hAnsi="Times New Roman" w:cs="Times New Roman"/>
          <w:b/>
          <w:bCs/>
          <w:color w:val="auto"/>
          <w:sz w:val="18"/>
          <w:szCs w:val="18"/>
        </w:rPr>
      </w:pPr>
    </w:p>
    <w:p w:rsidR="00C52E5C" w:rsidRPr="00584A7F" w:rsidRDefault="00C52E5C" w:rsidP="00C52E5C">
      <w:pPr>
        <w:pStyle w:val="Default"/>
        <w:rPr>
          <w:rFonts w:ascii="Times New Roman" w:hAnsi="Times New Roman" w:cs="Times New Roman"/>
          <w:b/>
          <w:bCs/>
          <w:color w:val="auto"/>
          <w:sz w:val="18"/>
          <w:szCs w:val="18"/>
        </w:rPr>
      </w:pPr>
      <w:r w:rsidRPr="00584A7F">
        <w:rPr>
          <w:rFonts w:ascii="Times New Roman" w:hAnsi="Times New Roman" w:cs="Times New Roman"/>
          <w:b/>
          <w:bCs/>
          <w:color w:val="auto"/>
          <w:sz w:val="18"/>
          <w:szCs w:val="18"/>
        </w:rPr>
        <w:t>Поэтапная модель взаимодействия педагога и родителей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21"/>
        <w:gridCol w:w="7088"/>
      </w:tblGrid>
      <w:tr w:rsidR="00C52E5C" w:rsidRPr="00584A7F" w:rsidTr="00AA5E60">
        <w:tc>
          <w:tcPr>
            <w:tcW w:w="14709" w:type="dxa"/>
            <w:gridSpan w:val="2"/>
          </w:tcPr>
          <w:p w:rsidR="00C52E5C" w:rsidRPr="00584A7F" w:rsidRDefault="00C52E5C" w:rsidP="00AA5E60">
            <w:pPr>
              <w:pStyle w:val="Default"/>
              <w:rPr>
                <w:rFonts w:ascii="Times New Roman" w:hAnsi="Times New Roman" w:cs="Times New Roman"/>
                <w:color w:val="auto"/>
                <w:sz w:val="16"/>
                <w:szCs w:val="16"/>
              </w:rPr>
            </w:pPr>
            <w:r w:rsidRPr="00584A7F">
              <w:rPr>
                <w:rFonts w:ascii="Times New Roman" w:hAnsi="Times New Roman" w:cs="Times New Roman"/>
                <w:b/>
                <w:bCs/>
                <w:color w:val="auto"/>
                <w:sz w:val="16"/>
                <w:szCs w:val="16"/>
              </w:rPr>
              <w:t>1 этап – ОЗНАКОМИТЕЛЬНЫЙ</w:t>
            </w:r>
          </w:p>
        </w:tc>
      </w:tr>
      <w:tr w:rsidR="00C52E5C" w:rsidRPr="00584A7F" w:rsidTr="00AA5E60">
        <w:tc>
          <w:tcPr>
            <w:tcW w:w="7621" w:type="dxa"/>
          </w:tcPr>
          <w:p w:rsidR="00C52E5C" w:rsidRPr="00584A7F" w:rsidRDefault="00C52E5C" w:rsidP="00AA5E60">
            <w:pPr>
              <w:pStyle w:val="Default"/>
              <w:rPr>
                <w:rFonts w:ascii="Times New Roman" w:hAnsi="Times New Roman" w:cs="Times New Roman"/>
                <w:b/>
                <w:bCs/>
                <w:color w:val="auto"/>
                <w:sz w:val="16"/>
                <w:szCs w:val="16"/>
              </w:rPr>
            </w:pPr>
            <w:r w:rsidRPr="00584A7F">
              <w:rPr>
                <w:rFonts w:ascii="Times New Roman" w:hAnsi="Times New Roman" w:cs="Times New Roman"/>
                <w:b/>
                <w:color w:val="auto"/>
                <w:sz w:val="16"/>
                <w:szCs w:val="16"/>
              </w:rPr>
              <w:t>Педагоги</w:t>
            </w:r>
          </w:p>
        </w:tc>
        <w:tc>
          <w:tcPr>
            <w:tcW w:w="7088" w:type="dxa"/>
          </w:tcPr>
          <w:p w:rsidR="00C52E5C" w:rsidRPr="00584A7F" w:rsidRDefault="00C52E5C" w:rsidP="00AA5E60">
            <w:pPr>
              <w:pStyle w:val="Default"/>
              <w:rPr>
                <w:rFonts w:ascii="Times New Roman" w:hAnsi="Times New Roman" w:cs="Times New Roman"/>
                <w:b/>
                <w:bCs/>
                <w:color w:val="auto"/>
                <w:sz w:val="16"/>
                <w:szCs w:val="16"/>
              </w:rPr>
            </w:pPr>
            <w:r w:rsidRPr="00584A7F">
              <w:rPr>
                <w:rFonts w:ascii="Times New Roman" w:hAnsi="Times New Roman" w:cs="Times New Roman"/>
                <w:b/>
                <w:color w:val="auto"/>
                <w:sz w:val="16"/>
                <w:szCs w:val="16"/>
              </w:rPr>
              <w:t>Родители</w:t>
            </w:r>
          </w:p>
        </w:tc>
      </w:tr>
      <w:tr w:rsidR="00C52E5C" w:rsidRPr="00584A7F" w:rsidTr="00AA5E60">
        <w:tc>
          <w:tcPr>
            <w:tcW w:w="7621" w:type="dxa"/>
          </w:tcPr>
          <w:p w:rsidR="00C52E5C" w:rsidRPr="00584A7F" w:rsidRDefault="00C52E5C" w:rsidP="00AA5E60">
            <w:pPr>
              <w:pStyle w:val="Default"/>
              <w:jc w:val="both"/>
              <w:rPr>
                <w:rFonts w:ascii="Times New Roman" w:hAnsi="Times New Roman" w:cs="Times New Roman"/>
                <w:color w:val="auto"/>
                <w:sz w:val="16"/>
                <w:szCs w:val="16"/>
              </w:rPr>
            </w:pPr>
            <w:r w:rsidRPr="00584A7F">
              <w:rPr>
                <w:rFonts w:ascii="Times New Roman" w:hAnsi="Times New Roman" w:cs="Times New Roman"/>
                <w:color w:val="auto"/>
                <w:sz w:val="16"/>
                <w:szCs w:val="16"/>
              </w:rPr>
              <w:t xml:space="preserve">Сбор информации (первое общение; беседа, наблюдение; анализ полученных результатов, анализ типа семей) </w:t>
            </w:r>
          </w:p>
        </w:tc>
        <w:tc>
          <w:tcPr>
            <w:tcW w:w="7088" w:type="dxa"/>
          </w:tcPr>
          <w:p w:rsidR="00C52E5C" w:rsidRPr="00584A7F" w:rsidRDefault="00C52E5C" w:rsidP="00AA5E60">
            <w:pPr>
              <w:pStyle w:val="Default"/>
              <w:jc w:val="left"/>
              <w:rPr>
                <w:rFonts w:ascii="Times New Roman" w:hAnsi="Times New Roman" w:cs="Times New Roman"/>
                <w:color w:val="auto"/>
                <w:sz w:val="16"/>
                <w:szCs w:val="16"/>
              </w:rPr>
            </w:pPr>
            <w:r w:rsidRPr="00584A7F">
              <w:rPr>
                <w:rFonts w:ascii="Times New Roman" w:hAnsi="Times New Roman" w:cs="Times New Roman"/>
                <w:color w:val="auto"/>
                <w:sz w:val="16"/>
                <w:szCs w:val="16"/>
              </w:rPr>
              <w:t xml:space="preserve">Сбор информации (знакомство   с детским садом (адаптация) </w:t>
            </w:r>
          </w:p>
        </w:tc>
      </w:tr>
      <w:tr w:rsidR="00C52E5C" w:rsidRPr="00584A7F" w:rsidTr="00AA5E60">
        <w:tc>
          <w:tcPr>
            <w:tcW w:w="14709" w:type="dxa"/>
            <w:gridSpan w:val="2"/>
          </w:tcPr>
          <w:p w:rsidR="00C52E5C" w:rsidRPr="00584A7F" w:rsidRDefault="00C52E5C" w:rsidP="00AA5E60">
            <w:pPr>
              <w:pStyle w:val="Default"/>
              <w:rPr>
                <w:rFonts w:ascii="Times New Roman" w:hAnsi="Times New Roman" w:cs="Times New Roman"/>
                <w:color w:val="auto"/>
                <w:sz w:val="16"/>
                <w:szCs w:val="16"/>
              </w:rPr>
            </w:pPr>
            <w:r w:rsidRPr="00584A7F">
              <w:rPr>
                <w:rFonts w:ascii="Times New Roman" w:hAnsi="Times New Roman" w:cs="Times New Roman"/>
                <w:b/>
                <w:bCs/>
                <w:color w:val="auto"/>
                <w:sz w:val="16"/>
                <w:szCs w:val="16"/>
              </w:rPr>
              <w:t>2 этап – ОБЩЕПРОФИЛАКТИЧЕСКИЙ</w:t>
            </w:r>
          </w:p>
        </w:tc>
      </w:tr>
      <w:tr w:rsidR="00C52E5C" w:rsidRPr="00584A7F" w:rsidTr="00AA5E60">
        <w:tc>
          <w:tcPr>
            <w:tcW w:w="7621" w:type="dxa"/>
          </w:tcPr>
          <w:p w:rsidR="00C52E5C" w:rsidRPr="00584A7F" w:rsidRDefault="00C52E5C" w:rsidP="00AA5E60">
            <w:pPr>
              <w:pStyle w:val="Default"/>
              <w:jc w:val="both"/>
              <w:rPr>
                <w:rFonts w:ascii="Times New Roman" w:hAnsi="Times New Roman" w:cs="Times New Roman"/>
                <w:b/>
                <w:bCs/>
                <w:color w:val="auto"/>
                <w:sz w:val="16"/>
                <w:szCs w:val="16"/>
              </w:rPr>
            </w:pPr>
            <w:r w:rsidRPr="00584A7F">
              <w:rPr>
                <w:rFonts w:ascii="Times New Roman" w:hAnsi="Times New Roman" w:cs="Times New Roman"/>
                <w:color w:val="auto"/>
                <w:sz w:val="16"/>
                <w:szCs w:val="16"/>
              </w:rPr>
              <w:lastRenderedPageBreak/>
              <w:t>Наглядная агитация (стенды, консультации, родительская газета, информационные проспекты, буклеты)</w:t>
            </w:r>
          </w:p>
        </w:tc>
        <w:tc>
          <w:tcPr>
            <w:tcW w:w="7088" w:type="dxa"/>
          </w:tcPr>
          <w:p w:rsidR="00C52E5C" w:rsidRPr="00584A7F" w:rsidRDefault="00C52E5C" w:rsidP="00AA5E60">
            <w:pPr>
              <w:pStyle w:val="Default"/>
              <w:jc w:val="left"/>
              <w:rPr>
                <w:rFonts w:ascii="Times New Roman" w:hAnsi="Times New Roman" w:cs="Times New Roman"/>
                <w:color w:val="auto"/>
                <w:sz w:val="16"/>
                <w:szCs w:val="16"/>
              </w:rPr>
            </w:pPr>
            <w:r w:rsidRPr="00584A7F">
              <w:rPr>
                <w:rFonts w:ascii="Times New Roman" w:hAnsi="Times New Roman" w:cs="Times New Roman"/>
                <w:color w:val="auto"/>
                <w:sz w:val="16"/>
                <w:szCs w:val="16"/>
              </w:rPr>
              <w:t xml:space="preserve">Встреча со специалистами. </w:t>
            </w:r>
          </w:p>
          <w:p w:rsidR="00C52E5C" w:rsidRPr="00584A7F" w:rsidRDefault="00C52E5C" w:rsidP="00AA5E60">
            <w:pPr>
              <w:pStyle w:val="Default"/>
              <w:jc w:val="left"/>
              <w:rPr>
                <w:rFonts w:ascii="Times New Roman" w:hAnsi="Times New Roman" w:cs="Times New Roman"/>
                <w:color w:val="auto"/>
                <w:sz w:val="16"/>
                <w:szCs w:val="16"/>
              </w:rPr>
            </w:pPr>
            <w:r w:rsidRPr="00584A7F">
              <w:rPr>
                <w:rFonts w:ascii="Times New Roman" w:hAnsi="Times New Roman" w:cs="Times New Roman"/>
                <w:color w:val="auto"/>
                <w:sz w:val="16"/>
                <w:szCs w:val="16"/>
              </w:rPr>
              <w:t>Просмотр открытых занятий, мероприятий.</w:t>
            </w:r>
          </w:p>
        </w:tc>
      </w:tr>
      <w:tr w:rsidR="00C52E5C" w:rsidRPr="00584A7F" w:rsidTr="00AA5E60">
        <w:tc>
          <w:tcPr>
            <w:tcW w:w="14709" w:type="dxa"/>
            <w:gridSpan w:val="2"/>
          </w:tcPr>
          <w:p w:rsidR="00C52E5C" w:rsidRPr="00584A7F" w:rsidRDefault="00C52E5C" w:rsidP="00AA5E60">
            <w:pPr>
              <w:shd w:val="clear" w:color="auto" w:fill="FFFFFF"/>
              <w:rPr>
                <w:sz w:val="16"/>
                <w:szCs w:val="16"/>
              </w:rPr>
            </w:pPr>
            <w:r w:rsidRPr="00584A7F">
              <w:rPr>
                <w:b/>
                <w:bCs/>
                <w:sz w:val="16"/>
                <w:szCs w:val="16"/>
              </w:rPr>
              <w:t>3 этап – ИНДИВИДУАЛЬНАЯ РАБОТА</w:t>
            </w:r>
          </w:p>
        </w:tc>
      </w:tr>
      <w:tr w:rsidR="00C52E5C" w:rsidRPr="00584A7F" w:rsidTr="00AA5E60">
        <w:tc>
          <w:tcPr>
            <w:tcW w:w="7621" w:type="dxa"/>
          </w:tcPr>
          <w:p w:rsidR="00C52E5C" w:rsidRPr="00584A7F" w:rsidRDefault="00C52E5C" w:rsidP="00AA5E60">
            <w:pPr>
              <w:pStyle w:val="Default"/>
              <w:jc w:val="left"/>
              <w:rPr>
                <w:rFonts w:ascii="Times New Roman" w:hAnsi="Times New Roman" w:cs="Times New Roman"/>
                <w:color w:val="auto"/>
                <w:sz w:val="16"/>
                <w:szCs w:val="16"/>
              </w:rPr>
            </w:pPr>
            <w:r w:rsidRPr="00584A7F">
              <w:rPr>
                <w:rFonts w:ascii="Times New Roman" w:hAnsi="Times New Roman" w:cs="Times New Roman"/>
                <w:color w:val="auto"/>
                <w:sz w:val="16"/>
                <w:szCs w:val="16"/>
              </w:rPr>
              <w:t>Знакомство с опытом семейного воспитания, традициями, фотовыставки, творческая мастерская. Выбор содержания, форм с семьей ребенка.</w:t>
            </w:r>
          </w:p>
        </w:tc>
        <w:tc>
          <w:tcPr>
            <w:tcW w:w="7088" w:type="dxa"/>
          </w:tcPr>
          <w:p w:rsidR="00C52E5C" w:rsidRPr="00584A7F" w:rsidRDefault="00C52E5C" w:rsidP="00AA5E60">
            <w:pPr>
              <w:pStyle w:val="Default"/>
              <w:jc w:val="both"/>
              <w:rPr>
                <w:rFonts w:ascii="Times New Roman" w:hAnsi="Times New Roman" w:cs="Times New Roman"/>
                <w:b/>
                <w:bCs/>
                <w:color w:val="auto"/>
                <w:sz w:val="16"/>
                <w:szCs w:val="16"/>
              </w:rPr>
            </w:pPr>
            <w:r w:rsidRPr="00584A7F">
              <w:rPr>
                <w:rFonts w:ascii="Times New Roman" w:hAnsi="Times New Roman" w:cs="Times New Roman"/>
                <w:color w:val="auto"/>
                <w:sz w:val="16"/>
                <w:szCs w:val="16"/>
              </w:rPr>
              <w:t>Получение консультативной индивидуальной помощи</w:t>
            </w:r>
          </w:p>
        </w:tc>
      </w:tr>
      <w:tr w:rsidR="00C52E5C" w:rsidRPr="00584A7F" w:rsidTr="00AA5E60">
        <w:tc>
          <w:tcPr>
            <w:tcW w:w="14709" w:type="dxa"/>
            <w:gridSpan w:val="2"/>
          </w:tcPr>
          <w:p w:rsidR="00C52E5C" w:rsidRPr="00584A7F" w:rsidRDefault="00C52E5C" w:rsidP="00AA5E60">
            <w:pPr>
              <w:pStyle w:val="Default"/>
              <w:rPr>
                <w:rFonts w:ascii="Times New Roman" w:hAnsi="Times New Roman" w:cs="Times New Roman"/>
                <w:b/>
                <w:bCs/>
                <w:color w:val="auto"/>
                <w:sz w:val="16"/>
                <w:szCs w:val="16"/>
              </w:rPr>
            </w:pPr>
            <w:r w:rsidRPr="00584A7F">
              <w:rPr>
                <w:rFonts w:ascii="Times New Roman" w:hAnsi="Times New Roman" w:cs="Times New Roman"/>
                <w:b/>
                <w:bCs/>
                <w:color w:val="auto"/>
                <w:sz w:val="16"/>
                <w:szCs w:val="16"/>
              </w:rPr>
              <w:t>4 этап - ИНТЕГРАТИВНЫЙ</w:t>
            </w:r>
          </w:p>
        </w:tc>
      </w:tr>
      <w:tr w:rsidR="00C52E5C" w:rsidRPr="00584A7F" w:rsidTr="00AA5E60">
        <w:tc>
          <w:tcPr>
            <w:tcW w:w="7621" w:type="dxa"/>
          </w:tcPr>
          <w:p w:rsidR="00C52E5C" w:rsidRPr="00584A7F" w:rsidRDefault="00C52E5C" w:rsidP="00AA5E60">
            <w:pPr>
              <w:pStyle w:val="Default"/>
              <w:jc w:val="both"/>
              <w:rPr>
                <w:rFonts w:ascii="Times New Roman" w:hAnsi="Times New Roman" w:cs="Times New Roman"/>
                <w:b/>
                <w:bCs/>
                <w:color w:val="auto"/>
                <w:sz w:val="16"/>
                <w:szCs w:val="16"/>
              </w:rPr>
            </w:pPr>
            <w:r w:rsidRPr="00584A7F">
              <w:rPr>
                <w:rFonts w:ascii="Times New Roman" w:hAnsi="Times New Roman" w:cs="Times New Roman"/>
                <w:color w:val="auto"/>
                <w:sz w:val="16"/>
                <w:szCs w:val="16"/>
              </w:rPr>
              <w:t>Современные мероприятия (досуги, праздники, круглые столы, «Недели здоровья», конкурсы, выставки, вечер вопросов и ответов, ярмарки, дни открытых дверей)</w:t>
            </w:r>
          </w:p>
        </w:tc>
        <w:tc>
          <w:tcPr>
            <w:tcW w:w="7088" w:type="dxa"/>
          </w:tcPr>
          <w:p w:rsidR="00C52E5C" w:rsidRPr="00584A7F" w:rsidRDefault="00C52E5C" w:rsidP="00AA5E60">
            <w:pPr>
              <w:pStyle w:val="Default"/>
              <w:jc w:val="both"/>
              <w:rPr>
                <w:rFonts w:ascii="Times New Roman" w:hAnsi="Times New Roman" w:cs="Times New Roman"/>
                <w:b/>
                <w:bCs/>
                <w:color w:val="auto"/>
                <w:sz w:val="16"/>
                <w:szCs w:val="16"/>
              </w:rPr>
            </w:pPr>
            <w:r w:rsidRPr="00584A7F">
              <w:rPr>
                <w:rFonts w:ascii="Times New Roman" w:hAnsi="Times New Roman" w:cs="Times New Roman"/>
                <w:color w:val="auto"/>
                <w:sz w:val="16"/>
                <w:szCs w:val="16"/>
              </w:rPr>
              <w:t>Совместное обсуждение проблем, участие в совместных делах, деловые игры, дискуссионный клуб.</w:t>
            </w:r>
          </w:p>
        </w:tc>
      </w:tr>
    </w:tbl>
    <w:p w:rsidR="00C52E5C" w:rsidRPr="00584A7F" w:rsidRDefault="00C52E5C" w:rsidP="00C52E5C">
      <w:pPr>
        <w:shd w:val="clear" w:color="auto" w:fill="FFFFFF"/>
        <w:jc w:val="both"/>
        <w:rPr>
          <w:b/>
          <w:sz w:val="18"/>
        </w:rPr>
      </w:pPr>
      <w:r w:rsidRPr="00584A7F">
        <w:rPr>
          <w:sz w:val="18"/>
        </w:rPr>
        <w:t>Родители могут ознакомиться</w:t>
      </w:r>
      <w:r w:rsidRPr="00584A7F">
        <w:rPr>
          <w:b/>
          <w:sz w:val="18"/>
        </w:rPr>
        <w:t>:</w:t>
      </w:r>
    </w:p>
    <w:p w:rsidR="00C52E5C" w:rsidRPr="00584A7F" w:rsidRDefault="00C52E5C" w:rsidP="00C52E5C">
      <w:pPr>
        <w:jc w:val="both"/>
        <w:rPr>
          <w:sz w:val="18"/>
        </w:rPr>
      </w:pPr>
      <w:r w:rsidRPr="00584A7F">
        <w:rPr>
          <w:sz w:val="18"/>
        </w:rPr>
        <w:t>- с расписанием образовательной деятельности;</w:t>
      </w:r>
    </w:p>
    <w:p w:rsidR="00C52E5C" w:rsidRPr="00584A7F" w:rsidRDefault="00C52E5C" w:rsidP="00C52E5C">
      <w:pPr>
        <w:jc w:val="both"/>
        <w:rPr>
          <w:sz w:val="18"/>
        </w:rPr>
      </w:pPr>
      <w:r w:rsidRPr="00584A7F">
        <w:rPr>
          <w:sz w:val="18"/>
        </w:rPr>
        <w:t>- с расписанием непосредственно -  образовательной деятельности;</w:t>
      </w:r>
    </w:p>
    <w:p w:rsidR="00C52E5C" w:rsidRPr="00584A7F" w:rsidRDefault="00C52E5C" w:rsidP="00C52E5C">
      <w:pPr>
        <w:jc w:val="both"/>
        <w:rPr>
          <w:sz w:val="18"/>
        </w:rPr>
      </w:pPr>
      <w:r w:rsidRPr="00584A7F">
        <w:rPr>
          <w:sz w:val="18"/>
        </w:rPr>
        <w:t>- с результатами усвоения основной образовательной программы дошкольного образования воспитанниками;</w:t>
      </w:r>
    </w:p>
    <w:p w:rsidR="00C52E5C" w:rsidRPr="00584A7F" w:rsidRDefault="00C52E5C" w:rsidP="00C52E5C">
      <w:pPr>
        <w:tabs>
          <w:tab w:val="left" w:pos="142"/>
        </w:tabs>
        <w:jc w:val="both"/>
        <w:rPr>
          <w:sz w:val="18"/>
        </w:rPr>
      </w:pPr>
      <w:r w:rsidRPr="00584A7F">
        <w:rPr>
          <w:sz w:val="18"/>
        </w:rPr>
        <w:t xml:space="preserve">-с ходом образовательной деятельности через информацию в родительских уголках и журнал «Хода и ведения образовательного </w:t>
      </w:r>
      <w:r w:rsidRPr="00584A7F">
        <w:rPr>
          <w:bCs/>
          <w:sz w:val="18"/>
        </w:rPr>
        <w:t>процесса</w:t>
      </w:r>
      <w:r w:rsidRPr="00584A7F">
        <w:rPr>
          <w:sz w:val="18"/>
        </w:rPr>
        <w:t>» в каждой возрастной группе, сайт ДОУ.</w:t>
      </w:r>
    </w:p>
    <w:p w:rsidR="00C52E5C" w:rsidRPr="00584A7F" w:rsidRDefault="00C52E5C" w:rsidP="00C52E5C">
      <w:pPr>
        <w:jc w:val="both"/>
        <w:rPr>
          <w:sz w:val="18"/>
        </w:rPr>
      </w:pPr>
      <w:r w:rsidRPr="00584A7F">
        <w:rPr>
          <w:sz w:val="18"/>
        </w:rPr>
        <w:t xml:space="preserve">        Содержание работы с родителями реализуется через разнообразные формы. Главное - побудить у родителей желание стать активными участниками образовательного процесса.</w:t>
      </w:r>
    </w:p>
    <w:p w:rsidR="00C52E5C" w:rsidRDefault="00C52E5C" w:rsidP="00C52E5C">
      <w:pPr>
        <w:tabs>
          <w:tab w:val="left" w:pos="5304"/>
        </w:tabs>
        <w:jc w:val="both"/>
        <w:rPr>
          <w:sz w:val="18"/>
        </w:rPr>
      </w:pPr>
    </w:p>
    <w:p w:rsidR="00C52E5C" w:rsidRDefault="00C52E5C" w:rsidP="00C52E5C">
      <w:pPr>
        <w:jc w:val="both"/>
        <w:rPr>
          <w:sz w:val="18"/>
        </w:rPr>
      </w:pPr>
    </w:p>
    <w:p w:rsidR="00C52E5C" w:rsidRDefault="00C52E5C" w:rsidP="00C52E5C">
      <w:pPr>
        <w:jc w:val="both"/>
        <w:rPr>
          <w:sz w:val="18"/>
        </w:rPr>
      </w:pPr>
    </w:p>
    <w:p w:rsidR="00C52E5C" w:rsidRPr="00584A7F" w:rsidRDefault="00C52E5C" w:rsidP="00C52E5C">
      <w:pPr>
        <w:jc w:val="both"/>
        <w:rPr>
          <w:sz w:val="1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7"/>
        <w:gridCol w:w="5174"/>
        <w:gridCol w:w="5670"/>
      </w:tblGrid>
      <w:tr w:rsidR="00C52E5C" w:rsidRPr="00584A7F" w:rsidTr="00AA5E60">
        <w:tc>
          <w:tcPr>
            <w:tcW w:w="14601" w:type="dxa"/>
            <w:gridSpan w:val="3"/>
            <w:shd w:val="clear" w:color="auto" w:fill="auto"/>
          </w:tcPr>
          <w:p w:rsidR="00C52E5C" w:rsidRPr="00584A7F" w:rsidRDefault="00C52E5C" w:rsidP="00AA5E60">
            <w:pPr>
              <w:ind w:left="426"/>
              <w:jc w:val="center"/>
              <w:rPr>
                <w:b/>
                <w:sz w:val="16"/>
              </w:rPr>
            </w:pPr>
            <w:r w:rsidRPr="00584A7F">
              <w:rPr>
                <w:b/>
                <w:sz w:val="16"/>
              </w:rPr>
              <w:t>Взаимодействие ДОУ и семьи</w:t>
            </w:r>
          </w:p>
        </w:tc>
      </w:tr>
      <w:tr w:rsidR="00C52E5C" w:rsidRPr="00584A7F" w:rsidTr="00AA5E60">
        <w:tc>
          <w:tcPr>
            <w:tcW w:w="14601" w:type="dxa"/>
            <w:gridSpan w:val="3"/>
            <w:shd w:val="clear" w:color="auto" w:fill="auto"/>
          </w:tcPr>
          <w:p w:rsidR="00C52E5C" w:rsidRPr="00584A7F" w:rsidRDefault="00C52E5C" w:rsidP="00AA5E60">
            <w:pPr>
              <w:ind w:left="426"/>
              <w:rPr>
                <w:b/>
                <w:sz w:val="16"/>
              </w:rPr>
            </w:pPr>
            <w:r w:rsidRPr="00584A7F">
              <w:rPr>
                <w:b/>
                <w:sz w:val="16"/>
              </w:rPr>
              <w:t>Направления работы</w:t>
            </w:r>
          </w:p>
        </w:tc>
      </w:tr>
      <w:tr w:rsidR="00C52E5C" w:rsidRPr="00584A7F" w:rsidTr="00AA5E60">
        <w:tc>
          <w:tcPr>
            <w:tcW w:w="3757" w:type="dxa"/>
            <w:shd w:val="clear" w:color="auto" w:fill="auto"/>
          </w:tcPr>
          <w:p w:rsidR="00C52E5C" w:rsidRPr="00584A7F" w:rsidRDefault="00C52E5C" w:rsidP="00AA5E60">
            <w:pPr>
              <w:ind w:left="34"/>
              <w:rPr>
                <w:sz w:val="16"/>
              </w:rPr>
            </w:pPr>
            <w:r w:rsidRPr="00584A7F">
              <w:rPr>
                <w:sz w:val="16"/>
              </w:rPr>
              <w:t>Взаимопознание и взаимоинформирование</w:t>
            </w:r>
          </w:p>
        </w:tc>
        <w:tc>
          <w:tcPr>
            <w:tcW w:w="5174" w:type="dxa"/>
            <w:shd w:val="clear" w:color="auto" w:fill="auto"/>
          </w:tcPr>
          <w:p w:rsidR="00C52E5C" w:rsidRPr="00584A7F" w:rsidRDefault="00C52E5C" w:rsidP="00AA5E60">
            <w:pPr>
              <w:ind w:left="34"/>
              <w:rPr>
                <w:sz w:val="16"/>
              </w:rPr>
            </w:pPr>
            <w:r w:rsidRPr="00584A7F">
              <w:rPr>
                <w:sz w:val="16"/>
              </w:rPr>
              <w:t>Непрерывное образование воспитывающих взрослых (родителей, законных представителей)</w:t>
            </w:r>
          </w:p>
        </w:tc>
        <w:tc>
          <w:tcPr>
            <w:tcW w:w="5670" w:type="dxa"/>
            <w:shd w:val="clear" w:color="auto" w:fill="auto"/>
          </w:tcPr>
          <w:p w:rsidR="00C52E5C" w:rsidRPr="00584A7F" w:rsidRDefault="00C52E5C" w:rsidP="00AA5E60">
            <w:pPr>
              <w:ind w:left="34"/>
              <w:rPr>
                <w:sz w:val="16"/>
              </w:rPr>
            </w:pPr>
            <w:r w:rsidRPr="00584A7F">
              <w:rPr>
                <w:sz w:val="16"/>
              </w:rPr>
              <w:t>Совместная деятельность участников образовательных отношений</w:t>
            </w:r>
          </w:p>
        </w:tc>
      </w:tr>
      <w:tr w:rsidR="00C52E5C" w:rsidRPr="00584A7F" w:rsidTr="00AA5E60">
        <w:tc>
          <w:tcPr>
            <w:tcW w:w="14601" w:type="dxa"/>
            <w:gridSpan w:val="3"/>
            <w:shd w:val="clear" w:color="auto" w:fill="auto"/>
          </w:tcPr>
          <w:p w:rsidR="00C52E5C" w:rsidRPr="00584A7F" w:rsidRDefault="00C52E5C" w:rsidP="00AA5E60">
            <w:pPr>
              <w:ind w:left="34"/>
              <w:rPr>
                <w:b/>
                <w:sz w:val="16"/>
              </w:rPr>
            </w:pPr>
            <w:r w:rsidRPr="00584A7F">
              <w:rPr>
                <w:b/>
                <w:sz w:val="16"/>
              </w:rPr>
              <w:t>Формы работы</w:t>
            </w:r>
          </w:p>
        </w:tc>
      </w:tr>
      <w:tr w:rsidR="00C52E5C" w:rsidRPr="00584A7F" w:rsidTr="00AA5E60">
        <w:tc>
          <w:tcPr>
            <w:tcW w:w="3757" w:type="dxa"/>
            <w:shd w:val="clear" w:color="auto" w:fill="auto"/>
          </w:tcPr>
          <w:p w:rsidR="00C52E5C" w:rsidRPr="00584A7F" w:rsidRDefault="00C52E5C" w:rsidP="00AA5E60">
            <w:pPr>
              <w:ind w:left="34"/>
              <w:rPr>
                <w:sz w:val="16"/>
              </w:rPr>
            </w:pPr>
            <w:r w:rsidRPr="00584A7F">
              <w:rPr>
                <w:sz w:val="16"/>
              </w:rPr>
              <w:t>стенды, сайт ДОУ, горячая линия -</w:t>
            </w:r>
          </w:p>
          <w:p w:rsidR="00C52E5C" w:rsidRPr="00584A7F" w:rsidRDefault="00C52E5C" w:rsidP="00AA5E60">
            <w:pPr>
              <w:ind w:left="34"/>
              <w:rPr>
                <w:sz w:val="16"/>
              </w:rPr>
            </w:pPr>
            <w:r w:rsidRPr="00584A7F">
              <w:rPr>
                <w:sz w:val="16"/>
              </w:rPr>
              <w:t>на них размещается стратегическая (многолетняя), тактическая (годичная) и оперативная информация.</w:t>
            </w:r>
          </w:p>
        </w:tc>
        <w:tc>
          <w:tcPr>
            <w:tcW w:w="5174" w:type="dxa"/>
            <w:shd w:val="clear" w:color="auto" w:fill="auto"/>
          </w:tcPr>
          <w:p w:rsidR="00C52E5C" w:rsidRPr="00584A7F" w:rsidRDefault="00C52E5C" w:rsidP="00AA5E60">
            <w:pPr>
              <w:ind w:left="34"/>
              <w:rPr>
                <w:sz w:val="16"/>
              </w:rPr>
            </w:pPr>
            <w:r w:rsidRPr="00584A7F">
              <w:rPr>
                <w:sz w:val="16"/>
              </w:rPr>
              <w:t>родительские собрания (общие, групповые), родительские и педаго- гические чтения, мастер – классы, тренинги т.д.</w:t>
            </w:r>
          </w:p>
        </w:tc>
        <w:tc>
          <w:tcPr>
            <w:tcW w:w="5670" w:type="dxa"/>
            <w:shd w:val="clear" w:color="auto" w:fill="auto"/>
          </w:tcPr>
          <w:p w:rsidR="00C52E5C" w:rsidRPr="00584A7F" w:rsidRDefault="00C52E5C" w:rsidP="00AA5E60">
            <w:pPr>
              <w:ind w:left="34"/>
              <w:rPr>
                <w:sz w:val="16"/>
              </w:rPr>
            </w:pPr>
            <w:r w:rsidRPr="00584A7F">
              <w:rPr>
                <w:sz w:val="16"/>
              </w:rPr>
              <w:t>проектная деятельность.</w:t>
            </w:r>
          </w:p>
          <w:p w:rsidR="00C52E5C" w:rsidRPr="00584A7F" w:rsidRDefault="00C52E5C" w:rsidP="00AA5E60">
            <w:pPr>
              <w:ind w:left="34"/>
              <w:rPr>
                <w:sz w:val="16"/>
              </w:rPr>
            </w:pPr>
            <w:r w:rsidRPr="00584A7F">
              <w:rPr>
                <w:sz w:val="16"/>
              </w:rPr>
              <w:t>день открытых дверей</w:t>
            </w:r>
          </w:p>
          <w:p w:rsidR="00C52E5C" w:rsidRPr="00584A7F" w:rsidRDefault="00C52E5C" w:rsidP="00AA5E60">
            <w:pPr>
              <w:ind w:left="34"/>
              <w:rPr>
                <w:sz w:val="16"/>
              </w:rPr>
            </w:pPr>
            <w:r w:rsidRPr="00584A7F">
              <w:rPr>
                <w:sz w:val="16"/>
              </w:rPr>
              <w:t>детские утренники</w:t>
            </w:r>
          </w:p>
          <w:p w:rsidR="00C52E5C" w:rsidRPr="00584A7F" w:rsidRDefault="00C52E5C" w:rsidP="00AA5E60">
            <w:pPr>
              <w:ind w:left="34"/>
              <w:rPr>
                <w:sz w:val="16"/>
              </w:rPr>
            </w:pPr>
            <w:r w:rsidRPr="00584A7F">
              <w:rPr>
                <w:sz w:val="16"/>
              </w:rPr>
              <w:t>досуги, развлечения, спортивные праздники, субботники и т.д.</w:t>
            </w:r>
          </w:p>
        </w:tc>
      </w:tr>
    </w:tbl>
    <w:p w:rsidR="00C52E5C" w:rsidRPr="00584A7F" w:rsidRDefault="00C52E5C" w:rsidP="00C52E5C">
      <w:pPr>
        <w:jc w:val="both"/>
        <w:rPr>
          <w:rStyle w:val="ad"/>
          <w:sz w:val="18"/>
          <w:szCs w:val="18"/>
        </w:rPr>
      </w:pPr>
      <w:r w:rsidRPr="00584A7F">
        <w:rPr>
          <w:rStyle w:val="11"/>
          <w:rFonts w:eastAsia="Calibri"/>
          <w:sz w:val="18"/>
          <w:szCs w:val="18"/>
        </w:rPr>
        <w:t>Основными формами просвещения являются родительские собрания. Основные формы обучения родителей: лекции, семинары, мастер-классы, проекты.</w:t>
      </w:r>
    </w:p>
    <w:p w:rsidR="00C52E5C" w:rsidRPr="00584A7F" w:rsidRDefault="00C52E5C" w:rsidP="00C52E5C">
      <w:pPr>
        <w:shd w:val="clear" w:color="auto" w:fill="FFFFFF"/>
        <w:ind w:firstLine="426"/>
        <w:jc w:val="both"/>
        <w:rPr>
          <w:sz w:val="18"/>
          <w:szCs w:val="18"/>
        </w:rPr>
      </w:pPr>
      <w:r w:rsidRPr="00584A7F">
        <w:rPr>
          <w:b/>
          <w:iCs/>
          <w:sz w:val="18"/>
          <w:szCs w:val="18"/>
        </w:rPr>
        <w:t>Диагностические срезы, анкетирование, опросы</w:t>
      </w:r>
      <w:r w:rsidRPr="00584A7F">
        <w:rPr>
          <w:sz w:val="18"/>
          <w:szCs w:val="18"/>
        </w:rPr>
        <w:t xml:space="preserve">позволяют получить необходимую информацию о семье каждого воспитанника, об уровне общекультурного развития его </w:t>
      </w:r>
      <w:r w:rsidRPr="00584A7F">
        <w:rPr>
          <w:spacing w:val="-1"/>
          <w:sz w:val="18"/>
          <w:szCs w:val="18"/>
        </w:rPr>
        <w:t xml:space="preserve">родителей, наличие у них необходимых педагогических знаний, отношения в семье к ребенку, </w:t>
      </w:r>
      <w:r w:rsidRPr="00584A7F">
        <w:rPr>
          <w:sz w:val="18"/>
          <w:szCs w:val="18"/>
        </w:rPr>
        <w:t xml:space="preserve">запросах, интересах, потребностях родителей в психолого-педагогических знаниях. Только используя данные формы сотрудничества возможно осуществление индивидуального, </w:t>
      </w:r>
      <w:r w:rsidRPr="00584A7F">
        <w:rPr>
          <w:spacing w:val="-1"/>
          <w:sz w:val="18"/>
          <w:szCs w:val="18"/>
        </w:rPr>
        <w:t xml:space="preserve">личностно-ориентированного подхода к ребенку в условиях ДОУ, повышение эффективности </w:t>
      </w:r>
      <w:r w:rsidRPr="00584A7F">
        <w:rPr>
          <w:sz w:val="18"/>
          <w:szCs w:val="18"/>
        </w:rPr>
        <w:t>образовательной работы с детьми и построение грамотного общения с их родителями.</w:t>
      </w:r>
    </w:p>
    <w:p w:rsidR="00C52E5C" w:rsidRPr="00584A7F" w:rsidRDefault="00C52E5C" w:rsidP="00C52E5C">
      <w:pPr>
        <w:shd w:val="clear" w:color="auto" w:fill="FFFFFF"/>
        <w:ind w:firstLine="426"/>
        <w:jc w:val="both"/>
        <w:rPr>
          <w:sz w:val="18"/>
          <w:szCs w:val="18"/>
        </w:rPr>
      </w:pPr>
      <w:r w:rsidRPr="00584A7F">
        <w:rPr>
          <w:b/>
          <w:iCs/>
          <w:sz w:val="18"/>
          <w:szCs w:val="18"/>
        </w:rPr>
        <w:t>Игры с педагогическим содержанием</w:t>
      </w:r>
      <w:r w:rsidRPr="00584A7F">
        <w:rPr>
          <w:sz w:val="18"/>
          <w:szCs w:val="18"/>
        </w:rPr>
        <w:t xml:space="preserve"> предполагают участие не только родителей, педагогов, но и детей.</w:t>
      </w:r>
    </w:p>
    <w:p w:rsidR="00C52E5C" w:rsidRPr="00584A7F" w:rsidRDefault="00C52E5C" w:rsidP="00C52E5C">
      <w:pPr>
        <w:shd w:val="clear" w:color="auto" w:fill="FFFFFF"/>
        <w:ind w:firstLine="426"/>
        <w:jc w:val="both"/>
        <w:rPr>
          <w:spacing w:val="-1"/>
          <w:sz w:val="18"/>
          <w:szCs w:val="18"/>
        </w:rPr>
      </w:pPr>
      <w:r w:rsidRPr="00584A7F">
        <w:rPr>
          <w:b/>
          <w:iCs/>
          <w:sz w:val="18"/>
          <w:szCs w:val="18"/>
        </w:rPr>
        <w:t xml:space="preserve">Индивидуальные маршруты сопровождения семьи </w:t>
      </w:r>
      <w:r w:rsidRPr="00584A7F">
        <w:rPr>
          <w:b/>
          <w:sz w:val="18"/>
          <w:szCs w:val="18"/>
        </w:rPr>
        <w:t>-</w:t>
      </w:r>
      <w:r w:rsidRPr="00584A7F">
        <w:rPr>
          <w:sz w:val="18"/>
          <w:szCs w:val="18"/>
        </w:rPr>
        <w:t xml:space="preserve"> это выход на индивидуальные формы сотрудничества, разработка совместных действий ДОУ и семьи по обеспечению развития ребенка в различных сферах. В этих программах обозначены ключевые позиции </w:t>
      </w:r>
      <w:r w:rsidRPr="00584A7F">
        <w:rPr>
          <w:spacing w:val="-1"/>
          <w:sz w:val="18"/>
          <w:szCs w:val="18"/>
        </w:rPr>
        <w:t>взаимодействия, мера ответственности сторон, ожидаемые результаты.</w:t>
      </w:r>
    </w:p>
    <w:p w:rsidR="00C52E5C" w:rsidRPr="00584A7F" w:rsidRDefault="00C52E5C" w:rsidP="00C52E5C">
      <w:pPr>
        <w:shd w:val="clear" w:color="auto" w:fill="FFFFFF"/>
        <w:ind w:firstLine="426"/>
        <w:jc w:val="both"/>
        <w:rPr>
          <w:sz w:val="18"/>
          <w:szCs w:val="18"/>
        </w:rPr>
      </w:pPr>
      <w:r w:rsidRPr="00584A7F">
        <w:rPr>
          <w:b/>
          <w:iCs/>
          <w:sz w:val="18"/>
          <w:szCs w:val="18"/>
        </w:rPr>
        <w:t>Информационные стенды, папки,  альбомы</w:t>
      </w:r>
      <w:r w:rsidRPr="00584A7F">
        <w:rPr>
          <w:sz w:val="18"/>
          <w:szCs w:val="18"/>
        </w:rPr>
        <w:t>- для родителей,  которые по каким-либо   причинам   не   могут   принять   участие   в   очных   формах   сотрудничества.   Н-р, оформляется папка, содержание которой определяется с учетом опыта семейного воспитания конкретной семьи, особенностей ее ребенка и формируется специалистами, педагогами, медиками ДОУ.</w:t>
      </w:r>
    </w:p>
    <w:p w:rsidR="00C52E5C" w:rsidRPr="00584A7F" w:rsidRDefault="00C52E5C" w:rsidP="00C52E5C">
      <w:pPr>
        <w:pStyle w:val="67"/>
        <w:shd w:val="clear" w:color="auto" w:fill="auto"/>
        <w:spacing w:after="0" w:line="240" w:lineRule="auto"/>
        <w:ind w:firstLine="380"/>
        <w:jc w:val="both"/>
        <w:rPr>
          <w:rStyle w:val="ad"/>
          <w:color w:val="auto"/>
          <w:sz w:val="18"/>
          <w:szCs w:val="18"/>
        </w:rPr>
      </w:pPr>
      <w:r w:rsidRPr="00584A7F">
        <w:rPr>
          <w:rStyle w:val="ad"/>
          <w:color w:val="auto"/>
          <w:sz w:val="18"/>
          <w:szCs w:val="18"/>
        </w:rPr>
        <w:t>Мастер-классы.</w:t>
      </w:r>
      <w:r w:rsidRPr="00584A7F">
        <w:rPr>
          <w:rStyle w:val="11"/>
          <w:color w:val="auto"/>
          <w:sz w:val="18"/>
          <w:szCs w:val="18"/>
        </w:rPr>
        <w:t xml:space="preserve"> Мастер-класс —особая форма презентации специ</w:t>
      </w:r>
      <w:r w:rsidRPr="00584A7F">
        <w:rPr>
          <w:rStyle w:val="11"/>
          <w:color w:val="auto"/>
          <w:sz w:val="18"/>
          <w:szCs w:val="18"/>
        </w:rPr>
        <w:softHyphen/>
        <w:t>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w:t>
      </w:r>
      <w:r w:rsidRPr="00584A7F">
        <w:rPr>
          <w:rStyle w:val="11"/>
          <w:color w:val="auto"/>
          <w:sz w:val="18"/>
          <w:szCs w:val="18"/>
        </w:rPr>
        <w:softHyphen/>
        <w:t>готовке мастер-класса придается практическим и наглядным методам. Мастер-класс может быть организован сотрудниками детского сада, ро</w:t>
      </w:r>
      <w:r w:rsidRPr="00584A7F">
        <w:rPr>
          <w:rStyle w:val="11"/>
          <w:color w:val="auto"/>
          <w:sz w:val="18"/>
          <w:szCs w:val="18"/>
        </w:rPr>
        <w:softHyphen/>
        <w:t>дителями, приглашенными специалистами (художником, режиссером, экологом и др.).</w:t>
      </w:r>
    </w:p>
    <w:p w:rsidR="00C52E5C" w:rsidRPr="00584A7F" w:rsidRDefault="00C52E5C" w:rsidP="00C52E5C">
      <w:pPr>
        <w:shd w:val="clear" w:color="auto" w:fill="FFFFFF"/>
        <w:ind w:firstLine="426"/>
        <w:jc w:val="both"/>
        <w:rPr>
          <w:sz w:val="18"/>
          <w:szCs w:val="18"/>
        </w:rPr>
      </w:pPr>
      <w:r w:rsidRPr="00584A7F">
        <w:rPr>
          <w:b/>
          <w:iCs/>
          <w:sz w:val="18"/>
          <w:szCs w:val="18"/>
        </w:rPr>
        <w:t>Поощрение родителей, информационные корзины, использование видеозаписей</w:t>
      </w:r>
      <w:r w:rsidRPr="00584A7F">
        <w:rPr>
          <w:sz w:val="18"/>
          <w:szCs w:val="18"/>
        </w:rPr>
        <w:t xml:space="preserve">являются </w:t>
      </w:r>
      <w:r w:rsidRPr="00584A7F">
        <w:rPr>
          <w:spacing w:val="-1"/>
          <w:sz w:val="18"/>
          <w:szCs w:val="18"/>
        </w:rPr>
        <w:t xml:space="preserve">формами, способствующими активации родителей. Данные формы взаимодействия призваны </w:t>
      </w:r>
      <w:r w:rsidRPr="00584A7F">
        <w:rPr>
          <w:sz w:val="18"/>
          <w:szCs w:val="18"/>
        </w:rPr>
        <w:t xml:space="preserve">повысить уровень мотивации родителей на сотрудничество с ДОУ, переориентировать родителей, имеющих потребительский взгляд на ДОУ. </w:t>
      </w:r>
    </w:p>
    <w:p w:rsidR="00C52E5C" w:rsidRPr="00584A7F" w:rsidRDefault="00C52E5C" w:rsidP="00C52E5C">
      <w:pPr>
        <w:shd w:val="clear" w:color="auto" w:fill="FFFFFF"/>
        <w:ind w:left="14" w:firstLine="694"/>
        <w:jc w:val="both"/>
        <w:rPr>
          <w:rStyle w:val="ad"/>
          <w:b w:val="0"/>
          <w:bCs w:val="0"/>
          <w:sz w:val="18"/>
          <w:szCs w:val="18"/>
        </w:rPr>
      </w:pPr>
      <w:r w:rsidRPr="00584A7F">
        <w:rPr>
          <w:sz w:val="18"/>
          <w:szCs w:val="18"/>
        </w:rPr>
        <w:t xml:space="preserve">Использование видеозаписей с обучающих и практических мероприятий для детей и </w:t>
      </w:r>
      <w:r w:rsidRPr="00584A7F">
        <w:rPr>
          <w:spacing w:val="-1"/>
          <w:sz w:val="18"/>
          <w:szCs w:val="18"/>
        </w:rPr>
        <w:t xml:space="preserve">родителей, где предполагалось их присутствие. Просматривание кассеты дома спровоцирует у родителей возникновение вопросов, а значит, появится потребность в общении с педагогами, </w:t>
      </w:r>
      <w:r w:rsidRPr="00584A7F">
        <w:rPr>
          <w:sz w:val="18"/>
          <w:szCs w:val="18"/>
        </w:rPr>
        <w:t xml:space="preserve">специалистами по их разрешению. Повышает качество сотрудничества взаимообмен видеозаписями о жизни ребенка в семье, о создании условий, о стиле общения в семье, празднование дня рождения и т.д. - это информация к размышлению для педагогов, ведь </w:t>
      </w:r>
      <w:r w:rsidRPr="00584A7F">
        <w:rPr>
          <w:spacing w:val="-1"/>
          <w:sz w:val="18"/>
          <w:szCs w:val="18"/>
        </w:rPr>
        <w:t xml:space="preserve">увидеть ребенка в условиях семьи - это обратная связь и предпосылка к созданию единого </w:t>
      </w:r>
      <w:r w:rsidRPr="00584A7F">
        <w:rPr>
          <w:sz w:val="18"/>
          <w:szCs w:val="18"/>
        </w:rPr>
        <w:t>образовательного пространства.</w:t>
      </w:r>
    </w:p>
    <w:p w:rsidR="00C52E5C" w:rsidRPr="00584A7F" w:rsidRDefault="00C52E5C" w:rsidP="00C52E5C">
      <w:pPr>
        <w:pStyle w:val="67"/>
        <w:shd w:val="clear" w:color="auto" w:fill="auto"/>
        <w:spacing w:after="0" w:line="240" w:lineRule="auto"/>
        <w:ind w:firstLine="400"/>
        <w:jc w:val="both"/>
        <w:rPr>
          <w:rStyle w:val="ad"/>
          <w:rFonts w:eastAsia="Tahoma"/>
          <w:color w:val="auto"/>
          <w:sz w:val="18"/>
          <w:szCs w:val="18"/>
        </w:rPr>
      </w:pPr>
      <w:r w:rsidRPr="00584A7F">
        <w:rPr>
          <w:rStyle w:val="ad"/>
          <w:color w:val="auto"/>
          <w:sz w:val="18"/>
          <w:szCs w:val="18"/>
        </w:rPr>
        <w:lastRenderedPageBreak/>
        <w:t>Проектная деятельность.</w:t>
      </w:r>
      <w:r w:rsidRPr="00584A7F">
        <w:rPr>
          <w:rStyle w:val="11"/>
          <w:color w:val="auto"/>
          <w:sz w:val="18"/>
          <w:szCs w:val="18"/>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w:t>
      </w:r>
      <w:r w:rsidRPr="00584A7F">
        <w:rPr>
          <w:rStyle w:val="11"/>
          <w:color w:val="auto"/>
          <w:sz w:val="18"/>
          <w:szCs w:val="18"/>
        </w:rPr>
        <w:softHyphen/>
        <w:t>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C52E5C" w:rsidRPr="00584A7F" w:rsidRDefault="00C52E5C" w:rsidP="00C52E5C">
      <w:pPr>
        <w:pStyle w:val="67"/>
        <w:shd w:val="clear" w:color="auto" w:fill="auto"/>
        <w:spacing w:after="0" w:line="240" w:lineRule="auto"/>
        <w:ind w:firstLine="400"/>
        <w:jc w:val="both"/>
        <w:rPr>
          <w:rStyle w:val="11"/>
          <w:color w:val="auto"/>
          <w:sz w:val="18"/>
          <w:szCs w:val="18"/>
        </w:rPr>
      </w:pPr>
      <w:r w:rsidRPr="00584A7F">
        <w:rPr>
          <w:rStyle w:val="ad"/>
          <w:color w:val="auto"/>
          <w:sz w:val="18"/>
          <w:szCs w:val="18"/>
        </w:rPr>
        <w:t>Семейные праздники.</w:t>
      </w:r>
      <w:r w:rsidRPr="00584A7F">
        <w:rPr>
          <w:rStyle w:val="11"/>
          <w:color w:val="auto"/>
          <w:sz w:val="18"/>
          <w:szCs w:val="1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w:t>
      </w:r>
      <w:r w:rsidRPr="00584A7F">
        <w:rPr>
          <w:rStyle w:val="11"/>
          <w:color w:val="auto"/>
          <w:sz w:val="18"/>
          <w:szCs w:val="18"/>
        </w:rPr>
        <w:softHyphen/>
        <w:t>тывающих взрослых, является семейный праздник в детском саду.</w:t>
      </w:r>
    </w:p>
    <w:p w:rsidR="00C52E5C" w:rsidRPr="00584A7F" w:rsidRDefault="00C52E5C" w:rsidP="00C52E5C">
      <w:pPr>
        <w:pStyle w:val="67"/>
        <w:shd w:val="clear" w:color="auto" w:fill="auto"/>
        <w:spacing w:after="0" w:line="240" w:lineRule="auto"/>
        <w:ind w:firstLine="400"/>
        <w:jc w:val="both"/>
        <w:rPr>
          <w:rStyle w:val="11"/>
          <w:color w:val="auto"/>
          <w:sz w:val="18"/>
          <w:szCs w:val="18"/>
        </w:rPr>
      </w:pPr>
      <w:r w:rsidRPr="00584A7F">
        <w:rPr>
          <w:rStyle w:val="11"/>
          <w:color w:val="auto"/>
          <w:sz w:val="18"/>
          <w:szCs w:val="18"/>
        </w:rPr>
        <w:t>Семейный праздник в детском саду —это особый день, объединяю</w:t>
      </w:r>
      <w:r w:rsidRPr="00584A7F">
        <w:rPr>
          <w:rStyle w:val="11"/>
          <w:color w:val="auto"/>
          <w:sz w:val="18"/>
          <w:szCs w:val="18"/>
        </w:rPr>
        <w:softHyphen/>
        <w:t>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w:t>
      </w:r>
      <w:r w:rsidRPr="00584A7F">
        <w:rPr>
          <w:rStyle w:val="11"/>
          <w:color w:val="auto"/>
          <w:sz w:val="18"/>
          <w:szCs w:val="18"/>
        </w:rPr>
        <w:softHyphen/>
        <w:t>мьи, любви и верности (8 июля).</w:t>
      </w:r>
    </w:p>
    <w:p w:rsidR="00C52E5C" w:rsidRPr="00584A7F" w:rsidRDefault="00C52E5C" w:rsidP="00C52E5C">
      <w:pPr>
        <w:pStyle w:val="67"/>
        <w:shd w:val="clear" w:color="auto" w:fill="auto"/>
        <w:spacing w:after="0" w:line="240" w:lineRule="auto"/>
        <w:ind w:firstLine="400"/>
        <w:jc w:val="both"/>
        <w:rPr>
          <w:rStyle w:val="ad"/>
          <w:color w:val="auto"/>
          <w:sz w:val="18"/>
          <w:szCs w:val="18"/>
        </w:rPr>
      </w:pPr>
      <w:r w:rsidRPr="00584A7F">
        <w:rPr>
          <w:rStyle w:val="11"/>
          <w:color w:val="auto"/>
          <w:sz w:val="18"/>
          <w:szCs w:val="1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C52E5C" w:rsidRPr="00584A7F" w:rsidRDefault="00C52E5C" w:rsidP="00C52E5C">
      <w:pPr>
        <w:pStyle w:val="67"/>
        <w:shd w:val="clear" w:color="auto" w:fill="auto"/>
        <w:spacing w:after="0" w:line="240" w:lineRule="auto"/>
        <w:ind w:firstLine="400"/>
        <w:jc w:val="both"/>
        <w:rPr>
          <w:rStyle w:val="ad"/>
          <w:color w:val="auto"/>
          <w:sz w:val="18"/>
          <w:szCs w:val="18"/>
        </w:rPr>
      </w:pPr>
      <w:r w:rsidRPr="00584A7F">
        <w:rPr>
          <w:rStyle w:val="ad"/>
          <w:color w:val="auto"/>
          <w:sz w:val="18"/>
          <w:szCs w:val="18"/>
        </w:rPr>
        <w:t>Семейный театр.</w:t>
      </w:r>
      <w:r w:rsidRPr="00584A7F">
        <w:rPr>
          <w:rStyle w:val="11"/>
          <w:color w:val="auto"/>
          <w:sz w:val="18"/>
          <w:szCs w:val="18"/>
        </w:rPr>
        <w:t xml:space="preserve"> Развитие партнерских отношений с семьей открывает новые воз</w:t>
      </w:r>
      <w:r w:rsidRPr="00584A7F">
        <w:rPr>
          <w:rStyle w:val="11"/>
          <w:color w:val="auto"/>
          <w:sz w:val="18"/>
          <w:szCs w:val="18"/>
        </w:rPr>
        <w:softHyphen/>
        <w:t>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C52E5C" w:rsidRPr="00584A7F" w:rsidRDefault="00C52E5C" w:rsidP="00C52E5C">
      <w:pPr>
        <w:shd w:val="clear" w:color="auto" w:fill="FFFFFF"/>
        <w:ind w:firstLine="426"/>
        <w:jc w:val="both"/>
        <w:rPr>
          <w:rStyle w:val="11"/>
          <w:sz w:val="18"/>
          <w:szCs w:val="18"/>
        </w:rPr>
      </w:pPr>
      <w:r w:rsidRPr="00584A7F">
        <w:rPr>
          <w:rStyle w:val="ad"/>
          <w:sz w:val="18"/>
          <w:szCs w:val="18"/>
        </w:rPr>
        <w:t>Семейный абонемент.</w:t>
      </w:r>
      <w:r w:rsidRPr="00584A7F">
        <w:rPr>
          <w:rStyle w:val="11"/>
          <w:sz w:val="18"/>
          <w:szCs w:val="18"/>
        </w:rPr>
        <w:t xml:space="preserve"> Прекрасную возможность встречи с искусст</w:t>
      </w:r>
      <w:r w:rsidRPr="00584A7F">
        <w:rPr>
          <w:rStyle w:val="11"/>
          <w:sz w:val="18"/>
          <w:szCs w:val="18"/>
        </w:rPr>
        <w:softHyphen/>
        <w:t>вом способны предоставить семье детский сад и его партнеры —учреж</w:t>
      </w:r>
      <w:r w:rsidRPr="00584A7F">
        <w:rPr>
          <w:rStyle w:val="11"/>
          <w:sz w:val="18"/>
          <w:szCs w:val="18"/>
        </w:rPr>
        <w:softHyphen/>
        <w:t>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w:t>
      </w:r>
      <w:r w:rsidRPr="00584A7F">
        <w:rPr>
          <w:rStyle w:val="11"/>
          <w:sz w:val="18"/>
          <w:szCs w:val="18"/>
        </w:rPr>
        <w:softHyphen/>
        <w:t>ми, посвященными тому или иному виду искусства. Например, «Здравс</w:t>
      </w:r>
      <w:r w:rsidRPr="00584A7F">
        <w:rPr>
          <w:rStyle w:val="11"/>
          <w:sz w:val="18"/>
          <w:szCs w:val="18"/>
        </w:rPr>
        <w:softHyphen/>
        <w:t>твуй, музыка!», «Чудо по имени театр», «Семейные встречи в библиотеке» и др.</w:t>
      </w:r>
    </w:p>
    <w:p w:rsidR="00C52E5C" w:rsidRPr="00584A7F" w:rsidRDefault="00C52E5C" w:rsidP="00C52E5C">
      <w:pPr>
        <w:shd w:val="clear" w:color="auto" w:fill="FFFFFF"/>
        <w:ind w:firstLine="426"/>
        <w:jc w:val="both"/>
        <w:rPr>
          <w:sz w:val="18"/>
          <w:szCs w:val="18"/>
        </w:rPr>
      </w:pPr>
      <w:r w:rsidRPr="00584A7F">
        <w:rPr>
          <w:b/>
          <w:iCs/>
          <w:spacing w:val="-1"/>
          <w:sz w:val="18"/>
          <w:szCs w:val="18"/>
        </w:rPr>
        <w:t>Семинары, конференции</w:t>
      </w:r>
      <w:r w:rsidRPr="00584A7F">
        <w:rPr>
          <w:spacing w:val="-1"/>
          <w:sz w:val="18"/>
          <w:szCs w:val="18"/>
        </w:rPr>
        <w:t xml:space="preserve">для родителей и педагогов носят познавательный характер. Данные формы предполагают знакомство родителей с особенностями возрастного, интеллектуального и психологического развития детей, рациональными методами и приемами </w:t>
      </w:r>
      <w:r w:rsidRPr="00584A7F">
        <w:rPr>
          <w:sz w:val="18"/>
          <w:szCs w:val="18"/>
        </w:rPr>
        <w:t>воспитания для формирования у родителей практических навыков.</w:t>
      </w:r>
    </w:p>
    <w:p w:rsidR="00C52E5C" w:rsidRPr="00584A7F" w:rsidRDefault="00C52E5C" w:rsidP="00C52E5C">
      <w:pPr>
        <w:shd w:val="clear" w:color="auto" w:fill="FFFFFF"/>
        <w:ind w:left="29" w:right="14"/>
        <w:jc w:val="both"/>
        <w:rPr>
          <w:rStyle w:val="ad"/>
          <w:b w:val="0"/>
          <w:bCs w:val="0"/>
          <w:sz w:val="18"/>
          <w:szCs w:val="18"/>
        </w:rPr>
      </w:pPr>
      <w:r w:rsidRPr="00584A7F">
        <w:rPr>
          <w:spacing w:val="-1"/>
          <w:sz w:val="18"/>
          <w:szCs w:val="18"/>
        </w:rPr>
        <w:t xml:space="preserve">Привлечение родителей к участию в мероприятиях в качестве экспертов, членов жюри, </w:t>
      </w:r>
      <w:r w:rsidRPr="00584A7F">
        <w:rPr>
          <w:sz w:val="18"/>
          <w:szCs w:val="18"/>
        </w:rPr>
        <w:t>подчеркивая при этом их значимость.</w:t>
      </w:r>
    </w:p>
    <w:p w:rsidR="00C52E5C" w:rsidRPr="00584A7F" w:rsidRDefault="00C52E5C" w:rsidP="00C52E5C">
      <w:pPr>
        <w:shd w:val="clear" w:color="auto" w:fill="FFFFFF"/>
        <w:ind w:firstLine="426"/>
        <w:jc w:val="both"/>
        <w:rPr>
          <w:sz w:val="18"/>
          <w:szCs w:val="18"/>
        </w:rPr>
      </w:pPr>
      <w:r w:rsidRPr="00584A7F">
        <w:rPr>
          <w:b/>
          <w:iCs/>
          <w:sz w:val="18"/>
          <w:szCs w:val="18"/>
        </w:rPr>
        <w:t>Совместные мероприятия праздники, досуги, НОД</w:t>
      </w:r>
      <w:r w:rsidRPr="00584A7F">
        <w:rPr>
          <w:i/>
          <w:iCs/>
          <w:sz w:val="18"/>
          <w:szCs w:val="18"/>
        </w:rPr>
        <w:t xml:space="preserve"> - </w:t>
      </w:r>
      <w:r w:rsidRPr="00584A7F">
        <w:rPr>
          <w:sz w:val="18"/>
          <w:szCs w:val="18"/>
        </w:rPr>
        <w:t>позволяют установить теплые неформальные отношения между педагогами, родителями и детьми. Такие мероприятия помогают создать эмоциональный комфорт в общении, сблизить участников коррекционно-</w:t>
      </w:r>
      <w:r w:rsidRPr="00584A7F">
        <w:rPr>
          <w:spacing w:val="-1"/>
          <w:sz w:val="18"/>
          <w:szCs w:val="18"/>
        </w:rPr>
        <w:t xml:space="preserve">образовательного процесса, способствуют тому, что благодаря установлению позитивной эмоциональной атмосферы, родители становятся более открытыми для общения, в дальнейшем </w:t>
      </w:r>
      <w:r w:rsidRPr="00584A7F">
        <w:rPr>
          <w:sz w:val="18"/>
          <w:szCs w:val="18"/>
        </w:rPr>
        <w:t>педагогам проще наладить с ними контакты, предоставлять необходимую информацию. Эффективность данных форм будет высокой, если содержание мероприятий соответствует запросам, потребностям и интересам родителей.</w:t>
      </w:r>
    </w:p>
    <w:p w:rsidR="00C52E5C" w:rsidRPr="00584A7F" w:rsidRDefault="00C52E5C" w:rsidP="00C52E5C">
      <w:pPr>
        <w:jc w:val="both"/>
        <w:rPr>
          <w:b/>
          <w:sz w:val="18"/>
          <w:szCs w:val="18"/>
        </w:rPr>
      </w:pPr>
      <w:r w:rsidRPr="00584A7F">
        <w:rPr>
          <w:sz w:val="18"/>
          <w:szCs w:val="18"/>
        </w:rPr>
        <w:t xml:space="preserve">- План работы с семьями воспитанников на 2016-2017 учебный год представлен в  </w:t>
      </w:r>
      <w:r w:rsidRPr="00584A7F">
        <w:rPr>
          <w:b/>
          <w:sz w:val="18"/>
          <w:szCs w:val="18"/>
        </w:rPr>
        <w:t>(приложении 5)</w:t>
      </w:r>
    </w:p>
    <w:p w:rsidR="00C52E5C" w:rsidRPr="00584A7F" w:rsidRDefault="00C52E5C" w:rsidP="00C52E5C">
      <w:pPr>
        <w:jc w:val="center"/>
        <w:rPr>
          <w:rFonts w:eastAsia="Tahoma"/>
          <w:b/>
          <w:bCs/>
          <w:sz w:val="18"/>
          <w:szCs w:val="18"/>
        </w:rPr>
      </w:pPr>
    </w:p>
    <w:p w:rsidR="00C52E5C" w:rsidRPr="001B786D" w:rsidRDefault="00C52E5C" w:rsidP="00C52E5C">
      <w:pPr>
        <w:jc w:val="center"/>
        <w:rPr>
          <w:rFonts w:eastAsia="Tahoma"/>
          <w:b/>
          <w:bCs/>
          <w:sz w:val="18"/>
          <w:szCs w:val="18"/>
        </w:rPr>
      </w:pPr>
      <w:r w:rsidRPr="001B786D">
        <w:rPr>
          <w:rFonts w:eastAsia="Tahoma"/>
          <w:b/>
          <w:bCs/>
          <w:sz w:val="18"/>
          <w:szCs w:val="18"/>
        </w:rPr>
        <w:t>Содержание направлений работы с семьей по образовательным областям</w:t>
      </w:r>
    </w:p>
    <w:p w:rsidR="00C52E5C" w:rsidRPr="00524A60" w:rsidRDefault="00C52E5C" w:rsidP="00C52E5C">
      <w:pPr>
        <w:jc w:val="center"/>
        <w:rPr>
          <w:sz w:val="18"/>
          <w:szCs w:val="18"/>
        </w:rPr>
      </w:pPr>
      <w:r w:rsidRPr="00524A60">
        <w:rPr>
          <w:b/>
          <w:i/>
          <w:sz w:val="18"/>
          <w:szCs w:val="18"/>
        </w:rPr>
        <w:t>Образовательная область «Физическое развитие»</w:t>
      </w:r>
    </w:p>
    <w:p w:rsidR="00C52E5C" w:rsidRPr="00524A60" w:rsidRDefault="00C52E5C" w:rsidP="00C52E5C">
      <w:pPr>
        <w:tabs>
          <w:tab w:val="left" w:pos="3898"/>
          <w:tab w:val="left" w:pos="7008"/>
        </w:tabs>
        <w:ind w:firstLine="142"/>
        <w:jc w:val="both"/>
        <w:rPr>
          <w:sz w:val="18"/>
          <w:szCs w:val="18"/>
        </w:rPr>
      </w:pPr>
      <w:r w:rsidRPr="00524A60">
        <w:rPr>
          <w:sz w:val="18"/>
          <w:szCs w:val="18"/>
        </w:rPr>
        <w:t>Объяснять родителям, как образ жизни семьи воздействует на здоровье ребенка.</w:t>
      </w:r>
    </w:p>
    <w:p w:rsidR="00C52E5C" w:rsidRPr="00524A60" w:rsidRDefault="00C52E5C" w:rsidP="00C52E5C">
      <w:pPr>
        <w:ind w:firstLine="142"/>
        <w:jc w:val="both"/>
        <w:rPr>
          <w:sz w:val="18"/>
          <w:szCs w:val="18"/>
        </w:rPr>
      </w:pPr>
      <w:r w:rsidRPr="00524A60">
        <w:rPr>
          <w:sz w:val="18"/>
          <w:szCs w:val="1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C52E5C" w:rsidRPr="00524A60" w:rsidRDefault="00C52E5C" w:rsidP="00C52E5C">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52E5C" w:rsidRPr="00524A60" w:rsidRDefault="00C52E5C" w:rsidP="00C52E5C">
      <w:pPr>
        <w:ind w:firstLine="142"/>
        <w:jc w:val="both"/>
        <w:rPr>
          <w:sz w:val="18"/>
          <w:szCs w:val="18"/>
        </w:rPr>
      </w:pPr>
      <w:r w:rsidRPr="00524A60">
        <w:rPr>
          <w:sz w:val="18"/>
          <w:szCs w:val="18"/>
        </w:rPr>
        <w:t xml:space="preserve">Знакомить родителей с оздоровительными мероприятиями, проводимыми </w:t>
      </w:r>
      <w:r w:rsidRPr="00524A60">
        <w:rPr>
          <w:i/>
          <w:iCs/>
          <w:spacing w:val="-10"/>
          <w:sz w:val="18"/>
          <w:szCs w:val="18"/>
        </w:rPr>
        <w:t xml:space="preserve">в </w:t>
      </w:r>
      <w:r w:rsidRPr="00524A60">
        <w:rPr>
          <w:sz w:val="18"/>
          <w:szCs w:val="18"/>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C52E5C" w:rsidRPr="00524A60" w:rsidRDefault="00C52E5C" w:rsidP="00C52E5C">
      <w:pPr>
        <w:ind w:firstLine="142"/>
        <w:jc w:val="both"/>
        <w:rPr>
          <w:sz w:val="18"/>
          <w:szCs w:val="18"/>
        </w:rPr>
      </w:pPr>
      <w:r w:rsidRPr="00524A60">
        <w:rPr>
          <w:sz w:val="18"/>
          <w:szCs w:val="1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C52E5C" w:rsidRPr="00524A60" w:rsidRDefault="00C52E5C" w:rsidP="00C52E5C">
      <w:pPr>
        <w:ind w:firstLine="142"/>
        <w:jc w:val="both"/>
        <w:rPr>
          <w:sz w:val="18"/>
          <w:szCs w:val="18"/>
        </w:rPr>
      </w:pPr>
      <w:r w:rsidRPr="00524A60">
        <w:rPr>
          <w:sz w:val="18"/>
          <w:szCs w:val="1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C52E5C" w:rsidRPr="00524A60" w:rsidRDefault="00C52E5C" w:rsidP="00C52E5C">
      <w:pPr>
        <w:ind w:firstLine="142"/>
        <w:jc w:val="both"/>
        <w:rPr>
          <w:sz w:val="18"/>
          <w:szCs w:val="18"/>
        </w:rPr>
      </w:pPr>
      <w:r w:rsidRPr="00524A60">
        <w:rPr>
          <w:sz w:val="18"/>
          <w:szCs w:val="1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C52E5C" w:rsidRPr="00524A60" w:rsidRDefault="00C52E5C" w:rsidP="00C52E5C">
      <w:pPr>
        <w:ind w:firstLine="142"/>
        <w:jc w:val="both"/>
        <w:rPr>
          <w:sz w:val="18"/>
          <w:szCs w:val="18"/>
        </w:rPr>
      </w:pPr>
      <w:r w:rsidRPr="00524A60">
        <w:rPr>
          <w:sz w:val="18"/>
          <w:szCs w:val="1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C52E5C" w:rsidRPr="00524A60" w:rsidRDefault="00C52E5C" w:rsidP="00C52E5C">
      <w:pPr>
        <w:ind w:firstLine="142"/>
        <w:jc w:val="both"/>
        <w:rPr>
          <w:sz w:val="18"/>
          <w:szCs w:val="18"/>
        </w:rPr>
      </w:pPr>
      <w:r w:rsidRPr="00524A60">
        <w:rPr>
          <w:sz w:val="18"/>
          <w:szCs w:val="1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C52E5C" w:rsidRPr="00524A60" w:rsidRDefault="00C52E5C" w:rsidP="00C52E5C">
      <w:pPr>
        <w:tabs>
          <w:tab w:val="left" w:pos="6106"/>
        </w:tabs>
        <w:ind w:firstLine="142"/>
        <w:jc w:val="center"/>
        <w:rPr>
          <w:sz w:val="18"/>
          <w:szCs w:val="18"/>
        </w:rPr>
      </w:pPr>
      <w:r w:rsidRPr="00524A60">
        <w:rPr>
          <w:b/>
          <w:i/>
          <w:sz w:val="18"/>
          <w:szCs w:val="18"/>
        </w:rPr>
        <w:lastRenderedPageBreak/>
        <w:t>Образовательная область «Социально-коммуникативное развитие»</w:t>
      </w:r>
    </w:p>
    <w:p w:rsidR="00C52E5C" w:rsidRPr="00524A60" w:rsidRDefault="00C52E5C" w:rsidP="00C52E5C">
      <w:pPr>
        <w:ind w:firstLine="142"/>
        <w:jc w:val="both"/>
        <w:rPr>
          <w:sz w:val="18"/>
          <w:szCs w:val="18"/>
        </w:rPr>
      </w:pPr>
      <w:r w:rsidRPr="00524A60">
        <w:rPr>
          <w:sz w:val="18"/>
          <w:szCs w:val="1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C52E5C" w:rsidRPr="00524A60" w:rsidRDefault="00C52E5C" w:rsidP="00C52E5C">
      <w:pPr>
        <w:ind w:firstLine="142"/>
        <w:jc w:val="both"/>
        <w:rPr>
          <w:sz w:val="18"/>
          <w:szCs w:val="18"/>
        </w:rPr>
      </w:pPr>
      <w:r w:rsidRPr="00524A60">
        <w:rPr>
          <w:sz w:val="18"/>
          <w:szCs w:val="18"/>
        </w:rPr>
        <w:t xml:space="preserve">Знакомить родителей с опасными для здоровья ребенка ситуациями, возникающими дома, на даче, на дороге, в лесу, у водоема, </w:t>
      </w:r>
      <w:r w:rsidRPr="00524A60">
        <w:rPr>
          <w:rFonts w:eastAsia="Microsoft Sans Serif"/>
          <w:spacing w:val="-10"/>
          <w:sz w:val="18"/>
          <w:szCs w:val="18"/>
        </w:rPr>
        <w:t xml:space="preserve">и </w:t>
      </w:r>
      <w:r w:rsidRPr="00524A60">
        <w:rPr>
          <w:sz w:val="18"/>
          <w:szCs w:val="18"/>
        </w:rPr>
        <w:t>способами поведения в них. Направлять внимание родителей на развитие у детей способности видеть, осознавать и избегать опасности,</w:t>
      </w:r>
    </w:p>
    <w:p w:rsidR="00C52E5C" w:rsidRPr="00524A60" w:rsidRDefault="00C52E5C" w:rsidP="00C52E5C">
      <w:pPr>
        <w:ind w:firstLine="142"/>
        <w:jc w:val="both"/>
        <w:rPr>
          <w:sz w:val="18"/>
          <w:szCs w:val="18"/>
        </w:rPr>
      </w:pPr>
      <w:r w:rsidRPr="00524A60">
        <w:rPr>
          <w:sz w:val="18"/>
          <w:szCs w:val="18"/>
        </w:rPr>
        <w:t xml:space="preserve">Информировать родителей о необходимости создания благоприятных </w:t>
      </w:r>
      <w:r w:rsidRPr="00524A60">
        <w:rPr>
          <w:rFonts w:eastAsia="Tahoma"/>
          <w:sz w:val="18"/>
          <w:szCs w:val="18"/>
        </w:rPr>
        <w:t xml:space="preserve">и </w:t>
      </w:r>
      <w:r w:rsidRPr="00524A60">
        <w:rPr>
          <w:sz w:val="18"/>
          <w:szCs w:val="18"/>
        </w:rPr>
        <w:t xml:space="preserve">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24A60">
        <w:rPr>
          <w:rFonts w:eastAsia="Microsoft Sans Serif"/>
          <w:spacing w:val="-10"/>
          <w:sz w:val="18"/>
          <w:szCs w:val="18"/>
        </w:rPr>
        <w:t xml:space="preserve">и </w:t>
      </w:r>
      <w:r w:rsidRPr="00524A60">
        <w:rPr>
          <w:sz w:val="18"/>
          <w:szCs w:val="1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524A60">
        <w:rPr>
          <w:rFonts w:eastAsia="Microsoft Sans Serif"/>
          <w:spacing w:val="-10"/>
          <w:sz w:val="18"/>
          <w:szCs w:val="18"/>
        </w:rPr>
        <w:t xml:space="preserve">и </w:t>
      </w:r>
      <w:r w:rsidRPr="00524A60">
        <w:rPr>
          <w:sz w:val="18"/>
          <w:szCs w:val="18"/>
        </w:rPr>
        <w:t xml:space="preserve">отчество родителей, адрес и телефон; при необходимости звонить по телефонам экстренной помощи - «01», «02» </w:t>
      </w:r>
      <w:r w:rsidRPr="00524A60">
        <w:rPr>
          <w:rFonts w:eastAsia="Tahoma"/>
          <w:sz w:val="18"/>
          <w:szCs w:val="18"/>
        </w:rPr>
        <w:t xml:space="preserve">и </w:t>
      </w:r>
      <w:r w:rsidRPr="00524A60">
        <w:rPr>
          <w:sz w:val="18"/>
          <w:szCs w:val="18"/>
        </w:rPr>
        <w:t>«03» и т. д.).</w:t>
      </w:r>
    </w:p>
    <w:p w:rsidR="00C52E5C" w:rsidRPr="00524A60" w:rsidRDefault="00C52E5C" w:rsidP="00C52E5C">
      <w:pPr>
        <w:ind w:firstLine="142"/>
        <w:jc w:val="both"/>
        <w:rPr>
          <w:sz w:val="18"/>
          <w:szCs w:val="18"/>
        </w:rPr>
      </w:pPr>
      <w:r w:rsidRPr="00524A60">
        <w:rPr>
          <w:sz w:val="18"/>
          <w:szCs w:val="1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C52E5C" w:rsidRPr="00524A60" w:rsidRDefault="00C52E5C" w:rsidP="00C52E5C">
      <w:pPr>
        <w:ind w:firstLine="142"/>
        <w:jc w:val="both"/>
        <w:rPr>
          <w:sz w:val="18"/>
          <w:szCs w:val="18"/>
        </w:rPr>
      </w:pPr>
      <w:r w:rsidRPr="00524A60">
        <w:rPr>
          <w:sz w:val="18"/>
          <w:szCs w:val="18"/>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w:t>
      </w:r>
      <w:r w:rsidRPr="00524A60">
        <w:rPr>
          <w:rFonts w:eastAsia="Microsoft Sans Serif"/>
          <w:spacing w:val="-10"/>
          <w:sz w:val="18"/>
          <w:szCs w:val="18"/>
        </w:rPr>
        <w:t xml:space="preserve">и </w:t>
      </w:r>
      <w:r w:rsidRPr="00524A60">
        <w:rPr>
          <w:sz w:val="18"/>
          <w:szCs w:val="18"/>
        </w:rPr>
        <w:t>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52E5C" w:rsidRPr="00524A60" w:rsidRDefault="00C52E5C" w:rsidP="00C52E5C">
      <w:pPr>
        <w:ind w:firstLine="142"/>
        <w:jc w:val="both"/>
        <w:rPr>
          <w:sz w:val="18"/>
          <w:szCs w:val="18"/>
        </w:rPr>
      </w:pPr>
      <w:r w:rsidRPr="00524A60">
        <w:rPr>
          <w:sz w:val="18"/>
          <w:szCs w:val="18"/>
        </w:rPr>
        <w:t xml:space="preserve">Знакомить родителей с формами работы дошкольного учреждения по </w:t>
      </w:r>
      <w:r w:rsidRPr="00524A60">
        <w:rPr>
          <w:rFonts w:eastAsia="Tahoma"/>
          <w:sz w:val="18"/>
          <w:szCs w:val="18"/>
        </w:rPr>
        <w:t xml:space="preserve">проблеме </w:t>
      </w:r>
      <w:r w:rsidRPr="00524A60">
        <w:rPr>
          <w:sz w:val="18"/>
          <w:szCs w:val="18"/>
        </w:rPr>
        <w:t>безопасности детей дошкольного возраста.</w:t>
      </w:r>
    </w:p>
    <w:p w:rsidR="00C52E5C" w:rsidRPr="00524A60" w:rsidRDefault="00C52E5C" w:rsidP="00C52E5C">
      <w:pPr>
        <w:ind w:firstLine="142"/>
        <w:jc w:val="both"/>
        <w:rPr>
          <w:sz w:val="18"/>
          <w:szCs w:val="18"/>
        </w:rPr>
      </w:pPr>
      <w:r w:rsidRPr="00524A60">
        <w:rPr>
          <w:sz w:val="18"/>
          <w:szCs w:val="18"/>
        </w:rPr>
        <w:t xml:space="preserve">Знакомить родителей с достижениями </w:t>
      </w:r>
      <w:r w:rsidRPr="00524A60">
        <w:rPr>
          <w:rFonts w:eastAsia="Microsoft Sans Serif"/>
          <w:spacing w:val="-10"/>
          <w:sz w:val="18"/>
          <w:szCs w:val="18"/>
        </w:rPr>
        <w:t xml:space="preserve">и </w:t>
      </w:r>
      <w:r w:rsidRPr="00524A60">
        <w:rPr>
          <w:sz w:val="18"/>
          <w:szCs w:val="18"/>
        </w:rPr>
        <w:t>трудностями общественного воспитания в детском саду.</w:t>
      </w:r>
    </w:p>
    <w:p w:rsidR="00C52E5C" w:rsidRPr="00524A60" w:rsidRDefault="00C52E5C" w:rsidP="00C52E5C">
      <w:pPr>
        <w:ind w:firstLine="142"/>
        <w:jc w:val="both"/>
        <w:rPr>
          <w:sz w:val="18"/>
          <w:szCs w:val="18"/>
        </w:rPr>
      </w:pPr>
      <w:r w:rsidRPr="00524A60">
        <w:rPr>
          <w:sz w:val="18"/>
          <w:szCs w:val="18"/>
        </w:rPr>
        <w:t xml:space="preserve">Показывать родителям значение матери, отца, а также дедушек и бабушек, воспитателей, детей (сверстников, младших </w:t>
      </w:r>
      <w:r w:rsidRPr="00524A60">
        <w:rPr>
          <w:rFonts w:eastAsia="Tahoma"/>
          <w:sz w:val="18"/>
          <w:szCs w:val="18"/>
        </w:rPr>
        <w:t xml:space="preserve">и </w:t>
      </w:r>
      <w:r w:rsidRPr="00524A60">
        <w:rPr>
          <w:sz w:val="18"/>
          <w:szCs w:val="18"/>
        </w:rPr>
        <w:t>старших детей) в развитии взаимодействия ребенка с социумом, понимания социальных норм поведения. Под</w:t>
      </w:r>
      <w:r w:rsidRPr="00524A60">
        <w:rPr>
          <w:rFonts w:eastAsia="Tahoma"/>
          <w:sz w:val="18"/>
          <w:szCs w:val="18"/>
        </w:rPr>
        <w:t xml:space="preserve">черкивать </w:t>
      </w:r>
      <w:r w:rsidRPr="00524A60">
        <w:rPr>
          <w:sz w:val="18"/>
          <w:szCs w:val="18"/>
        </w:rPr>
        <w:t xml:space="preserve">ценность каждого ребенка для общества </w:t>
      </w:r>
      <w:r w:rsidRPr="00524A60">
        <w:rPr>
          <w:rFonts w:eastAsia="Tahoma"/>
          <w:sz w:val="18"/>
          <w:szCs w:val="18"/>
        </w:rPr>
        <w:t xml:space="preserve">вне </w:t>
      </w:r>
      <w:r w:rsidRPr="00524A60">
        <w:rPr>
          <w:sz w:val="18"/>
          <w:szCs w:val="18"/>
        </w:rPr>
        <w:t xml:space="preserve">зависимости от </w:t>
      </w:r>
      <w:r w:rsidRPr="00524A60">
        <w:rPr>
          <w:rFonts w:eastAsia="Tahoma"/>
          <w:sz w:val="18"/>
          <w:szCs w:val="18"/>
        </w:rPr>
        <w:t xml:space="preserve">его </w:t>
      </w:r>
      <w:r w:rsidRPr="00524A60">
        <w:rPr>
          <w:sz w:val="18"/>
          <w:szCs w:val="18"/>
        </w:rPr>
        <w:t xml:space="preserve">индивидуальных особенностей и этнической принадлежности. </w:t>
      </w:r>
    </w:p>
    <w:p w:rsidR="00C52E5C" w:rsidRPr="00524A60" w:rsidRDefault="00C52E5C" w:rsidP="00C52E5C">
      <w:pPr>
        <w:ind w:firstLine="142"/>
        <w:jc w:val="both"/>
        <w:rPr>
          <w:sz w:val="18"/>
          <w:szCs w:val="18"/>
        </w:rPr>
      </w:pPr>
      <w:r w:rsidRPr="00524A60">
        <w:rPr>
          <w:sz w:val="18"/>
          <w:szCs w:val="18"/>
        </w:rPr>
        <w:t xml:space="preserve">Заинтересовывать родителей </w:t>
      </w:r>
      <w:r w:rsidRPr="00524A60">
        <w:rPr>
          <w:rFonts w:eastAsia="Tahoma"/>
          <w:bCs/>
          <w:sz w:val="18"/>
          <w:szCs w:val="18"/>
        </w:rPr>
        <w:t>в</w:t>
      </w:r>
      <w:r w:rsidRPr="00524A60">
        <w:rPr>
          <w:sz w:val="18"/>
          <w:szCs w:val="18"/>
        </w:rPr>
        <w:t>развитии игровой деятельности детей, обеспечивающей успешную социализацию, усвоение тендерного поведения.</w:t>
      </w:r>
    </w:p>
    <w:p w:rsidR="00C52E5C" w:rsidRPr="00524A60" w:rsidRDefault="00C52E5C" w:rsidP="00C52E5C">
      <w:pPr>
        <w:ind w:firstLine="142"/>
        <w:jc w:val="both"/>
        <w:rPr>
          <w:sz w:val="18"/>
          <w:szCs w:val="18"/>
        </w:rPr>
      </w:pPr>
      <w:r w:rsidRPr="00524A60">
        <w:rPr>
          <w:sz w:val="18"/>
          <w:szCs w:val="1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C52E5C" w:rsidRPr="00524A60" w:rsidRDefault="00C52E5C" w:rsidP="00C52E5C">
      <w:pPr>
        <w:ind w:firstLine="142"/>
        <w:jc w:val="both"/>
        <w:rPr>
          <w:sz w:val="18"/>
          <w:szCs w:val="18"/>
        </w:rPr>
      </w:pPr>
      <w:r w:rsidRPr="00524A60">
        <w:rPr>
          <w:sz w:val="18"/>
          <w:szCs w:val="18"/>
        </w:rPr>
        <w:t xml:space="preserve">Поддерживать семью в выстраивании взаимодействия ребенка с незнакомыми взрослыми </w:t>
      </w:r>
      <w:r w:rsidRPr="00524A60">
        <w:rPr>
          <w:rFonts w:eastAsia="Tahoma"/>
          <w:sz w:val="18"/>
          <w:szCs w:val="18"/>
        </w:rPr>
        <w:t xml:space="preserve">и </w:t>
      </w:r>
      <w:r w:rsidRPr="00524A60">
        <w:rPr>
          <w:sz w:val="18"/>
          <w:szCs w:val="18"/>
        </w:rPr>
        <w:t xml:space="preserve">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w:t>
      </w:r>
      <w:r w:rsidRPr="00524A60">
        <w:rPr>
          <w:rFonts w:eastAsia="Tahoma"/>
          <w:bCs/>
          <w:sz w:val="18"/>
          <w:szCs w:val="18"/>
        </w:rPr>
        <w:t>в</w:t>
      </w:r>
      <w:r w:rsidRPr="00524A60">
        <w:rPr>
          <w:sz w:val="18"/>
          <w:szCs w:val="18"/>
        </w:rPr>
        <w:t>ходе проектной деятельности).</w:t>
      </w:r>
    </w:p>
    <w:p w:rsidR="00C52E5C" w:rsidRPr="00524A60" w:rsidRDefault="00C52E5C" w:rsidP="00C52E5C">
      <w:pPr>
        <w:ind w:firstLine="142"/>
        <w:jc w:val="both"/>
        <w:rPr>
          <w:sz w:val="18"/>
          <w:szCs w:val="18"/>
        </w:rPr>
      </w:pPr>
      <w:r w:rsidRPr="00524A60">
        <w:rPr>
          <w:sz w:val="18"/>
          <w:szCs w:val="1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C52E5C" w:rsidRPr="00524A60" w:rsidRDefault="00C52E5C" w:rsidP="00C52E5C">
      <w:pPr>
        <w:ind w:firstLine="142"/>
        <w:jc w:val="both"/>
        <w:rPr>
          <w:sz w:val="18"/>
          <w:szCs w:val="18"/>
        </w:rPr>
      </w:pPr>
      <w:r w:rsidRPr="00524A60">
        <w:rPr>
          <w:sz w:val="18"/>
          <w:szCs w:val="18"/>
        </w:rPr>
        <w:t xml:space="preserve">Изучать традиции трудового воспитания, сложившиеся </w:t>
      </w:r>
      <w:r w:rsidRPr="00524A60">
        <w:rPr>
          <w:rFonts w:eastAsia="Tahoma"/>
          <w:sz w:val="18"/>
          <w:szCs w:val="18"/>
        </w:rPr>
        <w:t xml:space="preserve">и </w:t>
      </w:r>
      <w:r w:rsidRPr="00524A60">
        <w:rPr>
          <w:sz w:val="18"/>
          <w:szCs w:val="18"/>
        </w:rPr>
        <w:t>развивающиеся в семьях воспитанников.</w:t>
      </w:r>
    </w:p>
    <w:p w:rsidR="00C52E5C" w:rsidRPr="00524A60" w:rsidRDefault="00C52E5C" w:rsidP="00C52E5C">
      <w:pPr>
        <w:ind w:firstLine="142"/>
        <w:jc w:val="both"/>
        <w:rPr>
          <w:sz w:val="18"/>
          <w:szCs w:val="18"/>
        </w:rPr>
      </w:pPr>
      <w:r w:rsidRPr="00524A60">
        <w:rPr>
          <w:sz w:val="18"/>
          <w:szCs w:val="1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C52E5C" w:rsidRPr="00524A60" w:rsidRDefault="00C52E5C" w:rsidP="00C52E5C">
      <w:pPr>
        <w:ind w:firstLine="142"/>
        <w:jc w:val="both"/>
        <w:rPr>
          <w:sz w:val="18"/>
          <w:szCs w:val="18"/>
        </w:rPr>
      </w:pPr>
      <w:r w:rsidRPr="00524A60">
        <w:rPr>
          <w:sz w:val="18"/>
          <w:szCs w:val="1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C52E5C" w:rsidRPr="00524A60" w:rsidRDefault="00C52E5C" w:rsidP="00C52E5C">
      <w:pPr>
        <w:ind w:firstLine="142"/>
        <w:jc w:val="both"/>
        <w:rPr>
          <w:sz w:val="18"/>
          <w:szCs w:val="18"/>
        </w:rPr>
      </w:pPr>
      <w:r w:rsidRPr="00524A60">
        <w:rPr>
          <w:sz w:val="18"/>
          <w:szCs w:val="18"/>
        </w:rPr>
        <w:t xml:space="preserve">Привлекать внимание родителей к различным формам совместной с детьми трудовой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C52E5C" w:rsidRPr="00524A60" w:rsidRDefault="00C52E5C" w:rsidP="00C52E5C">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C52E5C" w:rsidRPr="00524A60" w:rsidRDefault="00C52E5C" w:rsidP="00C52E5C">
      <w:pPr>
        <w:ind w:firstLine="142"/>
        <w:jc w:val="both"/>
        <w:rPr>
          <w:b/>
          <w:i/>
          <w:sz w:val="18"/>
          <w:szCs w:val="18"/>
        </w:rPr>
      </w:pPr>
      <w:r w:rsidRPr="00524A60">
        <w:rPr>
          <w:sz w:val="18"/>
          <w:szCs w:val="1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24A60">
        <w:rPr>
          <w:rFonts w:eastAsia="Microsoft Sans Serif"/>
          <w:spacing w:val="-10"/>
          <w:sz w:val="18"/>
          <w:szCs w:val="18"/>
        </w:rPr>
        <w:t xml:space="preserve">и </w:t>
      </w:r>
      <w:r w:rsidRPr="00524A60">
        <w:rPr>
          <w:sz w:val="18"/>
          <w:szCs w:val="18"/>
        </w:rPr>
        <w:t>возможности детей и научно-обоснованные принципы и нормативы.</w:t>
      </w:r>
    </w:p>
    <w:p w:rsidR="00C52E5C" w:rsidRPr="00524A60" w:rsidRDefault="00C52E5C" w:rsidP="00C52E5C">
      <w:pPr>
        <w:jc w:val="center"/>
        <w:rPr>
          <w:sz w:val="18"/>
          <w:szCs w:val="18"/>
        </w:rPr>
      </w:pPr>
      <w:r w:rsidRPr="00524A60">
        <w:rPr>
          <w:b/>
          <w:i/>
          <w:sz w:val="18"/>
          <w:szCs w:val="18"/>
        </w:rPr>
        <w:t>Образовательная область «Познавательное развитие»</w:t>
      </w:r>
    </w:p>
    <w:p w:rsidR="00C52E5C" w:rsidRPr="00524A60" w:rsidRDefault="00C52E5C" w:rsidP="00C52E5C">
      <w:pPr>
        <w:ind w:firstLine="142"/>
        <w:jc w:val="both"/>
        <w:rPr>
          <w:sz w:val="18"/>
          <w:szCs w:val="18"/>
        </w:rPr>
      </w:pPr>
      <w:r w:rsidRPr="00524A60">
        <w:rPr>
          <w:sz w:val="18"/>
          <w:szCs w:val="18"/>
        </w:rPr>
        <w:t>Обращать внимание родителей на возможности интеллектуального развития ребенка в семье и детском саду.</w:t>
      </w:r>
    </w:p>
    <w:p w:rsidR="00C52E5C" w:rsidRPr="00524A60" w:rsidRDefault="00C52E5C" w:rsidP="00C52E5C">
      <w:pPr>
        <w:ind w:firstLine="142"/>
        <w:jc w:val="both"/>
        <w:rPr>
          <w:sz w:val="18"/>
          <w:szCs w:val="18"/>
        </w:rPr>
      </w:pPr>
      <w:r w:rsidRPr="00524A60">
        <w:rPr>
          <w:sz w:val="18"/>
          <w:szCs w:val="1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C52E5C" w:rsidRPr="00524A60" w:rsidRDefault="00C52E5C" w:rsidP="00C52E5C">
      <w:pPr>
        <w:ind w:firstLine="142"/>
        <w:jc w:val="both"/>
        <w:rPr>
          <w:sz w:val="18"/>
          <w:szCs w:val="18"/>
        </w:rPr>
      </w:pPr>
      <w:r w:rsidRPr="00524A60">
        <w:rPr>
          <w:sz w:val="18"/>
          <w:szCs w:val="1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C52E5C" w:rsidRPr="00524A60" w:rsidRDefault="00C52E5C" w:rsidP="00C52E5C">
      <w:pPr>
        <w:tabs>
          <w:tab w:val="left" w:pos="7411"/>
        </w:tabs>
        <w:ind w:firstLine="142"/>
        <w:jc w:val="both"/>
        <w:rPr>
          <w:sz w:val="18"/>
          <w:szCs w:val="18"/>
        </w:rPr>
      </w:pPr>
      <w:r w:rsidRPr="00524A60">
        <w:rPr>
          <w:sz w:val="18"/>
          <w:szCs w:val="18"/>
        </w:rPr>
        <w:t xml:space="preserve">Привлекать родителей к совместной с детьми исследовательской, проектной и продуктивной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возникновению познавательной активности. Проводить совместные с семьей конкурсы, игры-викторины.</w:t>
      </w:r>
    </w:p>
    <w:p w:rsidR="00C52E5C" w:rsidRPr="00524A60" w:rsidRDefault="00C52E5C" w:rsidP="00C52E5C">
      <w:pPr>
        <w:tabs>
          <w:tab w:val="left" w:pos="7286"/>
        </w:tabs>
        <w:jc w:val="center"/>
        <w:rPr>
          <w:sz w:val="18"/>
          <w:szCs w:val="18"/>
        </w:rPr>
      </w:pPr>
      <w:r w:rsidRPr="00524A60">
        <w:rPr>
          <w:b/>
          <w:bCs/>
          <w:i/>
          <w:sz w:val="18"/>
          <w:szCs w:val="18"/>
        </w:rPr>
        <w:t>Образовательная область «Речевое развитие»</w:t>
      </w:r>
    </w:p>
    <w:p w:rsidR="00C52E5C" w:rsidRPr="00524A60" w:rsidRDefault="00C52E5C" w:rsidP="00C52E5C">
      <w:pPr>
        <w:ind w:firstLine="142"/>
        <w:jc w:val="both"/>
        <w:rPr>
          <w:sz w:val="18"/>
          <w:szCs w:val="18"/>
        </w:rPr>
      </w:pPr>
      <w:r w:rsidRPr="00524A60">
        <w:rPr>
          <w:sz w:val="18"/>
          <w:szCs w:val="1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C52E5C" w:rsidRPr="00524A60" w:rsidRDefault="00C52E5C" w:rsidP="00C52E5C">
      <w:pPr>
        <w:ind w:firstLine="142"/>
        <w:jc w:val="both"/>
        <w:rPr>
          <w:sz w:val="18"/>
          <w:szCs w:val="18"/>
        </w:rPr>
      </w:pPr>
      <w:r w:rsidRPr="00524A60">
        <w:rPr>
          <w:sz w:val="18"/>
          <w:szCs w:val="18"/>
        </w:rPr>
        <w:lastRenderedPageBreak/>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C52E5C" w:rsidRPr="00524A60" w:rsidRDefault="00C52E5C" w:rsidP="00C52E5C">
      <w:pPr>
        <w:ind w:firstLine="142"/>
        <w:jc w:val="both"/>
        <w:rPr>
          <w:sz w:val="18"/>
          <w:szCs w:val="18"/>
        </w:rPr>
      </w:pPr>
      <w:r w:rsidRPr="00524A60">
        <w:rPr>
          <w:sz w:val="18"/>
          <w:szCs w:val="1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524A60">
        <w:rPr>
          <w:rFonts w:eastAsia="Microsoft Sans Serif"/>
          <w:spacing w:val="-10"/>
          <w:sz w:val="18"/>
          <w:szCs w:val="18"/>
        </w:rPr>
        <w:t xml:space="preserve">и </w:t>
      </w:r>
      <w:r w:rsidRPr="00524A60">
        <w:rPr>
          <w:sz w:val="18"/>
          <w:szCs w:val="18"/>
        </w:rPr>
        <w:t>эмоциями. Развивать у родителей навыки общения, используя семейные праздники,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rsidR="00C52E5C" w:rsidRPr="00524A60" w:rsidRDefault="00C52E5C" w:rsidP="00C52E5C">
      <w:pPr>
        <w:ind w:firstLine="142"/>
        <w:jc w:val="both"/>
        <w:rPr>
          <w:sz w:val="18"/>
          <w:szCs w:val="18"/>
        </w:rPr>
      </w:pPr>
      <w:r w:rsidRPr="00524A60">
        <w:rPr>
          <w:sz w:val="18"/>
          <w:szCs w:val="1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C52E5C" w:rsidRPr="00524A60" w:rsidRDefault="00C52E5C" w:rsidP="00C52E5C">
      <w:pPr>
        <w:ind w:firstLine="142"/>
        <w:jc w:val="both"/>
        <w:rPr>
          <w:sz w:val="18"/>
          <w:szCs w:val="18"/>
        </w:rPr>
      </w:pPr>
      <w:r w:rsidRPr="00524A60">
        <w:rPr>
          <w:sz w:val="18"/>
          <w:szCs w:val="1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C52E5C" w:rsidRPr="00524A60" w:rsidRDefault="00C52E5C" w:rsidP="00C52E5C">
      <w:pPr>
        <w:ind w:firstLine="142"/>
        <w:jc w:val="both"/>
        <w:rPr>
          <w:sz w:val="18"/>
          <w:szCs w:val="18"/>
        </w:rPr>
      </w:pPr>
      <w:r w:rsidRPr="00524A60">
        <w:rPr>
          <w:sz w:val="18"/>
          <w:szCs w:val="18"/>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w:t>
      </w:r>
      <w:r w:rsidRPr="00524A60">
        <w:rPr>
          <w:rFonts w:eastAsia="Tahoma"/>
          <w:sz w:val="18"/>
          <w:szCs w:val="18"/>
        </w:rPr>
        <w:t xml:space="preserve">и </w:t>
      </w:r>
      <w:r w:rsidRPr="00524A60">
        <w:rPr>
          <w:sz w:val="18"/>
          <w:szCs w:val="18"/>
        </w:rPr>
        <w:t>приемы ознакомления ребенка с художественной литературой.</w:t>
      </w:r>
    </w:p>
    <w:p w:rsidR="00C52E5C" w:rsidRPr="00524A60" w:rsidRDefault="00C52E5C" w:rsidP="00C52E5C">
      <w:pPr>
        <w:ind w:firstLine="142"/>
        <w:jc w:val="both"/>
        <w:rPr>
          <w:sz w:val="18"/>
          <w:szCs w:val="18"/>
        </w:rPr>
      </w:pPr>
      <w:r w:rsidRPr="00524A60">
        <w:rPr>
          <w:sz w:val="18"/>
          <w:szCs w:val="1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C52E5C" w:rsidRPr="00524A60" w:rsidRDefault="00C52E5C" w:rsidP="00C52E5C">
      <w:pPr>
        <w:ind w:firstLine="142"/>
        <w:jc w:val="both"/>
        <w:rPr>
          <w:sz w:val="18"/>
          <w:szCs w:val="18"/>
        </w:rPr>
      </w:pPr>
      <w:r w:rsidRPr="00524A60">
        <w:rPr>
          <w:sz w:val="18"/>
          <w:szCs w:val="1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C52E5C" w:rsidRPr="00524A60" w:rsidRDefault="00C52E5C" w:rsidP="00C52E5C">
      <w:pPr>
        <w:ind w:firstLine="142"/>
        <w:jc w:val="both"/>
        <w:rPr>
          <w:b/>
          <w:bCs/>
          <w:i/>
          <w:sz w:val="18"/>
          <w:szCs w:val="18"/>
        </w:rPr>
      </w:pPr>
      <w:r w:rsidRPr="00524A60">
        <w:rPr>
          <w:sz w:val="18"/>
          <w:szCs w:val="1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C52E5C" w:rsidRPr="00524A60" w:rsidRDefault="00C52E5C" w:rsidP="00C52E5C">
      <w:pPr>
        <w:ind w:firstLine="142"/>
        <w:jc w:val="center"/>
        <w:rPr>
          <w:sz w:val="18"/>
          <w:szCs w:val="18"/>
        </w:rPr>
      </w:pPr>
      <w:r w:rsidRPr="00524A60">
        <w:rPr>
          <w:b/>
          <w:bCs/>
          <w:i/>
          <w:sz w:val="18"/>
          <w:szCs w:val="18"/>
        </w:rPr>
        <w:t>Образовательная область «Художественно-эстетическое развитие»</w:t>
      </w:r>
    </w:p>
    <w:p w:rsidR="00C52E5C" w:rsidRPr="00524A60" w:rsidRDefault="00C52E5C" w:rsidP="00C52E5C">
      <w:pPr>
        <w:ind w:firstLine="142"/>
        <w:jc w:val="both"/>
        <w:rPr>
          <w:sz w:val="18"/>
          <w:szCs w:val="18"/>
        </w:rPr>
      </w:pPr>
      <w:r w:rsidRPr="00524A60">
        <w:rPr>
          <w:sz w:val="18"/>
          <w:szCs w:val="1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C52E5C" w:rsidRPr="00524A60" w:rsidRDefault="00C52E5C" w:rsidP="00C52E5C">
      <w:pPr>
        <w:ind w:firstLine="142"/>
        <w:jc w:val="both"/>
        <w:rPr>
          <w:sz w:val="18"/>
          <w:szCs w:val="18"/>
        </w:rPr>
      </w:pPr>
      <w:r w:rsidRPr="00524A60">
        <w:rPr>
          <w:sz w:val="18"/>
          <w:szCs w:val="1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C52E5C" w:rsidRPr="00524A60" w:rsidRDefault="00C52E5C" w:rsidP="00C52E5C">
      <w:pPr>
        <w:ind w:firstLine="142"/>
        <w:jc w:val="both"/>
        <w:rPr>
          <w:sz w:val="18"/>
          <w:szCs w:val="18"/>
        </w:rPr>
      </w:pPr>
      <w:r w:rsidRPr="00524A60">
        <w:rPr>
          <w:sz w:val="18"/>
          <w:szCs w:val="1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w:t>
      </w:r>
      <w:r w:rsidRPr="00524A60">
        <w:rPr>
          <w:rFonts w:eastAsia="Tahoma"/>
          <w:sz w:val="18"/>
          <w:szCs w:val="18"/>
        </w:rPr>
        <w:t xml:space="preserve">и </w:t>
      </w:r>
      <w:r w:rsidRPr="00524A60">
        <w:rPr>
          <w:sz w:val="18"/>
          <w:szCs w:val="18"/>
        </w:rPr>
        <w:t xml:space="preserve">мастерских (рисунка, живописи, скульптуры </w:t>
      </w:r>
      <w:r w:rsidRPr="00524A60">
        <w:rPr>
          <w:rFonts w:eastAsia="Tahoma"/>
          <w:sz w:val="18"/>
          <w:szCs w:val="18"/>
        </w:rPr>
        <w:t xml:space="preserve">и </w:t>
      </w:r>
      <w:r w:rsidRPr="00524A60">
        <w:rPr>
          <w:sz w:val="18"/>
          <w:szCs w:val="18"/>
        </w:rPr>
        <w:t xml:space="preserve">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w:t>
      </w:r>
      <w:r w:rsidRPr="00524A60">
        <w:rPr>
          <w:rFonts w:eastAsia="Tahoma"/>
          <w:sz w:val="18"/>
          <w:szCs w:val="18"/>
        </w:rPr>
        <w:t xml:space="preserve">и </w:t>
      </w:r>
      <w:r w:rsidRPr="00524A60">
        <w:rPr>
          <w:sz w:val="18"/>
          <w:szCs w:val="18"/>
        </w:rPr>
        <w:t>др.</w:t>
      </w:r>
    </w:p>
    <w:p w:rsidR="00C52E5C" w:rsidRPr="00524A60" w:rsidRDefault="00C52E5C" w:rsidP="00C52E5C">
      <w:pPr>
        <w:ind w:firstLine="142"/>
        <w:jc w:val="both"/>
        <w:rPr>
          <w:sz w:val="18"/>
          <w:szCs w:val="18"/>
        </w:rPr>
      </w:pPr>
      <w:r w:rsidRPr="00524A60">
        <w:rPr>
          <w:sz w:val="18"/>
          <w:szCs w:val="1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C52E5C" w:rsidRPr="00524A60" w:rsidRDefault="00C52E5C" w:rsidP="00C52E5C">
      <w:pPr>
        <w:ind w:firstLine="142"/>
        <w:jc w:val="both"/>
        <w:rPr>
          <w:sz w:val="18"/>
          <w:szCs w:val="18"/>
        </w:rPr>
      </w:pPr>
      <w:r w:rsidRPr="00524A60">
        <w:rPr>
          <w:sz w:val="18"/>
          <w:szCs w:val="1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C52E5C" w:rsidRPr="00524A60" w:rsidRDefault="00C52E5C" w:rsidP="00C52E5C">
      <w:pPr>
        <w:ind w:firstLine="142"/>
        <w:jc w:val="both"/>
        <w:rPr>
          <w:sz w:val="18"/>
          <w:szCs w:val="18"/>
        </w:rPr>
      </w:pPr>
      <w:r w:rsidRPr="00524A60">
        <w:rPr>
          <w:sz w:val="18"/>
          <w:szCs w:val="1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C52E5C" w:rsidRPr="00524A60" w:rsidRDefault="00C52E5C" w:rsidP="00C52E5C">
      <w:pPr>
        <w:ind w:firstLine="142"/>
        <w:jc w:val="both"/>
        <w:rPr>
          <w:b/>
          <w:sz w:val="18"/>
          <w:szCs w:val="18"/>
        </w:rPr>
      </w:pPr>
      <w:r w:rsidRPr="00524A60">
        <w:rPr>
          <w:sz w:val="18"/>
          <w:szCs w:val="18"/>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524A60">
        <w:rPr>
          <w:rFonts w:eastAsia="Microsoft Sans Serif"/>
          <w:i/>
          <w:iCs/>
          <w:sz w:val="18"/>
          <w:szCs w:val="18"/>
        </w:rPr>
        <w:t xml:space="preserve">в </w:t>
      </w:r>
      <w:r w:rsidRPr="00524A60">
        <w:rPr>
          <w:sz w:val="18"/>
          <w:szCs w:val="18"/>
        </w:rPr>
        <w:t>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C52E5C" w:rsidRPr="00584A7F" w:rsidRDefault="00C52E5C" w:rsidP="00C52E5C">
      <w:pPr>
        <w:tabs>
          <w:tab w:val="left" w:pos="4277"/>
        </w:tabs>
      </w:pPr>
    </w:p>
    <w:p w:rsidR="00C52E5C" w:rsidRPr="00584A7F" w:rsidRDefault="00C52E5C" w:rsidP="00C52E5C">
      <w:pPr>
        <w:ind w:firstLine="142"/>
        <w:jc w:val="center"/>
        <w:rPr>
          <w:b/>
          <w:sz w:val="18"/>
          <w:szCs w:val="18"/>
        </w:rPr>
      </w:pPr>
      <w:r w:rsidRPr="00584A7F">
        <w:rPr>
          <w:b/>
          <w:sz w:val="18"/>
          <w:szCs w:val="18"/>
        </w:rPr>
        <w:t xml:space="preserve">2.7. Часть программы, формируемая участниками образовательных отношений </w:t>
      </w:r>
    </w:p>
    <w:p w:rsidR="00C52E5C" w:rsidRPr="00584A7F" w:rsidRDefault="00C52E5C" w:rsidP="00C52E5C">
      <w:pPr>
        <w:ind w:firstLine="708"/>
        <w:jc w:val="both"/>
        <w:rPr>
          <w:sz w:val="18"/>
          <w:szCs w:val="18"/>
        </w:rPr>
      </w:pPr>
      <w:r w:rsidRPr="00584A7F">
        <w:rPr>
          <w:sz w:val="18"/>
          <w:szCs w:val="18"/>
        </w:rPr>
        <w:t xml:space="preserve">Приоритетная деятельность ДОУ заключается в работе по художественно-эстетическому, экологическому, спортивному и физкультурно-оздоровительному направлениям.  </w:t>
      </w:r>
    </w:p>
    <w:p w:rsidR="00C52E5C" w:rsidRPr="00584A7F" w:rsidRDefault="00C52E5C" w:rsidP="00C52E5C">
      <w:pPr>
        <w:ind w:firstLine="708"/>
        <w:jc w:val="both"/>
        <w:rPr>
          <w:rFonts w:eastAsia="Calibri"/>
          <w:sz w:val="18"/>
          <w:szCs w:val="18"/>
          <w:lang w:eastAsia="en-US"/>
        </w:rPr>
      </w:pPr>
      <w:r w:rsidRPr="00584A7F">
        <w:rPr>
          <w:sz w:val="18"/>
          <w:szCs w:val="18"/>
        </w:rPr>
        <w:t xml:space="preserve">Часть программы, формируемая участниками образовательныхотношений, </w:t>
      </w:r>
      <w:r w:rsidRPr="00584A7F">
        <w:rPr>
          <w:rFonts w:eastAsia="Calibri"/>
          <w:sz w:val="18"/>
          <w:szCs w:val="18"/>
          <w:lang w:eastAsia="en-US"/>
        </w:rPr>
        <w:t xml:space="preserve">определяется реализуемыми программами дополнительного образования, современными образовательными </w:t>
      </w:r>
    </w:p>
    <w:p w:rsidR="00C52E5C" w:rsidRPr="00584A7F" w:rsidRDefault="00C52E5C" w:rsidP="00C52E5C">
      <w:pPr>
        <w:ind w:firstLine="708"/>
        <w:jc w:val="both"/>
        <w:rPr>
          <w:rFonts w:eastAsia="Calibri"/>
          <w:sz w:val="18"/>
          <w:szCs w:val="18"/>
          <w:lang w:eastAsia="en-US"/>
        </w:rPr>
      </w:pPr>
      <w:r w:rsidRPr="00584A7F">
        <w:rPr>
          <w:rFonts w:eastAsia="Calibri"/>
          <w:sz w:val="18"/>
          <w:szCs w:val="18"/>
          <w:lang w:eastAsia="en-US"/>
        </w:rPr>
        <w:t>технологиями различной направленности:</w:t>
      </w:r>
    </w:p>
    <w:tbl>
      <w:tblPr>
        <w:tblW w:w="14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86"/>
        <w:gridCol w:w="3501"/>
        <w:gridCol w:w="1701"/>
        <w:gridCol w:w="2126"/>
        <w:gridCol w:w="2268"/>
        <w:gridCol w:w="2726"/>
      </w:tblGrid>
      <w:tr w:rsidR="00C52E5C" w:rsidRPr="00584A7F" w:rsidTr="00AA5E60">
        <w:tc>
          <w:tcPr>
            <w:tcW w:w="567" w:type="dxa"/>
          </w:tcPr>
          <w:p w:rsidR="00C52E5C" w:rsidRPr="00584A7F" w:rsidRDefault="00C52E5C" w:rsidP="00AA5E60">
            <w:pPr>
              <w:rPr>
                <w:sz w:val="16"/>
                <w:szCs w:val="16"/>
              </w:rPr>
            </w:pPr>
            <w:r w:rsidRPr="00584A7F">
              <w:rPr>
                <w:sz w:val="16"/>
                <w:szCs w:val="16"/>
              </w:rPr>
              <w:t>№</w:t>
            </w:r>
          </w:p>
          <w:p w:rsidR="00C52E5C" w:rsidRPr="00584A7F" w:rsidRDefault="00C52E5C" w:rsidP="00AA5E60">
            <w:pPr>
              <w:rPr>
                <w:sz w:val="16"/>
                <w:szCs w:val="16"/>
              </w:rPr>
            </w:pPr>
            <w:r w:rsidRPr="00584A7F">
              <w:rPr>
                <w:sz w:val="16"/>
                <w:szCs w:val="16"/>
              </w:rPr>
              <w:t>п/п</w:t>
            </w:r>
          </w:p>
        </w:tc>
        <w:tc>
          <w:tcPr>
            <w:tcW w:w="1886" w:type="dxa"/>
          </w:tcPr>
          <w:p w:rsidR="00C52E5C" w:rsidRPr="00584A7F" w:rsidRDefault="00C52E5C" w:rsidP="00AA5E60">
            <w:pPr>
              <w:jc w:val="center"/>
              <w:rPr>
                <w:sz w:val="16"/>
                <w:szCs w:val="16"/>
              </w:rPr>
            </w:pPr>
            <w:r w:rsidRPr="00584A7F">
              <w:rPr>
                <w:sz w:val="16"/>
                <w:szCs w:val="16"/>
              </w:rPr>
              <w:t>Направление</w:t>
            </w:r>
          </w:p>
        </w:tc>
        <w:tc>
          <w:tcPr>
            <w:tcW w:w="3501" w:type="dxa"/>
          </w:tcPr>
          <w:p w:rsidR="00C52E5C" w:rsidRPr="00584A7F" w:rsidRDefault="00C52E5C" w:rsidP="00AA5E60">
            <w:pPr>
              <w:jc w:val="center"/>
              <w:rPr>
                <w:sz w:val="16"/>
                <w:szCs w:val="16"/>
              </w:rPr>
            </w:pPr>
            <w:r w:rsidRPr="00584A7F">
              <w:rPr>
                <w:sz w:val="16"/>
                <w:szCs w:val="16"/>
              </w:rPr>
              <w:t>Программа, автор</w:t>
            </w:r>
          </w:p>
        </w:tc>
        <w:tc>
          <w:tcPr>
            <w:tcW w:w="1701" w:type="dxa"/>
          </w:tcPr>
          <w:p w:rsidR="00C52E5C" w:rsidRPr="00584A7F" w:rsidRDefault="00C52E5C" w:rsidP="00AA5E60">
            <w:pPr>
              <w:jc w:val="center"/>
              <w:rPr>
                <w:sz w:val="16"/>
                <w:szCs w:val="16"/>
              </w:rPr>
            </w:pPr>
            <w:r w:rsidRPr="00584A7F">
              <w:rPr>
                <w:sz w:val="16"/>
                <w:szCs w:val="16"/>
              </w:rPr>
              <w:t>Возраст детей</w:t>
            </w:r>
          </w:p>
        </w:tc>
        <w:tc>
          <w:tcPr>
            <w:tcW w:w="2126" w:type="dxa"/>
          </w:tcPr>
          <w:p w:rsidR="00C52E5C" w:rsidRPr="00584A7F" w:rsidRDefault="00C52E5C" w:rsidP="00AA5E60">
            <w:pPr>
              <w:jc w:val="center"/>
              <w:rPr>
                <w:sz w:val="16"/>
                <w:szCs w:val="16"/>
              </w:rPr>
            </w:pPr>
            <w:r w:rsidRPr="00584A7F">
              <w:rPr>
                <w:sz w:val="16"/>
                <w:szCs w:val="16"/>
              </w:rPr>
              <w:t>Цель</w:t>
            </w:r>
          </w:p>
        </w:tc>
        <w:tc>
          <w:tcPr>
            <w:tcW w:w="2268" w:type="dxa"/>
          </w:tcPr>
          <w:p w:rsidR="00C52E5C" w:rsidRPr="00584A7F" w:rsidRDefault="00C52E5C" w:rsidP="00AA5E60">
            <w:pPr>
              <w:jc w:val="center"/>
              <w:rPr>
                <w:sz w:val="16"/>
                <w:szCs w:val="16"/>
              </w:rPr>
            </w:pPr>
            <w:r w:rsidRPr="00584A7F">
              <w:rPr>
                <w:sz w:val="16"/>
                <w:szCs w:val="16"/>
              </w:rPr>
              <w:t>Краткий анализ</w:t>
            </w:r>
          </w:p>
        </w:tc>
        <w:tc>
          <w:tcPr>
            <w:tcW w:w="2726" w:type="dxa"/>
          </w:tcPr>
          <w:p w:rsidR="00C52E5C" w:rsidRPr="00584A7F" w:rsidRDefault="00C52E5C" w:rsidP="00AA5E60">
            <w:pPr>
              <w:jc w:val="center"/>
              <w:rPr>
                <w:sz w:val="16"/>
                <w:szCs w:val="16"/>
              </w:rPr>
            </w:pPr>
            <w:r w:rsidRPr="00584A7F">
              <w:rPr>
                <w:sz w:val="16"/>
                <w:szCs w:val="16"/>
              </w:rPr>
              <w:t>Объем образовательной нагрузки</w:t>
            </w:r>
          </w:p>
          <w:p w:rsidR="00C52E5C" w:rsidRPr="00584A7F" w:rsidRDefault="00C52E5C" w:rsidP="00AA5E60">
            <w:pPr>
              <w:jc w:val="center"/>
              <w:rPr>
                <w:sz w:val="16"/>
                <w:szCs w:val="16"/>
              </w:rPr>
            </w:pPr>
            <w:r w:rsidRPr="00584A7F">
              <w:rPr>
                <w:sz w:val="16"/>
                <w:szCs w:val="16"/>
              </w:rPr>
              <w:t>(учебный план)</w:t>
            </w:r>
          </w:p>
        </w:tc>
      </w:tr>
      <w:tr w:rsidR="00C52E5C" w:rsidRPr="00584A7F" w:rsidTr="00AA5E60">
        <w:tc>
          <w:tcPr>
            <w:tcW w:w="567" w:type="dxa"/>
          </w:tcPr>
          <w:p w:rsidR="00C52E5C" w:rsidRPr="00584A7F" w:rsidRDefault="00C52E5C" w:rsidP="00AA5E60">
            <w:pPr>
              <w:rPr>
                <w:sz w:val="16"/>
                <w:szCs w:val="16"/>
              </w:rPr>
            </w:pPr>
          </w:p>
        </w:tc>
        <w:tc>
          <w:tcPr>
            <w:tcW w:w="1886" w:type="dxa"/>
          </w:tcPr>
          <w:p w:rsidR="00C52E5C" w:rsidRPr="00584A7F" w:rsidRDefault="00C52E5C" w:rsidP="00AA5E60">
            <w:pPr>
              <w:jc w:val="center"/>
              <w:rPr>
                <w:sz w:val="16"/>
                <w:szCs w:val="16"/>
              </w:rPr>
            </w:pPr>
            <w:r w:rsidRPr="00584A7F">
              <w:rPr>
                <w:rFonts w:eastAsiaTheme="minorHAnsi"/>
                <w:sz w:val="16"/>
                <w:szCs w:val="16"/>
                <w:lang w:eastAsia="en-US"/>
              </w:rPr>
              <w:t>Художественно-эстетическое</w:t>
            </w:r>
          </w:p>
        </w:tc>
        <w:tc>
          <w:tcPr>
            <w:tcW w:w="3501" w:type="dxa"/>
          </w:tcPr>
          <w:p w:rsidR="00C52E5C" w:rsidRPr="00584A7F" w:rsidRDefault="00C52E5C" w:rsidP="00AA5E60">
            <w:pPr>
              <w:autoSpaceDN w:val="0"/>
              <w:adjustRightInd w:val="0"/>
              <w:jc w:val="both"/>
              <w:rPr>
                <w:sz w:val="16"/>
                <w:szCs w:val="16"/>
              </w:rPr>
            </w:pPr>
            <w:r w:rsidRPr="00584A7F">
              <w:rPr>
                <w:rFonts w:eastAsiaTheme="minorHAnsi"/>
                <w:sz w:val="16"/>
                <w:szCs w:val="16"/>
                <w:lang w:eastAsia="en-US"/>
              </w:rPr>
              <w:t xml:space="preserve">Парциальная образовательная программа дополнительного образования  «Радуга», разработанная на основе образовательной программы дошкольного образования </w:t>
            </w:r>
            <w:r w:rsidRPr="00584A7F">
              <w:rPr>
                <w:sz w:val="16"/>
                <w:szCs w:val="16"/>
              </w:rPr>
              <w:t xml:space="preserve">«Радуга» под редакцией Е.В.Соловьевой (рекомендовано </w:t>
            </w:r>
            <w:r w:rsidRPr="00584A7F">
              <w:rPr>
                <w:sz w:val="16"/>
                <w:szCs w:val="16"/>
              </w:rPr>
              <w:lastRenderedPageBreak/>
              <w:t>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701" w:type="dxa"/>
          </w:tcPr>
          <w:p w:rsidR="00C52E5C" w:rsidRPr="00584A7F" w:rsidRDefault="00C52E5C" w:rsidP="00AA5E60">
            <w:pPr>
              <w:jc w:val="both"/>
              <w:rPr>
                <w:rFonts w:eastAsiaTheme="minorHAnsi"/>
                <w:sz w:val="16"/>
                <w:szCs w:val="16"/>
                <w:lang w:eastAsia="en-US"/>
              </w:rPr>
            </w:pPr>
            <w:r w:rsidRPr="00584A7F">
              <w:rPr>
                <w:rFonts w:eastAsiaTheme="minorHAnsi"/>
                <w:sz w:val="16"/>
                <w:szCs w:val="16"/>
                <w:lang w:eastAsia="en-US"/>
              </w:rPr>
              <w:lastRenderedPageBreak/>
              <w:t xml:space="preserve">Программа предназначена для работы с детьми дошкольного возраста </w:t>
            </w:r>
          </w:p>
          <w:p w:rsidR="00C52E5C" w:rsidRPr="00584A7F" w:rsidRDefault="00C52E5C" w:rsidP="00AA5E60">
            <w:pPr>
              <w:jc w:val="both"/>
              <w:rPr>
                <w:sz w:val="16"/>
                <w:szCs w:val="16"/>
              </w:rPr>
            </w:pPr>
            <w:r w:rsidRPr="00584A7F">
              <w:rPr>
                <w:rFonts w:eastAsiaTheme="minorHAnsi"/>
                <w:sz w:val="16"/>
                <w:szCs w:val="16"/>
                <w:lang w:eastAsia="en-US"/>
              </w:rPr>
              <w:lastRenderedPageBreak/>
              <w:t>(</w:t>
            </w:r>
            <w:r w:rsidRPr="00584A7F">
              <w:rPr>
                <w:rFonts w:eastAsiaTheme="minorHAnsi"/>
                <w:sz w:val="16"/>
                <w:szCs w:val="16"/>
              </w:rPr>
              <w:t>2</w:t>
            </w:r>
            <w:r w:rsidRPr="00584A7F">
              <w:rPr>
                <w:rFonts w:eastAsiaTheme="minorHAnsi"/>
                <w:sz w:val="16"/>
                <w:szCs w:val="16"/>
                <w:lang w:eastAsia="en-US"/>
              </w:rPr>
              <w:t xml:space="preserve"> года</w:t>
            </w:r>
            <w:r w:rsidRPr="00584A7F">
              <w:rPr>
                <w:rFonts w:eastAsiaTheme="minorHAnsi"/>
                <w:sz w:val="16"/>
                <w:szCs w:val="16"/>
              </w:rPr>
              <w:t>- 3 года</w:t>
            </w:r>
            <w:r w:rsidRPr="00584A7F">
              <w:rPr>
                <w:rFonts w:eastAsiaTheme="minorHAnsi"/>
                <w:sz w:val="16"/>
                <w:szCs w:val="16"/>
                <w:lang w:eastAsia="en-US"/>
              </w:rPr>
              <w:t>).</w:t>
            </w:r>
          </w:p>
        </w:tc>
        <w:tc>
          <w:tcPr>
            <w:tcW w:w="2126" w:type="dxa"/>
          </w:tcPr>
          <w:p w:rsidR="00C52E5C" w:rsidRPr="00584A7F" w:rsidRDefault="00C52E5C" w:rsidP="00AA5E60">
            <w:pPr>
              <w:jc w:val="both"/>
              <w:rPr>
                <w:rFonts w:eastAsiaTheme="minorHAnsi"/>
                <w:sz w:val="16"/>
                <w:szCs w:val="16"/>
                <w:lang w:eastAsia="en-US"/>
              </w:rPr>
            </w:pPr>
            <w:r w:rsidRPr="00584A7F">
              <w:rPr>
                <w:rFonts w:eastAsiaTheme="minorHAnsi"/>
                <w:sz w:val="16"/>
                <w:szCs w:val="16"/>
                <w:lang w:eastAsia="en-US"/>
              </w:rPr>
              <w:lastRenderedPageBreak/>
              <w:t>Развитие интереса у детей раннего возраста (2г.-3г.) к изобразительной деятельности.</w:t>
            </w:r>
          </w:p>
        </w:tc>
        <w:tc>
          <w:tcPr>
            <w:tcW w:w="2268" w:type="dxa"/>
          </w:tcPr>
          <w:p w:rsidR="00C52E5C" w:rsidRPr="00584A7F" w:rsidRDefault="00C52E5C" w:rsidP="00AA5E60">
            <w:pPr>
              <w:jc w:val="both"/>
              <w:rPr>
                <w:sz w:val="16"/>
                <w:szCs w:val="16"/>
              </w:rPr>
            </w:pPr>
            <w:r w:rsidRPr="00584A7F">
              <w:rPr>
                <w:rFonts w:eastAsiaTheme="minorHAnsi"/>
                <w:sz w:val="16"/>
                <w:szCs w:val="16"/>
                <w:lang w:eastAsia="en-US"/>
              </w:rPr>
              <w:t>Направлена на приобщение детей к изобразительной деятельности.</w:t>
            </w:r>
          </w:p>
        </w:tc>
        <w:tc>
          <w:tcPr>
            <w:tcW w:w="2726" w:type="dxa"/>
          </w:tcPr>
          <w:p w:rsidR="00C52E5C" w:rsidRPr="00584A7F" w:rsidRDefault="00C52E5C" w:rsidP="00AA5E60">
            <w:pPr>
              <w:jc w:val="center"/>
              <w:rPr>
                <w:sz w:val="16"/>
                <w:szCs w:val="16"/>
              </w:rPr>
            </w:pPr>
            <w:r w:rsidRPr="00584A7F">
              <w:rPr>
                <w:rFonts w:eastAsiaTheme="minorHAnsi"/>
                <w:sz w:val="16"/>
                <w:szCs w:val="16"/>
                <w:lang w:eastAsia="en-US"/>
              </w:rPr>
              <w:t>1 раз в неделю  в организованной образовательной деятельности</w:t>
            </w:r>
          </w:p>
        </w:tc>
      </w:tr>
    </w:tbl>
    <w:p w:rsidR="00C52E5C" w:rsidRDefault="00C52E5C" w:rsidP="00C52E5C">
      <w:pPr>
        <w:jc w:val="center"/>
        <w:rPr>
          <w:rFonts w:eastAsiaTheme="minorHAnsi"/>
          <w:sz w:val="16"/>
          <w:szCs w:val="16"/>
          <w:lang w:eastAsia="en-US"/>
        </w:rPr>
      </w:pPr>
    </w:p>
    <w:p w:rsidR="00C52E5C" w:rsidRPr="00584A7F" w:rsidRDefault="00C52E5C" w:rsidP="00C52E5C">
      <w:pPr>
        <w:jc w:val="center"/>
        <w:rPr>
          <w:b/>
        </w:rPr>
      </w:pPr>
      <w:r w:rsidRPr="00584A7F">
        <w:rPr>
          <w:rFonts w:eastAsia="Calibri"/>
          <w:b/>
          <w:lang w:eastAsia="en-US"/>
        </w:rPr>
        <w:t>Парциальная образовательная программа</w:t>
      </w:r>
      <w:r w:rsidRPr="00584A7F">
        <w:rPr>
          <w:b/>
        </w:rPr>
        <w:t xml:space="preserve">  «Радуга»</w:t>
      </w:r>
    </w:p>
    <w:p w:rsidR="00C52E5C" w:rsidRPr="00584A7F" w:rsidRDefault="00C52E5C" w:rsidP="00C52E5C">
      <w:pPr>
        <w:pStyle w:val="a4"/>
        <w:tabs>
          <w:tab w:val="left" w:pos="4698"/>
        </w:tabs>
        <w:jc w:val="center"/>
        <w:rPr>
          <w:rFonts w:ascii="Times New Roman" w:hAnsi="Times New Roman"/>
          <w:b/>
          <w:sz w:val="20"/>
          <w:szCs w:val="20"/>
          <w:lang w:val="ru-RU"/>
        </w:rPr>
      </w:pPr>
      <w:r w:rsidRPr="00584A7F">
        <w:rPr>
          <w:rFonts w:ascii="Times New Roman" w:hAnsi="Times New Roman"/>
          <w:b/>
          <w:sz w:val="20"/>
          <w:szCs w:val="20"/>
          <w:lang w:val="ru-RU"/>
        </w:rPr>
        <w:t>Пояснительная записка</w:t>
      </w:r>
    </w:p>
    <w:p w:rsidR="00C52E5C" w:rsidRPr="00584A7F" w:rsidRDefault="00C52E5C" w:rsidP="00C52E5C"/>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Нетрадиционные техники – это толчок к развитию воображения, творчества, проявлению самостоятельности, инициативы, выражения индивидуальности.</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 xml:space="preserve">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 для приемов отражения окружающей действительности в собственном художественном творчестве. </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Наблюдения за эффективностью применения различных техник рисования</w:t>
      </w:r>
      <w:r w:rsidRPr="000C67B0">
        <w:rPr>
          <w:rFonts w:ascii="Times New Roman" w:hAnsi="Times New Roman"/>
          <w:sz w:val="18"/>
          <w:szCs w:val="28"/>
        </w:rPr>
        <w:t> </w:t>
      </w:r>
      <w:r w:rsidRPr="000C67B0">
        <w:rPr>
          <w:rFonts w:ascii="Times New Roman" w:hAnsi="Times New Roman"/>
          <w:sz w:val="18"/>
          <w:szCs w:val="28"/>
          <w:lang w:val="ru-RU"/>
        </w:rPr>
        <w:t>в детском саду</w:t>
      </w:r>
      <w:r w:rsidRPr="000C67B0">
        <w:rPr>
          <w:rFonts w:ascii="Times New Roman" w:hAnsi="Times New Roman"/>
          <w:sz w:val="18"/>
          <w:szCs w:val="28"/>
        </w:rPr>
        <w:t> </w:t>
      </w:r>
      <w:r w:rsidRPr="000C67B0">
        <w:rPr>
          <w:rFonts w:ascii="Times New Roman" w:hAnsi="Times New Roman"/>
          <w:sz w:val="18"/>
          <w:szCs w:val="28"/>
          <w:lang w:val="ru-RU"/>
        </w:rPr>
        <w:t>приводят</w:t>
      </w:r>
      <w:r w:rsidRPr="000C67B0">
        <w:rPr>
          <w:rFonts w:ascii="Times New Roman" w:hAnsi="Times New Roman"/>
          <w:sz w:val="18"/>
          <w:szCs w:val="28"/>
        </w:rPr>
        <w:t> </w:t>
      </w:r>
      <w:r w:rsidRPr="000C67B0">
        <w:rPr>
          <w:rFonts w:ascii="Times New Roman" w:hAnsi="Times New Roman"/>
          <w:sz w:val="18"/>
          <w:szCs w:val="28"/>
          <w:lang w:val="ru-RU"/>
        </w:rPr>
        <w:t>к выводу о необходимости использования таких техник, которые создадут ситуацию успеха у воспитанников, сформируют устойчивую мотивацию к рисованию. Использование на занятиях по изобразительному искусству нетрадиционных техник рисования позволяют малышам получить яркие впечатления и удовольствие от проделанной работы.</w:t>
      </w:r>
    </w:p>
    <w:p w:rsidR="00C52E5C" w:rsidRPr="000C67B0" w:rsidRDefault="00C52E5C" w:rsidP="00C52E5C">
      <w:pPr>
        <w:pStyle w:val="a4"/>
        <w:jc w:val="both"/>
        <w:rPr>
          <w:rFonts w:ascii="Times New Roman" w:hAnsi="Times New Roman"/>
          <w:sz w:val="18"/>
          <w:szCs w:val="28"/>
          <w:lang w:val="ru-RU"/>
        </w:rPr>
      </w:pPr>
      <w:r w:rsidRPr="000C67B0">
        <w:rPr>
          <w:rFonts w:ascii="Times New Roman" w:hAnsi="Times New Roman"/>
          <w:sz w:val="18"/>
          <w:szCs w:val="28"/>
          <w:lang w:val="ru-RU"/>
        </w:rPr>
        <w:t>В связи с этим разработана программа для детей раннего возраста (2г – 3г) для развития интереса к изодеятельности через нетрадиционные способы рисования.</w:t>
      </w:r>
    </w:p>
    <w:p w:rsidR="00C52E5C" w:rsidRDefault="00C52E5C" w:rsidP="00C52E5C">
      <w:pPr>
        <w:ind w:firstLine="708"/>
        <w:jc w:val="center"/>
        <w:rPr>
          <w:sz w:val="18"/>
          <w:szCs w:val="28"/>
        </w:rPr>
      </w:pPr>
    </w:p>
    <w:p w:rsidR="00C52E5C" w:rsidRPr="00A5173B" w:rsidRDefault="00C52E5C" w:rsidP="00C52E5C">
      <w:pPr>
        <w:ind w:firstLine="708"/>
        <w:jc w:val="center"/>
        <w:rPr>
          <w:sz w:val="18"/>
          <w:szCs w:val="28"/>
        </w:rPr>
      </w:pPr>
      <w:r w:rsidRPr="00A5173B">
        <w:rPr>
          <w:sz w:val="18"/>
          <w:szCs w:val="28"/>
        </w:rPr>
        <w:t>Комплексно-тематическое планирование для детей раннего возраста(2г. – 3г.)</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709"/>
        <w:gridCol w:w="1559"/>
        <w:gridCol w:w="2551"/>
        <w:gridCol w:w="4962"/>
        <w:gridCol w:w="3827"/>
      </w:tblGrid>
      <w:tr w:rsidR="00C52E5C" w:rsidRPr="005C2A36" w:rsidTr="00AA5E60">
        <w:tc>
          <w:tcPr>
            <w:tcW w:w="1276" w:type="dxa"/>
            <w:shd w:val="clear" w:color="auto" w:fill="auto"/>
          </w:tcPr>
          <w:p w:rsidR="00C52E5C" w:rsidRPr="005C2A36" w:rsidRDefault="00C52E5C" w:rsidP="00AA5E60">
            <w:pPr>
              <w:jc w:val="center"/>
              <w:rPr>
                <w:sz w:val="16"/>
                <w:szCs w:val="16"/>
              </w:rPr>
            </w:pPr>
            <w:r w:rsidRPr="005C2A36">
              <w:rPr>
                <w:sz w:val="16"/>
                <w:szCs w:val="16"/>
              </w:rPr>
              <w:t>Месяц</w:t>
            </w:r>
          </w:p>
        </w:tc>
        <w:tc>
          <w:tcPr>
            <w:tcW w:w="709" w:type="dxa"/>
            <w:shd w:val="clear" w:color="auto" w:fill="auto"/>
          </w:tcPr>
          <w:p w:rsidR="00C52E5C" w:rsidRPr="005C2A36" w:rsidRDefault="00C52E5C" w:rsidP="00AA5E60">
            <w:pPr>
              <w:jc w:val="center"/>
              <w:rPr>
                <w:sz w:val="16"/>
                <w:szCs w:val="16"/>
              </w:rPr>
            </w:pPr>
            <w:r w:rsidRPr="005C2A36">
              <w:rPr>
                <w:sz w:val="16"/>
                <w:szCs w:val="16"/>
              </w:rPr>
              <w:t>№</w:t>
            </w:r>
          </w:p>
        </w:tc>
        <w:tc>
          <w:tcPr>
            <w:tcW w:w="1559" w:type="dxa"/>
            <w:shd w:val="clear" w:color="auto" w:fill="auto"/>
          </w:tcPr>
          <w:p w:rsidR="00C52E5C" w:rsidRPr="005C2A36" w:rsidRDefault="00C52E5C" w:rsidP="00AA5E60">
            <w:pPr>
              <w:ind w:left="51" w:hanging="51"/>
              <w:jc w:val="center"/>
              <w:rPr>
                <w:sz w:val="16"/>
                <w:szCs w:val="16"/>
              </w:rPr>
            </w:pPr>
            <w:r w:rsidRPr="005C2A36">
              <w:rPr>
                <w:sz w:val="16"/>
                <w:szCs w:val="16"/>
              </w:rPr>
              <w:t xml:space="preserve">Тема </w:t>
            </w:r>
          </w:p>
          <w:p w:rsidR="00C52E5C" w:rsidRPr="005C2A36" w:rsidRDefault="00C52E5C" w:rsidP="00AA5E60">
            <w:pPr>
              <w:jc w:val="center"/>
              <w:rPr>
                <w:sz w:val="16"/>
                <w:szCs w:val="16"/>
              </w:rPr>
            </w:pPr>
          </w:p>
        </w:tc>
        <w:tc>
          <w:tcPr>
            <w:tcW w:w="2551" w:type="dxa"/>
            <w:shd w:val="clear" w:color="auto" w:fill="auto"/>
          </w:tcPr>
          <w:p w:rsidR="00C52E5C" w:rsidRPr="005C2A36" w:rsidRDefault="00C52E5C" w:rsidP="00AA5E60">
            <w:pPr>
              <w:ind w:left="109" w:hanging="109"/>
              <w:jc w:val="center"/>
              <w:rPr>
                <w:sz w:val="16"/>
                <w:szCs w:val="16"/>
              </w:rPr>
            </w:pPr>
            <w:r w:rsidRPr="005C2A36">
              <w:rPr>
                <w:sz w:val="16"/>
                <w:szCs w:val="16"/>
              </w:rPr>
              <w:t xml:space="preserve">Приемы рисования </w:t>
            </w:r>
          </w:p>
        </w:tc>
        <w:tc>
          <w:tcPr>
            <w:tcW w:w="4962" w:type="dxa"/>
            <w:shd w:val="clear" w:color="auto" w:fill="auto"/>
          </w:tcPr>
          <w:p w:rsidR="00C52E5C" w:rsidRPr="005C2A36" w:rsidRDefault="00C52E5C" w:rsidP="00AA5E60">
            <w:pPr>
              <w:jc w:val="center"/>
              <w:rPr>
                <w:sz w:val="16"/>
                <w:szCs w:val="16"/>
              </w:rPr>
            </w:pPr>
            <w:r w:rsidRPr="005C2A36">
              <w:rPr>
                <w:sz w:val="16"/>
                <w:szCs w:val="16"/>
              </w:rPr>
              <w:t xml:space="preserve">Программное содержание </w:t>
            </w:r>
          </w:p>
        </w:tc>
        <w:tc>
          <w:tcPr>
            <w:tcW w:w="3827" w:type="dxa"/>
            <w:shd w:val="clear" w:color="auto" w:fill="auto"/>
          </w:tcPr>
          <w:p w:rsidR="00C52E5C" w:rsidRPr="005C2A36" w:rsidRDefault="00C52E5C" w:rsidP="00AA5E60">
            <w:pPr>
              <w:jc w:val="center"/>
              <w:rPr>
                <w:sz w:val="16"/>
                <w:szCs w:val="16"/>
              </w:rPr>
            </w:pPr>
            <w:r w:rsidRPr="005C2A36">
              <w:rPr>
                <w:sz w:val="16"/>
                <w:szCs w:val="16"/>
              </w:rPr>
              <w:t>Материал</w:t>
            </w:r>
          </w:p>
        </w:tc>
      </w:tr>
      <w:tr w:rsidR="00564B8D" w:rsidRPr="005C2A36" w:rsidTr="00AA5E60">
        <w:trPr>
          <w:trHeight w:val="980"/>
        </w:trPr>
        <w:tc>
          <w:tcPr>
            <w:tcW w:w="1276" w:type="dxa"/>
            <w:vMerge w:val="restart"/>
            <w:shd w:val="clear" w:color="auto" w:fill="auto"/>
          </w:tcPr>
          <w:p w:rsidR="00564B8D" w:rsidRPr="005C2A36" w:rsidRDefault="00564B8D" w:rsidP="00AA5E60">
            <w:pPr>
              <w:rPr>
                <w:sz w:val="16"/>
                <w:szCs w:val="16"/>
              </w:rPr>
            </w:pPr>
            <w:r w:rsidRPr="005C2A36">
              <w:rPr>
                <w:sz w:val="16"/>
                <w:szCs w:val="16"/>
              </w:rPr>
              <w:t>Сентябрь</w:t>
            </w:r>
          </w:p>
        </w:tc>
        <w:tc>
          <w:tcPr>
            <w:tcW w:w="709" w:type="dxa"/>
            <w:shd w:val="clear" w:color="auto" w:fill="auto"/>
          </w:tcPr>
          <w:p w:rsidR="00564B8D" w:rsidRPr="005C2A36" w:rsidRDefault="00564B8D" w:rsidP="00AA5E60">
            <w:pPr>
              <w:rPr>
                <w:sz w:val="16"/>
                <w:szCs w:val="16"/>
              </w:rPr>
            </w:pPr>
            <w:r w:rsidRPr="005C2A36">
              <w:rPr>
                <w:sz w:val="16"/>
                <w:szCs w:val="16"/>
              </w:rPr>
              <w:t>1</w:t>
            </w:r>
          </w:p>
        </w:tc>
        <w:tc>
          <w:tcPr>
            <w:tcW w:w="1559" w:type="dxa"/>
            <w:shd w:val="clear" w:color="auto" w:fill="auto"/>
          </w:tcPr>
          <w:p w:rsidR="00564B8D" w:rsidRPr="005C2A36" w:rsidRDefault="00564B8D" w:rsidP="00AA5E60">
            <w:pPr>
              <w:rPr>
                <w:sz w:val="16"/>
                <w:szCs w:val="16"/>
              </w:rPr>
            </w:pPr>
            <w:r w:rsidRPr="005C2A36">
              <w:rPr>
                <w:sz w:val="16"/>
                <w:szCs w:val="16"/>
              </w:rPr>
              <w:t>Мой любимый</w:t>
            </w:r>
          </w:p>
          <w:p w:rsidR="00564B8D" w:rsidRPr="005C2A36" w:rsidRDefault="00564B8D" w:rsidP="00AA5E60">
            <w:pPr>
              <w:rPr>
                <w:sz w:val="16"/>
                <w:szCs w:val="16"/>
              </w:rPr>
            </w:pPr>
            <w:r w:rsidRPr="005C2A36">
              <w:rPr>
                <w:sz w:val="16"/>
                <w:szCs w:val="16"/>
              </w:rPr>
              <w:t>дождик</w:t>
            </w:r>
          </w:p>
        </w:tc>
        <w:tc>
          <w:tcPr>
            <w:tcW w:w="2551" w:type="dxa"/>
            <w:shd w:val="clear" w:color="auto" w:fill="auto"/>
          </w:tcPr>
          <w:p w:rsidR="00564B8D" w:rsidRPr="005C2A36" w:rsidRDefault="00564B8D" w:rsidP="00AA5E60">
            <w:pPr>
              <w:rPr>
                <w:sz w:val="16"/>
                <w:szCs w:val="16"/>
              </w:rPr>
            </w:pPr>
            <w:r w:rsidRPr="005C2A36">
              <w:rPr>
                <w:sz w:val="16"/>
                <w:szCs w:val="16"/>
              </w:rPr>
              <w:t>Рисование пальчиками</w:t>
            </w:r>
          </w:p>
        </w:tc>
        <w:tc>
          <w:tcPr>
            <w:tcW w:w="4962" w:type="dxa"/>
            <w:shd w:val="clear" w:color="auto" w:fill="auto"/>
          </w:tcPr>
          <w:p w:rsidR="00564B8D" w:rsidRPr="005C2A36" w:rsidRDefault="00564B8D" w:rsidP="00AA5E60">
            <w:pPr>
              <w:rPr>
                <w:color w:val="000000"/>
                <w:sz w:val="16"/>
                <w:szCs w:val="16"/>
              </w:rPr>
            </w:pPr>
            <w:r w:rsidRPr="005C2A36">
              <w:rPr>
                <w:color w:val="000000"/>
                <w:sz w:val="16"/>
                <w:szCs w:val="16"/>
              </w:rPr>
              <w:t>Познакомить детей с рисованием</w:t>
            </w:r>
          </w:p>
          <w:p w:rsidR="00564B8D" w:rsidRPr="005C2A36" w:rsidRDefault="00564B8D" w:rsidP="00AA5E60">
            <w:pPr>
              <w:rPr>
                <w:sz w:val="16"/>
                <w:szCs w:val="16"/>
              </w:rPr>
            </w:pPr>
            <w:r w:rsidRPr="005C2A36">
              <w:rPr>
                <w:color w:val="000000"/>
                <w:sz w:val="16"/>
                <w:szCs w:val="16"/>
              </w:rPr>
              <w:t>пальчиками.</w:t>
            </w:r>
            <w:r w:rsidRPr="005C2A36">
              <w:rPr>
                <w:sz w:val="16"/>
                <w:szCs w:val="16"/>
              </w:rPr>
              <w:t xml:space="preserve"> Упражнять в технике рисования пальчиками. Учить равномерно наносить точки на всю поверхность листа.</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листы светлого цвета, с наклеенной тучкой</w:t>
            </w:r>
          </w:p>
          <w:p w:rsidR="00564B8D" w:rsidRPr="005C2A36" w:rsidRDefault="00564B8D" w:rsidP="00AA5E60">
            <w:pPr>
              <w:rPr>
                <w:color w:val="000000"/>
                <w:sz w:val="16"/>
                <w:szCs w:val="16"/>
              </w:rPr>
            </w:pPr>
            <w:r w:rsidRPr="005C2A36">
              <w:rPr>
                <w:color w:val="000000"/>
                <w:sz w:val="16"/>
                <w:szCs w:val="16"/>
              </w:rPr>
              <w:t>- синяя гуашь в мисочках,</w:t>
            </w:r>
          </w:p>
          <w:p w:rsidR="00564B8D" w:rsidRPr="005C2A36" w:rsidRDefault="00564B8D" w:rsidP="00AA5E60">
            <w:pPr>
              <w:rPr>
                <w:color w:val="000000"/>
                <w:sz w:val="16"/>
                <w:szCs w:val="16"/>
              </w:rPr>
            </w:pPr>
            <w:r w:rsidRPr="005C2A36">
              <w:rPr>
                <w:color w:val="000000"/>
                <w:sz w:val="16"/>
                <w:szCs w:val="16"/>
              </w:rPr>
              <w:t>- салфетки,</w:t>
            </w:r>
          </w:p>
          <w:p w:rsidR="00564B8D" w:rsidRPr="005C2A36" w:rsidRDefault="00564B8D" w:rsidP="00AA5E60">
            <w:pPr>
              <w:rPr>
                <w:color w:val="000000"/>
                <w:sz w:val="16"/>
                <w:szCs w:val="16"/>
              </w:rPr>
            </w:pPr>
            <w:r w:rsidRPr="005C2A36">
              <w:rPr>
                <w:color w:val="000000"/>
                <w:sz w:val="16"/>
                <w:szCs w:val="16"/>
              </w:rPr>
              <w:t>- зонтик для игры,</w:t>
            </w:r>
          </w:p>
          <w:p w:rsidR="00564B8D" w:rsidRPr="005C2A36" w:rsidRDefault="00564B8D" w:rsidP="00AA5E60">
            <w:pPr>
              <w:rPr>
                <w:sz w:val="16"/>
                <w:szCs w:val="16"/>
              </w:rPr>
            </w:pPr>
            <w:r w:rsidRPr="005C2A36">
              <w:rPr>
                <w:color w:val="000000"/>
                <w:sz w:val="16"/>
                <w:szCs w:val="16"/>
              </w:rPr>
              <w:t>- магнитофон.</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w:t>
            </w:r>
          </w:p>
        </w:tc>
        <w:tc>
          <w:tcPr>
            <w:tcW w:w="1559" w:type="dxa"/>
            <w:shd w:val="clear" w:color="auto" w:fill="auto"/>
          </w:tcPr>
          <w:p w:rsidR="00564B8D" w:rsidRPr="005C2A36" w:rsidRDefault="00564B8D" w:rsidP="00AA5E60">
            <w:pPr>
              <w:rPr>
                <w:sz w:val="16"/>
                <w:szCs w:val="16"/>
              </w:rPr>
            </w:pPr>
            <w:r w:rsidRPr="005C2A36">
              <w:rPr>
                <w:sz w:val="16"/>
                <w:szCs w:val="16"/>
              </w:rPr>
              <w:t>Мухомор</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пальчиками</w:t>
            </w:r>
          </w:p>
        </w:tc>
        <w:tc>
          <w:tcPr>
            <w:tcW w:w="4962" w:type="dxa"/>
            <w:shd w:val="clear" w:color="auto" w:fill="auto"/>
          </w:tcPr>
          <w:p w:rsidR="00564B8D" w:rsidRPr="005C2A36" w:rsidRDefault="00564B8D" w:rsidP="00AA5E60">
            <w:pPr>
              <w:rPr>
                <w:sz w:val="16"/>
                <w:szCs w:val="16"/>
              </w:rPr>
            </w:pPr>
            <w:r w:rsidRPr="005C2A36">
              <w:rPr>
                <w:color w:val="000000"/>
                <w:sz w:val="16"/>
                <w:szCs w:val="16"/>
              </w:rPr>
              <w:t>Продолжать</w:t>
            </w:r>
            <w:r w:rsidRPr="005C2A36">
              <w:rPr>
                <w:sz w:val="16"/>
                <w:szCs w:val="16"/>
              </w:rPr>
              <w:t xml:space="preserve"> упражнять в технике рисования пальчиками. Развивать воображение, творчество, мелкую моторику.</w:t>
            </w:r>
          </w:p>
          <w:p w:rsidR="00564B8D" w:rsidRPr="005C2A36" w:rsidRDefault="00564B8D" w:rsidP="00AA5E60">
            <w:pPr>
              <w:rPr>
                <w:sz w:val="16"/>
                <w:szCs w:val="16"/>
              </w:rPr>
            </w:pP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вырезанные из белой бумаги мухоморы с раскрашенной в красный цвет шляпкой,</w:t>
            </w:r>
          </w:p>
          <w:p w:rsidR="00564B8D" w:rsidRPr="005C2A36" w:rsidRDefault="00564B8D" w:rsidP="00AA5E60">
            <w:pPr>
              <w:rPr>
                <w:color w:val="000000"/>
                <w:sz w:val="16"/>
                <w:szCs w:val="16"/>
              </w:rPr>
            </w:pPr>
            <w:r w:rsidRPr="005C2A36">
              <w:rPr>
                <w:color w:val="000000"/>
                <w:sz w:val="16"/>
                <w:szCs w:val="16"/>
              </w:rPr>
              <w:t>- гуашь белого цвета,</w:t>
            </w:r>
          </w:p>
          <w:p w:rsidR="00564B8D" w:rsidRPr="005C2A36" w:rsidRDefault="00564B8D" w:rsidP="00AA5E60">
            <w:pPr>
              <w:rPr>
                <w:color w:val="000000"/>
                <w:sz w:val="16"/>
                <w:szCs w:val="16"/>
              </w:rPr>
            </w:pPr>
            <w:r w:rsidRPr="005C2A36">
              <w:rPr>
                <w:color w:val="000000"/>
                <w:sz w:val="16"/>
                <w:szCs w:val="16"/>
              </w:rPr>
              <w:t>- чашечки,</w:t>
            </w:r>
          </w:p>
          <w:p w:rsidR="00564B8D" w:rsidRPr="005C2A36" w:rsidRDefault="00564B8D" w:rsidP="00AA5E60">
            <w:pPr>
              <w:rPr>
                <w:color w:val="000000"/>
                <w:sz w:val="16"/>
                <w:szCs w:val="16"/>
              </w:rPr>
            </w:pPr>
            <w:r w:rsidRPr="005C2A36">
              <w:rPr>
                <w:color w:val="000000"/>
                <w:sz w:val="16"/>
                <w:szCs w:val="16"/>
              </w:rPr>
              <w:t>- салфетки,</w:t>
            </w:r>
          </w:p>
          <w:p w:rsidR="00564B8D" w:rsidRPr="005C2A36" w:rsidRDefault="00564B8D" w:rsidP="00AA5E60">
            <w:pPr>
              <w:rPr>
                <w:sz w:val="16"/>
                <w:szCs w:val="16"/>
              </w:rPr>
            </w:pPr>
            <w:r w:rsidRPr="005C2A36">
              <w:rPr>
                <w:color w:val="000000"/>
                <w:sz w:val="16"/>
                <w:szCs w:val="16"/>
              </w:rPr>
              <w:t>- иллюстрации мухоморов.</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w:t>
            </w:r>
          </w:p>
        </w:tc>
        <w:tc>
          <w:tcPr>
            <w:tcW w:w="1559" w:type="dxa"/>
            <w:shd w:val="clear" w:color="auto" w:fill="auto"/>
          </w:tcPr>
          <w:p w:rsidR="00564B8D" w:rsidRPr="005C2A36" w:rsidRDefault="00564B8D" w:rsidP="00AA5E60">
            <w:pPr>
              <w:rPr>
                <w:sz w:val="16"/>
                <w:szCs w:val="16"/>
              </w:rPr>
            </w:pPr>
            <w:r w:rsidRPr="005C2A36">
              <w:rPr>
                <w:sz w:val="16"/>
                <w:szCs w:val="16"/>
              </w:rPr>
              <w:t>Рябинка</w:t>
            </w:r>
          </w:p>
        </w:tc>
        <w:tc>
          <w:tcPr>
            <w:tcW w:w="2551" w:type="dxa"/>
            <w:shd w:val="clear" w:color="auto" w:fill="auto"/>
          </w:tcPr>
          <w:p w:rsidR="00564B8D" w:rsidRPr="005C2A36" w:rsidRDefault="00564B8D" w:rsidP="00AA5E60">
            <w:pPr>
              <w:rPr>
                <w:sz w:val="16"/>
                <w:szCs w:val="16"/>
              </w:rPr>
            </w:pPr>
            <w:r w:rsidRPr="005C2A36">
              <w:rPr>
                <w:sz w:val="16"/>
                <w:szCs w:val="16"/>
              </w:rPr>
              <w:t>Рисование пальчиками</w:t>
            </w:r>
          </w:p>
        </w:tc>
        <w:tc>
          <w:tcPr>
            <w:tcW w:w="4962" w:type="dxa"/>
            <w:shd w:val="clear" w:color="auto" w:fill="auto"/>
          </w:tcPr>
          <w:p w:rsidR="00564B8D" w:rsidRPr="005C2A36" w:rsidRDefault="00564B8D" w:rsidP="00AA5E60">
            <w:pPr>
              <w:rPr>
                <w:sz w:val="16"/>
                <w:szCs w:val="16"/>
              </w:rPr>
            </w:pPr>
            <w:r w:rsidRPr="005C2A36">
              <w:rPr>
                <w:color w:val="000000"/>
                <w:sz w:val="16"/>
                <w:szCs w:val="16"/>
              </w:rPr>
              <w:t>Продолжать</w:t>
            </w:r>
            <w:r w:rsidRPr="005C2A36">
              <w:rPr>
                <w:sz w:val="16"/>
                <w:szCs w:val="16"/>
              </w:rPr>
              <w:t xml:space="preserve"> упражнять в технике рисования пальчиками. Развивать воображение, творчество, мелкую моторику.</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гуашь красного цвета в баночках,</w:t>
            </w:r>
          </w:p>
          <w:p w:rsidR="00564B8D" w:rsidRPr="005C2A36" w:rsidRDefault="00564B8D" w:rsidP="00AA5E60">
            <w:pPr>
              <w:rPr>
                <w:color w:val="000000"/>
                <w:sz w:val="16"/>
                <w:szCs w:val="16"/>
              </w:rPr>
            </w:pPr>
            <w:r w:rsidRPr="005C2A36">
              <w:rPr>
                <w:color w:val="000000"/>
                <w:sz w:val="16"/>
                <w:szCs w:val="16"/>
              </w:rPr>
              <w:t>- незавершенные композиции «Ягодки на веточках», подготовленные заранее воспитателем,</w:t>
            </w:r>
          </w:p>
          <w:p w:rsidR="00564B8D" w:rsidRPr="005C2A36" w:rsidRDefault="00564B8D" w:rsidP="00AA5E60">
            <w:pPr>
              <w:rPr>
                <w:sz w:val="16"/>
                <w:szCs w:val="16"/>
              </w:rPr>
            </w:pPr>
            <w:r w:rsidRPr="005C2A36">
              <w:rPr>
                <w:color w:val="000000"/>
                <w:sz w:val="16"/>
                <w:szCs w:val="16"/>
              </w:rPr>
              <w:t>- игрушка – птичка.</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4</w:t>
            </w:r>
          </w:p>
        </w:tc>
        <w:tc>
          <w:tcPr>
            <w:tcW w:w="1559" w:type="dxa"/>
            <w:shd w:val="clear" w:color="auto" w:fill="auto"/>
          </w:tcPr>
          <w:p w:rsidR="00564B8D" w:rsidRPr="005C2A36" w:rsidRDefault="00564B8D" w:rsidP="00AA5E60">
            <w:pPr>
              <w:rPr>
                <w:sz w:val="16"/>
                <w:szCs w:val="16"/>
              </w:rPr>
            </w:pPr>
            <w:r w:rsidRPr="005C2A36">
              <w:rPr>
                <w:sz w:val="16"/>
                <w:szCs w:val="16"/>
              </w:rPr>
              <w:t>Золотая осень</w:t>
            </w:r>
          </w:p>
        </w:tc>
        <w:tc>
          <w:tcPr>
            <w:tcW w:w="2551" w:type="dxa"/>
            <w:shd w:val="clear" w:color="auto" w:fill="auto"/>
          </w:tcPr>
          <w:p w:rsidR="00564B8D" w:rsidRPr="005C2A36" w:rsidRDefault="00564B8D" w:rsidP="00AA5E60">
            <w:pPr>
              <w:rPr>
                <w:sz w:val="16"/>
                <w:szCs w:val="16"/>
              </w:rPr>
            </w:pPr>
            <w:r w:rsidRPr="005C2A36">
              <w:rPr>
                <w:sz w:val="16"/>
                <w:szCs w:val="16"/>
              </w:rPr>
              <w:t>Рисование пальчиками</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 xml:space="preserve">Создание совместной композиции. Учить использовать разнообразный материал для создания композиции. Развивать чувство цвета, сопричастности к общей работе. </w:t>
            </w:r>
          </w:p>
        </w:tc>
        <w:tc>
          <w:tcPr>
            <w:tcW w:w="3827" w:type="dxa"/>
            <w:shd w:val="clear" w:color="auto" w:fill="auto"/>
          </w:tcPr>
          <w:p w:rsidR="00564B8D" w:rsidRPr="005C2A36" w:rsidRDefault="00564B8D" w:rsidP="00AA5E60">
            <w:pPr>
              <w:rPr>
                <w:sz w:val="16"/>
                <w:szCs w:val="16"/>
              </w:rPr>
            </w:pPr>
            <w:r w:rsidRPr="005C2A36">
              <w:rPr>
                <w:sz w:val="16"/>
                <w:szCs w:val="16"/>
              </w:rPr>
              <w:t>Гуашь красного, желтого, зеленого</w:t>
            </w:r>
          </w:p>
          <w:p w:rsidR="00564B8D" w:rsidRPr="005C2A36" w:rsidRDefault="00564B8D" w:rsidP="00AA5E60">
            <w:pPr>
              <w:rPr>
                <w:sz w:val="16"/>
                <w:szCs w:val="16"/>
              </w:rPr>
            </w:pPr>
            <w:r w:rsidRPr="005C2A36">
              <w:rPr>
                <w:sz w:val="16"/>
                <w:szCs w:val="16"/>
              </w:rPr>
              <w:t>цвета в баночках.</w:t>
            </w:r>
          </w:p>
          <w:p w:rsidR="00564B8D" w:rsidRPr="005C2A36" w:rsidRDefault="00564B8D" w:rsidP="00AA5E60">
            <w:pPr>
              <w:rPr>
                <w:sz w:val="16"/>
                <w:szCs w:val="16"/>
              </w:rPr>
            </w:pP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5</w:t>
            </w:r>
          </w:p>
        </w:tc>
        <w:tc>
          <w:tcPr>
            <w:tcW w:w="1559" w:type="dxa"/>
            <w:shd w:val="clear" w:color="auto" w:fill="auto"/>
          </w:tcPr>
          <w:p w:rsidR="00564B8D" w:rsidRPr="005C2A36" w:rsidRDefault="00564B8D" w:rsidP="00AA5E60">
            <w:pPr>
              <w:rPr>
                <w:sz w:val="16"/>
                <w:szCs w:val="16"/>
              </w:rPr>
            </w:pPr>
            <w:r w:rsidRPr="005C2A36">
              <w:rPr>
                <w:sz w:val="16"/>
                <w:szCs w:val="16"/>
              </w:rPr>
              <w:t xml:space="preserve">Наряды для </w:t>
            </w:r>
          </w:p>
          <w:p w:rsidR="00564B8D" w:rsidRPr="005C2A36" w:rsidRDefault="00564B8D" w:rsidP="00AA5E60">
            <w:pPr>
              <w:rPr>
                <w:sz w:val="16"/>
                <w:szCs w:val="16"/>
              </w:rPr>
            </w:pPr>
            <w:r w:rsidRPr="005C2A36">
              <w:rPr>
                <w:sz w:val="16"/>
                <w:szCs w:val="16"/>
              </w:rPr>
              <w:t>наших кукол</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ватными палочками</w:t>
            </w:r>
          </w:p>
        </w:tc>
        <w:tc>
          <w:tcPr>
            <w:tcW w:w="4962" w:type="dxa"/>
            <w:shd w:val="clear" w:color="auto" w:fill="auto"/>
          </w:tcPr>
          <w:p w:rsidR="00564B8D" w:rsidRPr="005C2A36" w:rsidRDefault="00564B8D" w:rsidP="00AA5E60">
            <w:pPr>
              <w:rPr>
                <w:sz w:val="16"/>
                <w:szCs w:val="16"/>
              </w:rPr>
            </w:pPr>
            <w:r w:rsidRPr="005C2A36">
              <w:rPr>
                <w:sz w:val="16"/>
                <w:szCs w:val="16"/>
              </w:rPr>
              <w:t>Упражнять в освоении положения пальцев, удерживающих палочку. Освоение способа  точечного рисования ватной палочкой - палочка прыгает.</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вырезанные из бумаги силуэты платьев,</w:t>
            </w:r>
          </w:p>
          <w:p w:rsidR="00564B8D" w:rsidRPr="005C2A36" w:rsidRDefault="00564B8D" w:rsidP="00AA5E60">
            <w:pPr>
              <w:rPr>
                <w:color w:val="000000"/>
                <w:sz w:val="16"/>
                <w:szCs w:val="16"/>
              </w:rPr>
            </w:pPr>
            <w:r w:rsidRPr="005C2A36">
              <w:rPr>
                <w:color w:val="000000"/>
                <w:sz w:val="16"/>
                <w:szCs w:val="16"/>
              </w:rPr>
              <w:t>- куклы,</w:t>
            </w:r>
          </w:p>
          <w:p w:rsidR="00564B8D" w:rsidRPr="005C2A36" w:rsidRDefault="00564B8D" w:rsidP="00AA5E60">
            <w:pPr>
              <w:rPr>
                <w:color w:val="000000"/>
                <w:sz w:val="16"/>
                <w:szCs w:val="16"/>
              </w:rPr>
            </w:pPr>
            <w:r w:rsidRPr="005C2A36">
              <w:rPr>
                <w:color w:val="000000"/>
                <w:sz w:val="16"/>
                <w:szCs w:val="16"/>
              </w:rPr>
              <w:t>- гуашь разноцветная в чашечках,</w:t>
            </w:r>
          </w:p>
          <w:p w:rsidR="00564B8D" w:rsidRPr="005C2A36" w:rsidRDefault="00564B8D" w:rsidP="00AA5E60">
            <w:pPr>
              <w:rPr>
                <w:color w:val="000000"/>
                <w:sz w:val="16"/>
                <w:szCs w:val="16"/>
              </w:rPr>
            </w:pPr>
            <w:r w:rsidRPr="005C2A36">
              <w:rPr>
                <w:color w:val="000000"/>
                <w:sz w:val="16"/>
                <w:szCs w:val="16"/>
              </w:rPr>
              <w:lastRenderedPageBreak/>
              <w:t>- салфетки,</w:t>
            </w:r>
          </w:p>
          <w:p w:rsidR="00564B8D" w:rsidRPr="005C2A36" w:rsidRDefault="00564B8D" w:rsidP="00AA5E60">
            <w:pPr>
              <w:rPr>
                <w:sz w:val="16"/>
                <w:szCs w:val="16"/>
              </w:rPr>
            </w:pPr>
            <w:r w:rsidRPr="005C2A36">
              <w:rPr>
                <w:color w:val="000000"/>
                <w:sz w:val="16"/>
                <w:szCs w:val="16"/>
              </w:rPr>
              <w:t>-ватные палочки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6</w:t>
            </w:r>
          </w:p>
        </w:tc>
        <w:tc>
          <w:tcPr>
            <w:tcW w:w="1559" w:type="dxa"/>
            <w:shd w:val="clear" w:color="auto" w:fill="auto"/>
          </w:tcPr>
          <w:p w:rsidR="00564B8D" w:rsidRPr="005C2A36" w:rsidRDefault="00564B8D" w:rsidP="00AA5E60">
            <w:pPr>
              <w:rPr>
                <w:sz w:val="16"/>
                <w:szCs w:val="16"/>
              </w:rPr>
            </w:pPr>
            <w:r w:rsidRPr="005C2A36">
              <w:rPr>
                <w:sz w:val="16"/>
                <w:szCs w:val="16"/>
              </w:rPr>
              <w:t>Зёрнышки для</w:t>
            </w:r>
          </w:p>
          <w:p w:rsidR="00564B8D" w:rsidRPr="005C2A36" w:rsidRDefault="00564B8D" w:rsidP="00AA5E60">
            <w:pPr>
              <w:rPr>
                <w:sz w:val="16"/>
                <w:szCs w:val="16"/>
              </w:rPr>
            </w:pPr>
            <w:r w:rsidRPr="005C2A36">
              <w:rPr>
                <w:sz w:val="16"/>
                <w:szCs w:val="16"/>
              </w:rPr>
              <w:t>воробышков</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ватной палочкой</w:t>
            </w:r>
          </w:p>
        </w:tc>
        <w:tc>
          <w:tcPr>
            <w:tcW w:w="4962" w:type="dxa"/>
            <w:shd w:val="clear" w:color="auto" w:fill="auto"/>
          </w:tcPr>
          <w:p w:rsidR="00564B8D" w:rsidRPr="005C2A36" w:rsidRDefault="00564B8D" w:rsidP="00AA5E60">
            <w:pPr>
              <w:rPr>
                <w:sz w:val="16"/>
                <w:szCs w:val="16"/>
              </w:rPr>
            </w:pPr>
            <w:r w:rsidRPr="005C2A36">
              <w:rPr>
                <w:sz w:val="16"/>
                <w:szCs w:val="16"/>
              </w:rPr>
              <w:t>Закреплять положение пальцев, удерживающих ватную палочку.</w:t>
            </w:r>
          </w:p>
          <w:p w:rsidR="00564B8D" w:rsidRPr="005C2A36" w:rsidRDefault="00564B8D" w:rsidP="00AA5E60">
            <w:pPr>
              <w:rPr>
                <w:sz w:val="16"/>
                <w:szCs w:val="16"/>
              </w:rPr>
            </w:pPr>
            <w:r w:rsidRPr="005C2A36">
              <w:rPr>
                <w:sz w:val="16"/>
                <w:szCs w:val="16"/>
              </w:rPr>
              <w:t>Продолжать освоение способа  точечного рисования ватной палочкой - палочка прыгает.</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листы с изображением воробышков,</w:t>
            </w:r>
          </w:p>
          <w:p w:rsidR="00564B8D" w:rsidRPr="005C2A36" w:rsidRDefault="00564B8D" w:rsidP="00AA5E60">
            <w:pPr>
              <w:rPr>
                <w:color w:val="000000"/>
                <w:sz w:val="16"/>
                <w:szCs w:val="16"/>
              </w:rPr>
            </w:pPr>
            <w:r w:rsidRPr="005C2A36">
              <w:rPr>
                <w:color w:val="000000"/>
                <w:sz w:val="16"/>
                <w:szCs w:val="16"/>
              </w:rPr>
              <w:t>- гуашь желтого цвета,</w:t>
            </w:r>
          </w:p>
          <w:p w:rsidR="00564B8D" w:rsidRPr="005C2A36" w:rsidRDefault="00564B8D" w:rsidP="00AA5E60">
            <w:pPr>
              <w:rPr>
                <w:sz w:val="16"/>
                <w:szCs w:val="16"/>
              </w:rPr>
            </w:pPr>
            <w:r w:rsidRPr="005C2A36">
              <w:rPr>
                <w:color w:val="000000"/>
                <w:sz w:val="16"/>
                <w:szCs w:val="16"/>
              </w:rPr>
              <w:t>-ватные палочки</w:t>
            </w:r>
          </w:p>
        </w:tc>
      </w:tr>
      <w:tr w:rsidR="00564B8D" w:rsidRPr="005C2A36" w:rsidTr="00AA5E60">
        <w:trPr>
          <w:trHeight w:val="1263"/>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7</w:t>
            </w:r>
          </w:p>
        </w:tc>
        <w:tc>
          <w:tcPr>
            <w:tcW w:w="1559" w:type="dxa"/>
            <w:shd w:val="clear" w:color="auto" w:fill="auto"/>
          </w:tcPr>
          <w:p w:rsidR="00564B8D" w:rsidRPr="005C2A36" w:rsidRDefault="00564B8D" w:rsidP="00AA5E60">
            <w:pPr>
              <w:rPr>
                <w:sz w:val="16"/>
                <w:szCs w:val="16"/>
              </w:rPr>
            </w:pPr>
            <w:r w:rsidRPr="005C2A36">
              <w:rPr>
                <w:sz w:val="16"/>
                <w:szCs w:val="16"/>
              </w:rPr>
              <w:t>Украсим галстук</w:t>
            </w:r>
          </w:p>
          <w:p w:rsidR="00564B8D" w:rsidRPr="005C2A36" w:rsidRDefault="00564B8D" w:rsidP="00AA5E60">
            <w:pPr>
              <w:rPr>
                <w:sz w:val="16"/>
                <w:szCs w:val="16"/>
              </w:rPr>
            </w:pPr>
            <w:r w:rsidRPr="005C2A36">
              <w:rPr>
                <w:sz w:val="16"/>
                <w:szCs w:val="16"/>
              </w:rPr>
              <w:t>для папы</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ватными палочками (полоски)</w:t>
            </w:r>
          </w:p>
        </w:tc>
        <w:tc>
          <w:tcPr>
            <w:tcW w:w="4962" w:type="dxa"/>
            <w:shd w:val="clear" w:color="auto" w:fill="auto"/>
          </w:tcPr>
          <w:p w:rsidR="00564B8D" w:rsidRPr="005C2A36" w:rsidRDefault="00564B8D" w:rsidP="00AA5E60">
            <w:pPr>
              <w:rPr>
                <w:sz w:val="16"/>
                <w:szCs w:val="16"/>
              </w:rPr>
            </w:pPr>
            <w:r w:rsidRPr="005C2A36">
              <w:rPr>
                <w:sz w:val="16"/>
                <w:szCs w:val="16"/>
              </w:rPr>
              <w:t xml:space="preserve">Расширять знания детей о многообразии инструментов для изображения, развивать воображение, фантазию. Закреплять положение пальцев, удерживающих ватную палочку. Освоение способа рисования ватной </w:t>
            </w:r>
          </w:p>
          <w:p w:rsidR="00564B8D" w:rsidRPr="005C2A36" w:rsidRDefault="00564B8D" w:rsidP="00AA5E60">
            <w:pPr>
              <w:rPr>
                <w:sz w:val="16"/>
                <w:szCs w:val="16"/>
              </w:rPr>
            </w:pPr>
            <w:r w:rsidRPr="005C2A36">
              <w:rPr>
                <w:sz w:val="16"/>
                <w:szCs w:val="16"/>
              </w:rPr>
              <w:t>палочкой – рисование вертикальных и горизонтальных линий. Развитие чувства цвета и ритма.</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силуэты галстуков,</w:t>
            </w:r>
          </w:p>
          <w:p w:rsidR="00564B8D" w:rsidRPr="005C2A36" w:rsidRDefault="00564B8D" w:rsidP="00AA5E60">
            <w:pPr>
              <w:rPr>
                <w:color w:val="000000"/>
                <w:sz w:val="16"/>
                <w:szCs w:val="16"/>
              </w:rPr>
            </w:pPr>
            <w:r w:rsidRPr="005C2A36">
              <w:rPr>
                <w:color w:val="000000"/>
                <w:sz w:val="16"/>
                <w:szCs w:val="16"/>
              </w:rPr>
              <w:t>- гуашь синего и зеленого цвета,</w:t>
            </w:r>
          </w:p>
          <w:p w:rsidR="00564B8D" w:rsidRPr="005C2A36" w:rsidRDefault="00564B8D" w:rsidP="00AA5E60">
            <w:pPr>
              <w:rPr>
                <w:sz w:val="16"/>
                <w:szCs w:val="16"/>
              </w:rPr>
            </w:pPr>
            <w:r w:rsidRPr="005C2A36">
              <w:rPr>
                <w:color w:val="000000"/>
                <w:sz w:val="16"/>
                <w:szCs w:val="16"/>
              </w:rPr>
              <w:t>-ватные палочки.</w:t>
            </w:r>
          </w:p>
          <w:p w:rsidR="00564B8D" w:rsidRPr="005C2A36" w:rsidRDefault="00564B8D" w:rsidP="00AA5E60">
            <w:pPr>
              <w:rPr>
                <w:sz w:val="16"/>
                <w:szCs w:val="16"/>
              </w:rPr>
            </w:pP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8</w:t>
            </w:r>
          </w:p>
        </w:tc>
        <w:tc>
          <w:tcPr>
            <w:tcW w:w="1559" w:type="dxa"/>
            <w:shd w:val="clear" w:color="auto" w:fill="auto"/>
          </w:tcPr>
          <w:p w:rsidR="00564B8D" w:rsidRPr="005C2A36" w:rsidRDefault="00564B8D" w:rsidP="00AA5E60">
            <w:pPr>
              <w:rPr>
                <w:sz w:val="16"/>
                <w:szCs w:val="16"/>
              </w:rPr>
            </w:pPr>
            <w:r w:rsidRPr="005C2A36">
              <w:rPr>
                <w:sz w:val="16"/>
                <w:szCs w:val="16"/>
              </w:rPr>
              <w:t>Вот, что я могу</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 xml:space="preserve">Рисование ватными палочками </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 xml:space="preserve">Создание совместной композиции. Учить использовать разнообразный материал для создания композиции. Развивать чувство цвета, сопричастности к общей работе. </w:t>
            </w:r>
          </w:p>
        </w:tc>
        <w:tc>
          <w:tcPr>
            <w:tcW w:w="3827" w:type="dxa"/>
            <w:shd w:val="clear" w:color="auto" w:fill="auto"/>
          </w:tcPr>
          <w:p w:rsidR="00564B8D" w:rsidRPr="005C2A36" w:rsidRDefault="00564B8D" w:rsidP="00AA5E60">
            <w:pPr>
              <w:rPr>
                <w:sz w:val="16"/>
                <w:szCs w:val="16"/>
              </w:rPr>
            </w:pPr>
            <w:r w:rsidRPr="005C2A36">
              <w:rPr>
                <w:sz w:val="16"/>
                <w:szCs w:val="16"/>
              </w:rPr>
              <w:t>- гуашь жёлтого, синего, красного цвета,</w:t>
            </w:r>
          </w:p>
          <w:p w:rsidR="00564B8D" w:rsidRPr="005C2A36" w:rsidRDefault="00564B8D" w:rsidP="00AA5E60">
            <w:pPr>
              <w:rPr>
                <w:sz w:val="16"/>
                <w:szCs w:val="16"/>
              </w:rPr>
            </w:pPr>
            <w:r w:rsidRPr="005C2A36">
              <w:rPr>
                <w:sz w:val="16"/>
                <w:szCs w:val="16"/>
              </w:rPr>
              <w:t xml:space="preserve">- </w:t>
            </w:r>
            <w:r w:rsidRPr="005C2A36">
              <w:rPr>
                <w:color w:val="000000"/>
                <w:sz w:val="16"/>
                <w:szCs w:val="16"/>
              </w:rPr>
              <w:t>ватные палочки.</w:t>
            </w:r>
          </w:p>
          <w:p w:rsidR="00564B8D" w:rsidRPr="005C2A36" w:rsidRDefault="00564B8D" w:rsidP="00AA5E60">
            <w:pPr>
              <w:rPr>
                <w:sz w:val="16"/>
                <w:szCs w:val="16"/>
              </w:rPr>
            </w:pPr>
          </w:p>
        </w:tc>
      </w:tr>
      <w:tr w:rsidR="00564B8D" w:rsidRPr="005C2A36" w:rsidTr="00AA5E60">
        <w:trPr>
          <w:trHeight w:val="635"/>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9</w:t>
            </w:r>
          </w:p>
        </w:tc>
        <w:tc>
          <w:tcPr>
            <w:tcW w:w="1559" w:type="dxa"/>
            <w:shd w:val="clear" w:color="auto" w:fill="auto"/>
          </w:tcPr>
          <w:p w:rsidR="00564B8D" w:rsidRPr="005C2A36" w:rsidRDefault="00564B8D" w:rsidP="00AA5E60">
            <w:pPr>
              <w:rPr>
                <w:sz w:val="16"/>
                <w:szCs w:val="16"/>
              </w:rPr>
            </w:pPr>
            <w:r w:rsidRPr="005C2A36">
              <w:rPr>
                <w:sz w:val="16"/>
                <w:szCs w:val="16"/>
              </w:rPr>
              <w:t>Летят, летят снежинки</w:t>
            </w:r>
          </w:p>
        </w:tc>
        <w:tc>
          <w:tcPr>
            <w:tcW w:w="2551" w:type="dxa"/>
            <w:shd w:val="clear" w:color="auto" w:fill="auto"/>
          </w:tcPr>
          <w:p w:rsidR="00564B8D" w:rsidRPr="005C2A36" w:rsidRDefault="00564B8D" w:rsidP="00AA5E60">
            <w:pPr>
              <w:rPr>
                <w:sz w:val="16"/>
                <w:szCs w:val="16"/>
              </w:rPr>
            </w:pPr>
            <w:r w:rsidRPr="005C2A36">
              <w:rPr>
                <w:sz w:val="16"/>
                <w:szCs w:val="16"/>
              </w:rPr>
              <w:t>Рисование выдувание</w:t>
            </w:r>
          </w:p>
          <w:p w:rsidR="00564B8D" w:rsidRPr="005C2A36" w:rsidRDefault="00564B8D" w:rsidP="00AA5E60">
            <w:pPr>
              <w:rPr>
                <w:sz w:val="16"/>
                <w:szCs w:val="16"/>
              </w:rPr>
            </w:pPr>
            <w:r w:rsidRPr="005C2A36">
              <w:rPr>
                <w:sz w:val="16"/>
                <w:szCs w:val="16"/>
              </w:rPr>
              <w:t>трубочкой</w:t>
            </w:r>
          </w:p>
          <w:p w:rsidR="00564B8D" w:rsidRPr="005C2A36" w:rsidRDefault="00564B8D" w:rsidP="00AA5E60">
            <w:pPr>
              <w:rPr>
                <w:sz w:val="16"/>
                <w:szCs w:val="16"/>
              </w:rPr>
            </w:pPr>
            <w:r w:rsidRPr="005C2A36">
              <w:rPr>
                <w:sz w:val="16"/>
                <w:szCs w:val="16"/>
              </w:rPr>
              <w:t>(кляксомания)</w:t>
            </w:r>
          </w:p>
          <w:p w:rsidR="00564B8D" w:rsidRPr="005C2A36" w:rsidRDefault="00564B8D" w:rsidP="00AA5E60">
            <w:pPr>
              <w:rPr>
                <w:sz w:val="16"/>
                <w:szCs w:val="16"/>
              </w:rPr>
            </w:pPr>
          </w:p>
        </w:tc>
        <w:tc>
          <w:tcPr>
            <w:tcW w:w="4962" w:type="dxa"/>
            <w:shd w:val="clear" w:color="auto" w:fill="auto"/>
          </w:tcPr>
          <w:p w:rsidR="00564B8D" w:rsidRPr="005C2A36" w:rsidRDefault="00564B8D" w:rsidP="00AA5E60">
            <w:pPr>
              <w:rPr>
                <w:sz w:val="16"/>
                <w:szCs w:val="16"/>
              </w:rPr>
            </w:pPr>
            <w:r w:rsidRPr="005C2A36">
              <w:rPr>
                <w:sz w:val="16"/>
                <w:szCs w:val="16"/>
              </w:rPr>
              <w:t>Познакомить с рисованием выдувание трубочкой. Развивать</w:t>
            </w:r>
          </w:p>
          <w:p w:rsidR="00564B8D" w:rsidRPr="005C2A36" w:rsidRDefault="00564B8D" w:rsidP="00AA5E60">
            <w:pPr>
              <w:rPr>
                <w:sz w:val="16"/>
                <w:szCs w:val="16"/>
              </w:rPr>
            </w:pPr>
            <w:r w:rsidRPr="005C2A36">
              <w:rPr>
                <w:sz w:val="16"/>
                <w:szCs w:val="16"/>
              </w:rPr>
              <w:t>чувство воображения</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листы светло-голубого цвета,</w:t>
            </w:r>
          </w:p>
          <w:p w:rsidR="00564B8D" w:rsidRPr="005C2A36" w:rsidRDefault="00564B8D" w:rsidP="00AA5E60">
            <w:pPr>
              <w:rPr>
                <w:color w:val="000000"/>
                <w:sz w:val="16"/>
                <w:szCs w:val="16"/>
              </w:rPr>
            </w:pPr>
            <w:r w:rsidRPr="005C2A36">
              <w:rPr>
                <w:color w:val="000000"/>
                <w:sz w:val="16"/>
                <w:szCs w:val="16"/>
              </w:rPr>
              <w:t>- белая гуашь в плошках,</w:t>
            </w:r>
          </w:p>
          <w:p w:rsidR="00564B8D" w:rsidRPr="005C2A36" w:rsidRDefault="00564B8D" w:rsidP="00AA5E60">
            <w:pPr>
              <w:rPr>
                <w:sz w:val="16"/>
                <w:szCs w:val="16"/>
              </w:rPr>
            </w:pPr>
            <w:r w:rsidRPr="005C2A36">
              <w:rPr>
                <w:color w:val="000000"/>
                <w:sz w:val="16"/>
                <w:szCs w:val="16"/>
              </w:rPr>
              <w:t>- салфетки, трубочки.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10</w:t>
            </w:r>
          </w:p>
        </w:tc>
        <w:tc>
          <w:tcPr>
            <w:tcW w:w="1559" w:type="dxa"/>
            <w:shd w:val="clear" w:color="auto" w:fill="auto"/>
          </w:tcPr>
          <w:p w:rsidR="00564B8D" w:rsidRPr="005C2A36" w:rsidRDefault="00564B8D" w:rsidP="00AA5E60">
            <w:pPr>
              <w:rPr>
                <w:sz w:val="16"/>
                <w:szCs w:val="16"/>
              </w:rPr>
            </w:pPr>
            <w:r w:rsidRPr="005C2A36">
              <w:rPr>
                <w:sz w:val="16"/>
                <w:szCs w:val="16"/>
              </w:rPr>
              <w:t>Сказочное дерево</w:t>
            </w:r>
          </w:p>
        </w:tc>
        <w:tc>
          <w:tcPr>
            <w:tcW w:w="2551" w:type="dxa"/>
            <w:shd w:val="clear" w:color="auto" w:fill="auto"/>
          </w:tcPr>
          <w:p w:rsidR="00564B8D" w:rsidRPr="005C2A36" w:rsidRDefault="00564B8D" w:rsidP="00AA5E60">
            <w:pPr>
              <w:rPr>
                <w:sz w:val="16"/>
                <w:szCs w:val="16"/>
              </w:rPr>
            </w:pPr>
            <w:r w:rsidRPr="005C2A36">
              <w:rPr>
                <w:sz w:val="16"/>
                <w:szCs w:val="16"/>
              </w:rPr>
              <w:t>Рисование выдувание</w:t>
            </w:r>
          </w:p>
          <w:p w:rsidR="00564B8D" w:rsidRPr="005C2A36" w:rsidRDefault="00564B8D" w:rsidP="00AA5E60">
            <w:pPr>
              <w:rPr>
                <w:sz w:val="16"/>
                <w:szCs w:val="16"/>
              </w:rPr>
            </w:pPr>
            <w:r w:rsidRPr="005C2A36">
              <w:rPr>
                <w:sz w:val="16"/>
                <w:szCs w:val="16"/>
              </w:rPr>
              <w:t>трубочкой</w:t>
            </w:r>
          </w:p>
          <w:p w:rsidR="00564B8D" w:rsidRPr="005C2A36" w:rsidRDefault="00564B8D" w:rsidP="00AA5E60">
            <w:pPr>
              <w:rPr>
                <w:sz w:val="16"/>
                <w:szCs w:val="16"/>
              </w:rPr>
            </w:pPr>
          </w:p>
        </w:tc>
        <w:tc>
          <w:tcPr>
            <w:tcW w:w="4962" w:type="dxa"/>
            <w:shd w:val="clear" w:color="auto" w:fill="auto"/>
          </w:tcPr>
          <w:p w:rsidR="00564B8D" w:rsidRPr="005C2A36" w:rsidRDefault="00564B8D" w:rsidP="00AA5E60">
            <w:pPr>
              <w:rPr>
                <w:sz w:val="16"/>
                <w:szCs w:val="16"/>
              </w:rPr>
            </w:pPr>
            <w:r w:rsidRPr="005C2A36">
              <w:rPr>
                <w:sz w:val="16"/>
                <w:szCs w:val="16"/>
              </w:rPr>
              <w:t>Продолжать знакомить с нетрадиционными способами рисования</w:t>
            </w:r>
          </w:p>
        </w:tc>
        <w:tc>
          <w:tcPr>
            <w:tcW w:w="3827" w:type="dxa"/>
            <w:shd w:val="clear" w:color="auto" w:fill="auto"/>
          </w:tcPr>
          <w:p w:rsidR="00564B8D" w:rsidRPr="005C2A36" w:rsidRDefault="00564B8D" w:rsidP="00AA5E60">
            <w:pPr>
              <w:rPr>
                <w:sz w:val="16"/>
                <w:szCs w:val="16"/>
              </w:rPr>
            </w:pPr>
            <w:r w:rsidRPr="005C2A36">
              <w:rPr>
                <w:sz w:val="16"/>
                <w:szCs w:val="16"/>
              </w:rPr>
              <w:t>- лист бумаги с силуэтом дерева,</w:t>
            </w:r>
          </w:p>
          <w:p w:rsidR="00564B8D" w:rsidRPr="005C2A36" w:rsidRDefault="00564B8D" w:rsidP="00AA5E60">
            <w:pPr>
              <w:rPr>
                <w:sz w:val="16"/>
                <w:szCs w:val="16"/>
              </w:rPr>
            </w:pPr>
            <w:r w:rsidRPr="005C2A36">
              <w:rPr>
                <w:sz w:val="16"/>
                <w:szCs w:val="16"/>
              </w:rPr>
              <w:t>- гуашь желтого, красного, зеленого цвета,</w:t>
            </w:r>
          </w:p>
          <w:p w:rsidR="00564B8D" w:rsidRPr="005C2A36" w:rsidRDefault="00564B8D" w:rsidP="00AA5E60">
            <w:pPr>
              <w:rPr>
                <w:sz w:val="16"/>
                <w:szCs w:val="16"/>
              </w:rPr>
            </w:pPr>
            <w:r w:rsidRPr="005C2A36">
              <w:rPr>
                <w:sz w:val="16"/>
                <w:szCs w:val="16"/>
              </w:rPr>
              <w:t>- трубочки</w:t>
            </w:r>
          </w:p>
        </w:tc>
      </w:tr>
      <w:tr w:rsidR="00564B8D" w:rsidRPr="005C2A36" w:rsidTr="00AA5E60">
        <w:trPr>
          <w:trHeight w:val="554"/>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11</w:t>
            </w:r>
          </w:p>
        </w:tc>
        <w:tc>
          <w:tcPr>
            <w:tcW w:w="1559" w:type="dxa"/>
            <w:shd w:val="clear" w:color="auto" w:fill="auto"/>
          </w:tcPr>
          <w:p w:rsidR="00564B8D" w:rsidRPr="005C2A36" w:rsidRDefault="00564B8D" w:rsidP="00AA5E60">
            <w:pPr>
              <w:rPr>
                <w:sz w:val="16"/>
                <w:szCs w:val="16"/>
              </w:rPr>
            </w:pPr>
            <w:r w:rsidRPr="005C2A36">
              <w:rPr>
                <w:sz w:val="16"/>
                <w:szCs w:val="16"/>
              </w:rPr>
              <w:t>Салют</w:t>
            </w:r>
          </w:p>
        </w:tc>
        <w:tc>
          <w:tcPr>
            <w:tcW w:w="2551" w:type="dxa"/>
            <w:shd w:val="clear" w:color="auto" w:fill="auto"/>
          </w:tcPr>
          <w:p w:rsidR="00564B8D" w:rsidRPr="005C2A36" w:rsidRDefault="00564B8D" w:rsidP="00AA5E60">
            <w:pPr>
              <w:rPr>
                <w:sz w:val="16"/>
                <w:szCs w:val="16"/>
              </w:rPr>
            </w:pPr>
            <w:r w:rsidRPr="005C2A36">
              <w:rPr>
                <w:sz w:val="16"/>
                <w:szCs w:val="16"/>
              </w:rPr>
              <w:t>Рисование выдувание</w:t>
            </w:r>
          </w:p>
          <w:p w:rsidR="00564B8D" w:rsidRPr="005C2A36" w:rsidRDefault="00564B8D" w:rsidP="00AA5E60">
            <w:pPr>
              <w:rPr>
                <w:sz w:val="16"/>
                <w:szCs w:val="16"/>
              </w:rPr>
            </w:pPr>
            <w:r w:rsidRPr="005C2A36">
              <w:rPr>
                <w:sz w:val="16"/>
                <w:szCs w:val="16"/>
              </w:rPr>
              <w:t>трубочкой</w:t>
            </w:r>
          </w:p>
          <w:p w:rsidR="00564B8D" w:rsidRPr="005C2A36" w:rsidRDefault="00564B8D" w:rsidP="00AA5E60">
            <w:pPr>
              <w:rPr>
                <w:sz w:val="16"/>
                <w:szCs w:val="16"/>
              </w:rPr>
            </w:pPr>
          </w:p>
        </w:tc>
        <w:tc>
          <w:tcPr>
            <w:tcW w:w="4962" w:type="dxa"/>
            <w:shd w:val="clear" w:color="auto" w:fill="auto"/>
          </w:tcPr>
          <w:p w:rsidR="00564B8D" w:rsidRPr="005C2A36" w:rsidRDefault="00564B8D" w:rsidP="00AA5E60">
            <w:pPr>
              <w:rPr>
                <w:sz w:val="16"/>
                <w:szCs w:val="16"/>
              </w:rPr>
            </w:pPr>
            <w:r w:rsidRPr="005C2A36">
              <w:rPr>
                <w:sz w:val="16"/>
                <w:szCs w:val="16"/>
              </w:rPr>
              <w:t>Развивать творчество, фантазию детей</w:t>
            </w:r>
          </w:p>
        </w:tc>
        <w:tc>
          <w:tcPr>
            <w:tcW w:w="3827" w:type="dxa"/>
            <w:shd w:val="clear" w:color="auto" w:fill="auto"/>
          </w:tcPr>
          <w:p w:rsidR="00564B8D" w:rsidRPr="005C2A36" w:rsidRDefault="00564B8D" w:rsidP="00AA5E60">
            <w:pPr>
              <w:rPr>
                <w:sz w:val="16"/>
                <w:szCs w:val="16"/>
              </w:rPr>
            </w:pPr>
            <w:r w:rsidRPr="005C2A36">
              <w:rPr>
                <w:sz w:val="16"/>
                <w:szCs w:val="16"/>
              </w:rPr>
              <w:t>- картинка с изображением салюта,</w:t>
            </w:r>
          </w:p>
          <w:p w:rsidR="00564B8D" w:rsidRPr="005C2A36" w:rsidRDefault="00564B8D" w:rsidP="00AA5E60">
            <w:pPr>
              <w:rPr>
                <w:sz w:val="16"/>
                <w:szCs w:val="16"/>
              </w:rPr>
            </w:pPr>
            <w:r w:rsidRPr="005C2A36">
              <w:rPr>
                <w:sz w:val="16"/>
                <w:szCs w:val="16"/>
              </w:rPr>
              <w:t xml:space="preserve">- гуашь красного, желтого, зеленого, синего цвета, </w:t>
            </w:r>
          </w:p>
          <w:p w:rsidR="00564B8D" w:rsidRPr="005C2A36" w:rsidRDefault="00564B8D" w:rsidP="00AA5E60">
            <w:pPr>
              <w:rPr>
                <w:sz w:val="16"/>
                <w:szCs w:val="16"/>
              </w:rPr>
            </w:pPr>
            <w:r w:rsidRPr="005C2A36">
              <w:rPr>
                <w:sz w:val="16"/>
                <w:szCs w:val="16"/>
              </w:rPr>
              <w:t>- трубочки.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12</w:t>
            </w:r>
          </w:p>
        </w:tc>
        <w:tc>
          <w:tcPr>
            <w:tcW w:w="1559" w:type="dxa"/>
            <w:shd w:val="clear" w:color="auto" w:fill="auto"/>
          </w:tcPr>
          <w:p w:rsidR="00564B8D" w:rsidRPr="005C2A36" w:rsidRDefault="00564B8D" w:rsidP="00AA5E60">
            <w:pPr>
              <w:rPr>
                <w:sz w:val="16"/>
                <w:szCs w:val="16"/>
              </w:rPr>
            </w:pPr>
            <w:r w:rsidRPr="005C2A36">
              <w:rPr>
                <w:sz w:val="16"/>
                <w:szCs w:val="16"/>
              </w:rPr>
              <w:t xml:space="preserve">Вот такое </w:t>
            </w:r>
          </w:p>
          <w:p w:rsidR="00564B8D" w:rsidRPr="005C2A36" w:rsidRDefault="00564B8D" w:rsidP="00AA5E60">
            <w:pPr>
              <w:rPr>
                <w:sz w:val="16"/>
                <w:szCs w:val="16"/>
              </w:rPr>
            </w:pPr>
            <w:r w:rsidRPr="005C2A36">
              <w:rPr>
                <w:sz w:val="16"/>
                <w:szCs w:val="16"/>
              </w:rPr>
              <w:t>волшебство</w:t>
            </w:r>
          </w:p>
        </w:tc>
        <w:tc>
          <w:tcPr>
            <w:tcW w:w="2551" w:type="dxa"/>
            <w:shd w:val="clear" w:color="auto" w:fill="auto"/>
          </w:tcPr>
          <w:p w:rsidR="00564B8D" w:rsidRPr="005C2A36" w:rsidRDefault="00564B8D" w:rsidP="00AA5E60">
            <w:pPr>
              <w:rPr>
                <w:sz w:val="16"/>
                <w:szCs w:val="16"/>
              </w:rPr>
            </w:pPr>
            <w:r w:rsidRPr="005C2A36">
              <w:rPr>
                <w:sz w:val="16"/>
                <w:szCs w:val="16"/>
              </w:rPr>
              <w:t>Рисование выдувание</w:t>
            </w:r>
          </w:p>
          <w:p w:rsidR="00564B8D" w:rsidRPr="005C2A36" w:rsidRDefault="00564B8D" w:rsidP="00AA5E60">
            <w:pPr>
              <w:rPr>
                <w:sz w:val="16"/>
                <w:szCs w:val="16"/>
              </w:rPr>
            </w:pPr>
            <w:r w:rsidRPr="005C2A36">
              <w:rPr>
                <w:sz w:val="16"/>
                <w:szCs w:val="16"/>
              </w:rPr>
              <w:t>трубочкой</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 xml:space="preserve">Развивать творчество, фантазию детей, умение находить знакомые образы в изображении. </w:t>
            </w:r>
          </w:p>
        </w:tc>
        <w:tc>
          <w:tcPr>
            <w:tcW w:w="3827" w:type="dxa"/>
            <w:shd w:val="clear" w:color="auto" w:fill="auto"/>
          </w:tcPr>
          <w:p w:rsidR="00564B8D" w:rsidRPr="005C2A36" w:rsidRDefault="00564B8D" w:rsidP="00AA5E60">
            <w:pPr>
              <w:rPr>
                <w:sz w:val="16"/>
                <w:szCs w:val="16"/>
              </w:rPr>
            </w:pPr>
            <w:r w:rsidRPr="005C2A36">
              <w:rPr>
                <w:sz w:val="16"/>
                <w:szCs w:val="16"/>
              </w:rPr>
              <w:t>- трубочки,</w:t>
            </w:r>
          </w:p>
          <w:p w:rsidR="00564B8D" w:rsidRPr="005C2A36" w:rsidRDefault="00564B8D" w:rsidP="00AA5E60">
            <w:pPr>
              <w:rPr>
                <w:sz w:val="16"/>
                <w:szCs w:val="16"/>
              </w:rPr>
            </w:pPr>
            <w:r w:rsidRPr="005C2A36">
              <w:rPr>
                <w:sz w:val="16"/>
                <w:szCs w:val="16"/>
              </w:rPr>
              <w:t>- гуашь синего, красного, желтого цвета, кисть, баночка с водой.</w:t>
            </w:r>
          </w:p>
        </w:tc>
      </w:tr>
      <w:tr w:rsidR="00564B8D" w:rsidRPr="005C2A36" w:rsidTr="00564B8D">
        <w:trPr>
          <w:trHeight w:val="806"/>
        </w:trPr>
        <w:tc>
          <w:tcPr>
            <w:tcW w:w="1276" w:type="dxa"/>
            <w:vMerge w:val="restart"/>
            <w:tcBorders>
              <w:top w:val="nil"/>
            </w:tcBorders>
            <w:shd w:val="clear" w:color="auto" w:fill="auto"/>
          </w:tcPr>
          <w:p w:rsidR="00564B8D" w:rsidRPr="005C2A36" w:rsidRDefault="00564B8D" w:rsidP="00AA5E60">
            <w:pPr>
              <w:rPr>
                <w:sz w:val="16"/>
                <w:szCs w:val="16"/>
              </w:rPr>
            </w:pPr>
          </w:p>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13</w:t>
            </w:r>
          </w:p>
        </w:tc>
        <w:tc>
          <w:tcPr>
            <w:tcW w:w="1559" w:type="dxa"/>
            <w:shd w:val="clear" w:color="auto" w:fill="auto"/>
          </w:tcPr>
          <w:p w:rsidR="00564B8D" w:rsidRPr="005C2A36" w:rsidRDefault="00564B8D" w:rsidP="00AA5E60">
            <w:pPr>
              <w:rPr>
                <w:sz w:val="16"/>
                <w:szCs w:val="16"/>
              </w:rPr>
            </w:pPr>
            <w:r w:rsidRPr="005C2A36">
              <w:rPr>
                <w:sz w:val="16"/>
                <w:szCs w:val="16"/>
              </w:rPr>
              <w:t>Солнышко</w:t>
            </w:r>
          </w:p>
        </w:tc>
        <w:tc>
          <w:tcPr>
            <w:tcW w:w="2551" w:type="dxa"/>
            <w:shd w:val="clear" w:color="auto" w:fill="auto"/>
          </w:tcPr>
          <w:p w:rsidR="00564B8D" w:rsidRPr="005C2A36" w:rsidRDefault="00564B8D" w:rsidP="00AA5E60">
            <w:pPr>
              <w:rPr>
                <w:sz w:val="16"/>
                <w:szCs w:val="16"/>
              </w:rPr>
            </w:pPr>
            <w:r w:rsidRPr="005C2A36">
              <w:rPr>
                <w:sz w:val="16"/>
                <w:szCs w:val="16"/>
              </w:rPr>
              <w:t>Рисование ладошками</w:t>
            </w:r>
          </w:p>
        </w:tc>
        <w:tc>
          <w:tcPr>
            <w:tcW w:w="4962" w:type="dxa"/>
            <w:shd w:val="clear" w:color="auto" w:fill="auto"/>
          </w:tcPr>
          <w:p w:rsidR="00564B8D" w:rsidRPr="005C2A36" w:rsidRDefault="00564B8D" w:rsidP="00AA5E60">
            <w:pPr>
              <w:rPr>
                <w:sz w:val="16"/>
                <w:szCs w:val="16"/>
              </w:rPr>
            </w:pPr>
            <w:r w:rsidRPr="005C2A36">
              <w:rPr>
                <w:sz w:val="16"/>
                <w:szCs w:val="16"/>
              </w:rPr>
              <w:t>Познакомить с техникой печатания ладошками. Учить быстро, наносить краску на ладошку и делать отпечатки – лучики у солнышка. Развивать цветовосприятие.</w:t>
            </w:r>
          </w:p>
        </w:tc>
        <w:tc>
          <w:tcPr>
            <w:tcW w:w="3827" w:type="dxa"/>
            <w:shd w:val="clear" w:color="auto" w:fill="auto"/>
          </w:tcPr>
          <w:p w:rsidR="00564B8D" w:rsidRPr="005C2A36" w:rsidRDefault="00564B8D" w:rsidP="00AA5E60">
            <w:pPr>
              <w:rPr>
                <w:sz w:val="16"/>
                <w:szCs w:val="16"/>
              </w:rPr>
            </w:pPr>
            <w:r w:rsidRPr="005C2A36">
              <w:rPr>
                <w:sz w:val="16"/>
                <w:szCs w:val="16"/>
              </w:rPr>
              <w:t>-лист бумаги,</w:t>
            </w:r>
          </w:p>
          <w:p w:rsidR="00564B8D" w:rsidRPr="005C2A36" w:rsidRDefault="00564B8D" w:rsidP="00AA5E60">
            <w:pPr>
              <w:rPr>
                <w:sz w:val="16"/>
                <w:szCs w:val="16"/>
              </w:rPr>
            </w:pPr>
            <w:r w:rsidRPr="005C2A36">
              <w:rPr>
                <w:sz w:val="16"/>
                <w:szCs w:val="16"/>
              </w:rPr>
              <w:t>- гуашь желтого цвета,</w:t>
            </w:r>
          </w:p>
          <w:p w:rsidR="00564B8D" w:rsidRPr="005C2A36" w:rsidRDefault="00564B8D" w:rsidP="00AA5E60">
            <w:pPr>
              <w:rPr>
                <w:sz w:val="16"/>
                <w:szCs w:val="16"/>
              </w:rPr>
            </w:pPr>
            <w:r w:rsidRPr="005C2A36">
              <w:rPr>
                <w:sz w:val="16"/>
                <w:szCs w:val="16"/>
              </w:rPr>
              <w:t>- кисть.</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14</w:t>
            </w:r>
          </w:p>
        </w:tc>
        <w:tc>
          <w:tcPr>
            <w:tcW w:w="1559" w:type="dxa"/>
            <w:shd w:val="clear" w:color="auto" w:fill="auto"/>
          </w:tcPr>
          <w:p w:rsidR="00564B8D" w:rsidRPr="005C2A36" w:rsidRDefault="00564B8D" w:rsidP="00AA5E60">
            <w:pPr>
              <w:rPr>
                <w:sz w:val="16"/>
                <w:szCs w:val="16"/>
              </w:rPr>
            </w:pPr>
            <w:r w:rsidRPr="005C2A36">
              <w:rPr>
                <w:sz w:val="16"/>
                <w:szCs w:val="16"/>
              </w:rPr>
              <w:t>Добрые осьминожки</w:t>
            </w:r>
          </w:p>
        </w:tc>
        <w:tc>
          <w:tcPr>
            <w:tcW w:w="2551" w:type="dxa"/>
            <w:shd w:val="clear" w:color="auto" w:fill="auto"/>
          </w:tcPr>
          <w:p w:rsidR="00564B8D" w:rsidRPr="005C2A36" w:rsidRDefault="00564B8D" w:rsidP="00AA5E60">
            <w:pPr>
              <w:rPr>
                <w:sz w:val="16"/>
                <w:szCs w:val="16"/>
              </w:rPr>
            </w:pPr>
            <w:r w:rsidRPr="005C2A36">
              <w:rPr>
                <w:sz w:val="16"/>
                <w:szCs w:val="16"/>
              </w:rPr>
              <w:t>Рисование ладошками</w:t>
            </w:r>
          </w:p>
        </w:tc>
        <w:tc>
          <w:tcPr>
            <w:tcW w:w="4962" w:type="dxa"/>
            <w:shd w:val="clear" w:color="auto" w:fill="auto"/>
          </w:tcPr>
          <w:p w:rsidR="00564B8D" w:rsidRPr="005C2A36" w:rsidRDefault="00564B8D" w:rsidP="00AA5E60">
            <w:pPr>
              <w:rPr>
                <w:sz w:val="16"/>
                <w:szCs w:val="16"/>
              </w:rPr>
            </w:pPr>
            <w:r w:rsidRPr="005C2A36">
              <w:rPr>
                <w:sz w:val="16"/>
                <w:szCs w:val="16"/>
              </w:rPr>
              <w:t>Продолжать учить рисовать ладошками.</w:t>
            </w:r>
          </w:p>
          <w:p w:rsidR="00564B8D" w:rsidRPr="005C2A36" w:rsidRDefault="00564B8D" w:rsidP="00AA5E60">
            <w:pPr>
              <w:rPr>
                <w:sz w:val="16"/>
                <w:szCs w:val="16"/>
              </w:rPr>
            </w:pPr>
            <w:r w:rsidRPr="005C2A36">
              <w:rPr>
                <w:sz w:val="16"/>
                <w:szCs w:val="16"/>
              </w:rPr>
              <w:t>Развитие чувства цвета фантазию и творчество маленьких художников.</w:t>
            </w:r>
          </w:p>
        </w:tc>
        <w:tc>
          <w:tcPr>
            <w:tcW w:w="3827" w:type="dxa"/>
            <w:shd w:val="clear" w:color="auto" w:fill="auto"/>
          </w:tcPr>
          <w:p w:rsidR="00564B8D" w:rsidRPr="005C2A36" w:rsidRDefault="00564B8D" w:rsidP="00AA5E60">
            <w:pPr>
              <w:rPr>
                <w:sz w:val="16"/>
                <w:szCs w:val="16"/>
              </w:rPr>
            </w:pPr>
            <w:r w:rsidRPr="005C2A36">
              <w:rPr>
                <w:sz w:val="16"/>
                <w:szCs w:val="16"/>
              </w:rPr>
              <w:t xml:space="preserve">- гуашь желтого, красного, синего цвета, </w:t>
            </w:r>
          </w:p>
          <w:p w:rsidR="00564B8D" w:rsidRPr="005C2A36" w:rsidRDefault="00564B8D" w:rsidP="00AA5E60">
            <w:pPr>
              <w:rPr>
                <w:sz w:val="16"/>
                <w:szCs w:val="16"/>
              </w:rPr>
            </w:pPr>
            <w:r w:rsidRPr="005C2A36">
              <w:rPr>
                <w:sz w:val="16"/>
                <w:szCs w:val="16"/>
              </w:rPr>
              <w:t>- лист бумаги,</w:t>
            </w:r>
          </w:p>
          <w:p w:rsidR="00564B8D" w:rsidRPr="005C2A36" w:rsidRDefault="00564B8D" w:rsidP="00AA5E60">
            <w:pPr>
              <w:rPr>
                <w:sz w:val="16"/>
                <w:szCs w:val="16"/>
              </w:rPr>
            </w:pPr>
            <w:r w:rsidRPr="005C2A36">
              <w:rPr>
                <w:sz w:val="16"/>
                <w:szCs w:val="16"/>
              </w:rPr>
              <w:t>- кисть.</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15</w:t>
            </w:r>
          </w:p>
        </w:tc>
        <w:tc>
          <w:tcPr>
            <w:tcW w:w="1559" w:type="dxa"/>
            <w:shd w:val="clear" w:color="auto" w:fill="auto"/>
          </w:tcPr>
          <w:p w:rsidR="00564B8D" w:rsidRPr="005C2A36" w:rsidRDefault="00564B8D" w:rsidP="00AA5E60">
            <w:pPr>
              <w:rPr>
                <w:sz w:val="16"/>
                <w:szCs w:val="16"/>
              </w:rPr>
            </w:pPr>
            <w:r w:rsidRPr="005C2A36">
              <w:rPr>
                <w:sz w:val="16"/>
                <w:szCs w:val="16"/>
              </w:rPr>
              <w:t>Жираф</w:t>
            </w:r>
          </w:p>
        </w:tc>
        <w:tc>
          <w:tcPr>
            <w:tcW w:w="2551" w:type="dxa"/>
            <w:shd w:val="clear" w:color="auto" w:fill="auto"/>
          </w:tcPr>
          <w:p w:rsidR="00564B8D" w:rsidRPr="005C2A36" w:rsidRDefault="00564B8D" w:rsidP="00AA5E60">
            <w:pPr>
              <w:rPr>
                <w:sz w:val="16"/>
                <w:szCs w:val="16"/>
              </w:rPr>
            </w:pPr>
            <w:r w:rsidRPr="005C2A36">
              <w:rPr>
                <w:sz w:val="16"/>
                <w:szCs w:val="16"/>
              </w:rPr>
              <w:t>Рисование ладошками</w:t>
            </w:r>
          </w:p>
        </w:tc>
        <w:tc>
          <w:tcPr>
            <w:tcW w:w="4962" w:type="dxa"/>
            <w:shd w:val="clear" w:color="auto" w:fill="auto"/>
          </w:tcPr>
          <w:p w:rsidR="00564B8D" w:rsidRPr="005C2A36" w:rsidRDefault="00564B8D" w:rsidP="00AA5E60">
            <w:pPr>
              <w:rPr>
                <w:sz w:val="16"/>
                <w:szCs w:val="16"/>
              </w:rPr>
            </w:pPr>
            <w:r w:rsidRPr="005C2A36">
              <w:rPr>
                <w:sz w:val="16"/>
                <w:szCs w:val="16"/>
              </w:rPr>
              <w:t>Продолжать учить использовать ладонь как изобразительное средство: окрашивать краской и делать отпечаток (большой пальчик смотрит вверх, остальные в сторону). Учить дополнять изображение деталями.</w:t>
            </w:r>
          </w:p>
        </w:tc>
        <w:tc>
          <w:tcPr>
            <w:tcW w:w="3827" w:type="dxa"/>
            <w:shd w:val="clear" w:color="auto" w:fill="auto"/>
          </w:tcPr>
          <w:p w:rsidR="00564B8D" w:rsidRPr="005C2A36" w:rsidRDefault="00564B8D" w:rsidP="00AA5E60">
            <w:pPr>
              <w:rPr>
                <w:sz w:val="16"/>
                <w:szCs w:val="16"/>
              </w:rPr>
            </w:pPr>
            <w:r w:rsidRPr="005C2A36">
              <w:rPr>
                <w:sz w:val="16"/>
                <w:szCs w:val="16"/>
              </w:rPr>
              <w:t>-лист бумаги,</w:t>
            </w:r>
          </w:p>
          <w:p w:rsidR="00564B8D" w:rsidRPr="005C2A36" w:rsidRDefault="00564B8D" w:rsidP="00AA5E60">
            <w:pPr>
              <w:rPr>
                <w:sz w:val="16"/>
                <w:szCs w:val="16"/>
              </w:rPr>
            </w:pPr>
            <w:r w:rsidRPr="005C2A36">
              <w:rPr>
                <w:sz w:val="16"/>
                <w:szCs w:val="16"/>
              </w:rPr>
              <w:t xml:space="preserve">- гуашь коричневого, желтого цвета, </w:t>
            </w:r>
          </w:p>
          <w:p w:rsidR="00564B8D" w:rsidRPr="005C2A36" w:rsidRDefault="00564B8D" w:rsidP="00AA5E60">
            <w:pPr>
              <w:rPr>
                <w:sz w:val="16"/>
                <w:szCs w:val="16"/>
              </w:rPr>
            </w:pPr>
            <w:r w:rsidRPr="005C2A36">
              <w:rPr>
                <w:sz w:val="16"/>
                <w:szCs w:val="16"/>
              </w:rPr>
              <w:t>- кисть.</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16</w:t>
            </w:r>
          </w:p>
        </w:tc>
        <w:tc>
          <w:tcPr>
            <w:tcW w:w="1559" w:type="dxa"/>
            <w:shd w:val="clear" w:color="auto" w:fill="auto"/>
          </w:tcPr>
          <w:p w:rsidR="00564B8D" w:rsidRPr="005C2A36" w:rsidRDefault="00564B8D" w:rsidP="00AA5E60">
            <w:pPr>
              <w:rPr>
                <w:sz w:val="16"/>
                <w:szCs w:val="16"/>
              </w:rPr>
            </w:pPr>
            <w:r w:rsidRPr="005C2A36">
              <w:rPr>
                <w:sz w:val="16"/>
                <w:szCs w:val="16"/>
              </w:rPr>
              <w:t>Ёлочка красавица</w:t>
            </w:r>
          </w:p>
          <w:p w:rsidR="00564B8D" w:rsidRPr="005C2A36" w:rsidRDefault="00564B8D" w:rsidP="00AA5E60">
            <w:pPr>
              <w:rPr>
                <w:sz w:val="16"/>
                <w:szCs w:val="16"/>
              </w:rPr>
            </w:pPr>
            <w:r w:rsidRPr="005C2A36">
              <w:rPr>
                <w:sz w:val="16"/>
                <w:szCs w:val="16"/>
              </w:rPr>
              <w:t>всем ребятам</w:t>
            </w:r>
          </w:p>
          <w:p w:rsidR="00564B8D" w:rsidRPr="005C2A36" w:rsidRDefault="00564B8D" w:rsidP="00AA5E60">
            <w:pPr>
              <w:rPr>
                <w:sz w:val="16"/>
                <w:szCs w:val="16"/>
              </w:rPr>
            </w:pPr>
            <w:r w:rsidRPr="005C2A36">
              <w:rPr>
                <w:sz w:val="16"/>
                <w:szCs w:val="16"/>
              </w:rPr>
              <w:t>нравится</w:t>
            </w:r>
          </w:p>
        </w:tc>
        <w:tc>
          <w:tcPr>
            <w:tcW w:w="2551" w:type="dxa"/>
            <w:shd w:val="clear" w:color="auto" w:fill="auto"/>
          </w:tcPr>
          <w:p w:rsidR="00564B8D" w:rsidRPr="005C2A36" w:rsidRDefault="00564B8D" w:rsidP="00AA5E60">
            <w:pPr>
              <w:rPr>
                <w:sz w:val="16"/>
                <w:szCs w:val="16"/>
              </w:rPr>
            </w:pPr>
            <w:r w:rsidRPr="005C2A36">
              <w:rPr>
                <w:sz w:val="16"/>
                <w:szCs w:val="16"/>
              </w:rPr>
              <w:t>Рисование ладошками</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Учить рисовать ёлочки, развивать чувство композиции, радости от результата работы.</w:t>
            </w:r>
          </w:p>
        </w:tc>
        <w:tc>
          <w:tcPr>
            <w:tcW w:w="3827" w:type="dxa"/>
            <w:shd w:val="clear" w:color="auto" w:fill="auto"/>
          </w:tcPr>
          <w:p w:rsidR="00564B8D" w:rsidRPr="005C2A36" w:rsidRDefault="00564B8D" w:rsidP="00AA5E60">
            <w:pPr>
              <w:rPr>
                <w:sz w:val="16"/>
                <w:szCs w:val="16"/>
              </w:rPr>
            </w:pPr>
            <w:r w:rsidRPr="005C2A36">
              <w:rPr>
                <w:sz w:val="16"/>
                <w:szCs w:val="16"/>
              </w:rPr>
              <w:t>- гуашь зеленая,</w:t>
            </w:r>
          </w:p>
          <w:p w:rsidR="00564B8D" w:rsidRPr="005C2A36" w:rsidRDefault="00564B8D" w:rsidP="00AA5E60">
            <w:pPr>
              <w:rPr>
                <w:sz w:val="16"/>
                <w:szCs w:val="16"/>
              </w:rPr>
            </w:pPr>
            <w:r w:rsidRPr="005C2A36">
              <w:rPr>
                <w:sz w:val="16"/>
                <w:szCs w:val="16"/>
              </w:rPr>
              <w:t>красная, синяя,</w:t>
            </w:r>
          </w:p>
          <w:p w:rsidR="00564B8D" w:rsidRPr="005C2A36" w:rsidRDefault="00564B8D" w:rsidP="00AA5E60">
            <w:pPr>
              <w:rPr>
                <w:sz w:val="16"/>
                <w:szCs w:val="16"/>
              </w:rPr>
            </w:pPr>
            <w:r w:rsidRPr="005C2A36">
              <w:rPr>
                <w:sz w:val="16"/>
                <w:szCs w:val="16"/>
              </w:rPr>
              <w:t>-лист бумаги,</w:t>
            </w:r>
          </w:p>
          <w:p w:rsidR="00564B8D" w:rsidRPr="005C2A36" w:rsidRDefault="00564B8D" w:rsidP="00AA5E60">
            <w:pPr>
              <w:rPr>
                <w:sz w:val="16"/>
                <w:szCs w:val="16"/>
              </w:rPr>
            </w:pPr>
            <w:r w:rsidRPr="005C2A36">
              <w:rPr>
                <w:sz w:val="16"/>
                <w:szCs w:val="16"/>
              </w:rPr>
              <w:t>-ёлочка из ладошек</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17</w:t>
            </w:r>
          </w:p>
        </w:tc>
        <w:tc>
          <w:tcPr>
            <w:tcW w:w="1559" w:type="dxa"/>
            <w:shd w:val="clear" w:color="auto" w:fill="auto"/>
          </w:tcPr>
          <w:p w:rsidR="00564B8D" w:rsidRPr="005C2A36" w:rsidRDefault="00564B8D" w:rsidP="00AA5E60">
            <w:pPr>
              <w:rPr>
                <w:sz w:val="16"/>
                <w:szCs w:val="16"/>
              </w:rPr>
            </w:pPr>
            <w:r w:rsidRPr="005C2A36">
              <w:rPr>
                <w:sz w:val="16"/>
                <w:szCs w:val="16"/>
              </w:rPr>
              <w:t>Ласковый котёнок</w:t>
            </w:r>
          </w:p>
        </w:tc>
        <w:tc>
          <w:tcPr>
            <w:tcW w:w="2551" w:type="dxa"/>
            <w:shd w:val="clear" w:color="auto" w:fill="auto"/>
          </w:tcPr>
          <w:p w:rsidR="00564B8D" w:rsidRPr="005C2A36" w:rsidRDefault="00564B8D" w:rsidP="00AA5E60">
            <w:pPr>
              <w:rPr>
                <w:sz w:val="16"/>
                <w:szCs w:val="16"/>
              </w:rPr>
            </w:pPr>
            <w:r w:rsidRPr="005C2A36">
              <w:rPr>
                <w:sz w:val="16"/>
                <w:szCs w:val="16"/>
              </w:rPr>
              <w:t>Оттиск поролоном</w:t>
            </w:r>
          </w:p>
          <w:p w:rsidR="00564B8D" w:rsidRPr="005C2A36" w:rsidRDefault="00564B8D" w:rsidP="00AA5E60">
            <w:pPr>
              <w:rPr>
                <w:sz w:val="16"/>
                <w:szCs w:val="16"/>
              </w:rPr>
            </w:pPr>
          </w:p>
          <w:p w:rsidR="00564B8D" w:rsidRPr="005C2A36" w:rsidRDefault="00564B8D" w:rsidP="00AA5E60">
            <w:pPr>
              <w:rPr>
                <w:sz w:val="16"/>
                <w:szCs w:val="16"/>
              </w:rPr>
            </w:pPr>
          </w:p>
        </w:tc>
        <w:tc>
          <w:tcPr>
            <w:tcW w:w="4962" w:type="dxa"/>
            <w:shd w:val="clear" w:color="auto" w:fill="auto"/>
          </w:tcPr>
          <w:p w:rsidR="00564B8D" w:rsidRPr="005C2A36" w:rsidRDefault="00564B8D" w:rsidP="00AA5E60">
            <w:pPr>
              <w:rPr>
                <w:sz w:val="16"/>
                <w:szCs w:val="16"/>
              </w:rPr>
            </w:pPr>
            <w:r w:rsidRPr="005C2A36">
              <w:rPr>
                <w:sz w:val="16"/>
                <w:szCs w:val="16"/>
              </w:rPr>
              <w:t xml:space="preserve">Познакомить с техникой оттиск поролоном. Показать приём получения отпечатка. Развивать фантазию и творчество маленьких художников. </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-палочки с поролоном</w:t>
            </w:r>
          </w:p>
          <w:p w:rsidR="00564B8D" w:rsidRPr="005C2A36" w:rsidRDefault="00564B8D" w:rsidP="00AA5E60">
            <w:pPr>
              <w:rPr>
                <w:color w:val="000000"/>
                <w:sz w:val="16"/>
                <w:szCs w:val="16"/>
              </w:rPr>
            </w:pPr>
            <w:r w:rsidRPr="005C2A36">
              <w:rPr>
                <w:color w:val="000000"/>
                <w:sz w:val="16"/>
                <w:szCs w:val="16"/>
              </w:rPr>
              <w:t>- листы бумаги с нарисованным силуэтом котенка,</w:t>
            </w:r>
          </w:p>
          <w:p w:rsidR="00564B8D" w:rsidRPr="005C2A36" w:rsidRDefault="00564B8D" w:rsidP="00AA5E60">
            <w:pPr>
              <w:rPr>
                <w:color w:val="000000"/>
                <w:sz w:val="16"/>
                <w:szCs w:val="16"/>
              </w:rPr>
            </w:pPr>
            <w:r w:rsidRPr="005C2A36">
              <w:rPr>
                <w:color w:val="000000"/>
                <w:sz w:val="16"/>
                <w:szCs w:val="16"/>
              </w:rPr>
              <w:t>- игрушка котенок,</w:t>
            </w:r>
          </w:p>
          <w:p w:rsidR="00564B8D" w:rsidRPr="005C2A36" w:rsidRDefault="00564B8D" w:rsidP="00AA5E60">
            <w:pPr>
              <w:rPr>
                <w:color w:val="000000"/>
                <w:sz w:val="16"/>
                <w:szCs w:val="16"/>
              </w:rPr>
            </w:pPr>
            <w:r w:rsidRPr="005C2A36">
              <w:rPr>
                <w:color w:val="000000"/>
                <w:sz w:val="16"/>
                <w:szCs w:val="16"/>
              </w:rPr>
              <w:t>- гуашь белого, черного, оранжевого цвета в чашечках,</w:t>
            </w:r>
          </w:p>
          <w:p w:rsidR="00564B8D" w:rsidRPr="005C2A36" w:rsidRDefault="00564B8D" w:rsidP="00AA5E60">
            <w:pPr>
              <w:rPr>
                <w:sz w:val="16"/>
                <w:szCs w:val="16"/>
              </w:rPr>
            </w:pPr>
            <w:r w:rsidRPr="005C2A36">
              <w:rPr>
                <w:color w:val="000000"/>
                <w:sz w:val="16"/>
                <w:szCs w:val="16"/>
              </w:rPr>
              <w:t>- салфетки.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18</w:t>
            </w:r>
          </w:p>
        </w:tc>
        <w:tc>
          <w:tcPr>
            <w:tcW w:w="1559" w:type="dxa"/>
            <w:shd w:val="clear" w:color="auto" w:fill="auto"/>
          </w:tcPr>
          <w:p w:rsidR="00564B8D" w:rsidRPr="005C2A36" w:rsidRDefault="00564B8D" w:rsidP="00AA5E60">
            <w:pPr>
              <w:rPr>
                <w:sz w:val="16"/>
                <w:szCs w:val="16"/>
              </w:rPr>
            </w:pPr>
            <w:r w:rsidRPr="005C2A36">
              <w:rPr>
                <w:sz w:val="16"/>
                <w:szCs w:val="16"/>
              </w:rPr>
              <w:t>Елочные шары</w:t>
            </w:r>
          </w:p>
        </w:tc>
        <w:tc>
          <w:tcPr>
            <w:tcW w:w="2551" w:type="dxa"/>
            <w:shd w:val="clear" w:color="auto" w:fill="auto"/>
          </w:tcPr>
          <w:p w:rsidR="00564B8D" w:rsidRPr="005C2A36" w:rsidRDefault="00564B8D" w:rsidP="00AA5E60">
            <w:pPr>
              <w:rPr>
                <w:sz w:val="16"/>
                <w:szCs w:val="16"/>
              </w:rPr>
            </w:pPr>
            <w:r w:rsidRPr="005C2A36">
              <w:rPr>
                <w:sz w:val="16"/>
                <w:szCs w:val="16"/>
              </w:rPr>
              <w:t>Оттиск поролоном</w:t>
            </w:r>
          </w:p>
        </w:tc>
        <w:tc>
          <w:tcPr>
            <w:tcW w:w="4962" w:type="dxa"/>
            <w:shd w:val="clear" w:color="auto" w:fill="auto"/>
          </w:tcPr>
          <w:p w:rsidR="00564B8D" w:rsidRPr="005C2A36" w:rsidRDefault="00564B8D" w:rsidP="00AA5E60">
            <w:pPr>
              <w:rPr>
                <w:sz w:val="16"/>
                <w:szCs w:val="16"/>
              </w:rPr>
            </w:pPr>
            <w:r w:rsidRPr="005C2A36">
              <w:rPr>
                <w:sz w:val="16"/>
                <w:szCs w:val="16"/>
              </w:rPr>
              <w:t>Закреплять умение работать в технике оттиск поролоном</w:t>
            </w:r>
          </w:p>
          <w:p w:rsidR="00564B8D" w:rsidRPr="005C2A36" w:rsidRDefault="00564B8D" w:rsidP="00AA5E60">
            <w:pPr>
              <w:rPr>
                <w:sz w:val="16"/>
                <w:szCs w:val="16"/>
              </w:rPr>
            </w:pP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-палочки с поролоном</w:t>
            </w:r>
          </w:p>
          <w:p w:rsidR="00564B8D" w:rsidRPr="005C2A36" w:rsidRDefault="00564B8D" w:rsidP="00AA5E60">
            <w:pPr>
              <w:rPr>
                <w:sz w:val="16"/>
                <w:szCs w:val="16"/>
              </w:rPr>
            </w:pPr>
            <w:r w:rsidRPr="005C2A36">
              <w:rPr>
                <w:sz w:val="16"/>
                <w:szCs w:val="16"/>
              </w:rPr>
              <w:t>-гуашь красная,</w:t>
            </w:r>
          </w:p>
          <w:p w:rsidR="00564B8D" w:rsidRPr="005C2A36" w:rsidRDefault="00564B8D" w:rsidP="00AA5E60">
            <w:pPr>
              <w:rPr>
                <w:sz w:val="16"/>
                <w:szCs w:val="16"/>
              </w:rPr>
            </w:pPr>
            <w:r w:rsidRPr="005C2A36">
              <w:rPr>
                <w:sz w:val="16"/>
                <w:szCs w:val="16"/>
              </w:rPr>
              <w:lastRenderedPageBreak/>
              <w:t>синяя, жёлтая,</w:t>
            </w:r>
          </w:p>
          <w:p w:rsidR="00564B8D" w:rsidRPr="005C2A36" w:rsidRDefault="00564B8D" w:rsidP="00AA5E60">
            <w:pPr>
              <w:rPr>
                <w:sz w:val="16"/>
                <w:szCs w:val="16"/>
              </w:rPr>
            </w:pPr>
            <w:r w:rsidRPr="005C2A36">
              <w:rPr>
                <w:sz w:val="16"/>
                <w:szCs w:val="16"/>
              </w:rPr>
              <w:t>-лист с изображением</w:t>
            </w:r>
          </w:p>
          <w:p w:rsidR="00564B8D" w:rsidRPr="005C2A36" w:rsidRDefault="00564B8D" w:rsidP="00AA5E60">
            <w:pPr>
              <w:rPr>
                <w:sz w:val="16"/>
                <w:szCs w:val="16"/>
              </w:rPr>
            </w:pPr>
            <w:r w:rsidRPr="005C2A36">
              <w:rPr>
                <w:sz w:val="16"/>
                <w:szCs w:val="16"/>
              </w:rPr>
              <w:t>ёлки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19</w:t>
            </w:r>
          </w:p>
        </w:tc>
        <w:tc>
          <w:tcPr>
            <w:tcW w:w="1559" w:type="dxa"/>
            <w:shd w:val="clear" w:color="auto" w:fill="auto"/>
          </w:tcPr>
          <w:p w:rsidR="00564B8D" w:rsidRPr="005C2A36" w:rsidRDefault="00564B8D" w:rsidP="00AA5E60">
            <w:pPr>
              <w:rPr>
                <w:sz w:val="16"/>
                <w:szCs w:val="16"/>
              </w:rPr>
            </w:pPr>
            <w:r w:rsidRPr="005C2A36">
              <w:rPr>
                <w:sz w:val="16"/>
                <w:szCs w:val="16"/>
              </w:rPr>
              <w:t>Весёлый снеговик</w:t>
            </w:r>
          </w:p>
        </w:tc>
        <w:tc>
          <w:tcPr>
            <w:tcW w:w="2551" w:type="dxa"/>
            <w:shd w:val="clear" w:color="auto" w:fill="auto"/>
          </w:tcPr>
          <w:p w:rsidR="00564B8D" w:rsidRPr="005C2A36" w:rsidRDefault="00564B8D" w:rsidP="00AA5E60">
            <w:pPr>
              <w:rPr>
                <w:sz w:val="16"/>
                <w:szCs w:val="16"/>
              </w:rPr>
            </w:pPr>
            <w:r w:rsidRPr="005C2A36">
              <w:rPr>
                <w:sz w:val="16"/>
                <w:szCs w:val="16"/>
              </w:rPr>
              <w:t>Оттиск поролоном</w:t>
            </w:r>
          </w:p>
        </w:tc>
        <w:tc>
          <w:tcPr>
            <w:tcW w:w="4962" w:type="dxa"/>
            <w:shd w:val="clear" w:color="auto" w:fill="auto"/>
          </w:tcPr>
          <w:p w:rsidR="00564B8D" w:rsidRPr="005C2A36" w:rsidRDefault="00564B8D" w:rsidP="00AA5E60">
            <w:pPr>
              <w:rPr>
                <w:sz w:val="16"/>
                <w:szCs w:val="16"/>
              </w:rPr>
            </w:pPr>
            <w:r w:rsidRPr="005C2A36">
              <w:rPr>
                <w:sz w:val="16"/>
                <w:szCs w:val="16"/>
              </w:rPr>
              <w:t>Закрепить умение украшать простые по форме предметы, используя технику печатания, учить наносить узор равномерно по всей поверхности предмета. Воспитывать аккуратность.</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-палочки с поролоном</w:t>
            </w:r>
          </w:p>
          <w:p w:rsidR="00564B8D" w:rsidRPr="005C2A36" w:rsidRDefault="00564B8D" w:rsidP="00AA5E60">
            <w:pPr>
              <w:rPr>
                <w:sz w:val="16"/>
                <w:szCs w:val="16"/>
              </w:rPr>
            </w:pPr>
            <w:r w:rsidRPr="005C2A36">
              <w:rPr>
                <w:sz w:val="16"/>
                <w:szCs w:val="16"/>
              </w:rPr>
              <w:t>- лист бумаги с изображением снеговика,</w:t>
            </w:r>
          </w:p>
          <w:p w:rsidR="00564B8D" w:rsidRPr="005C2A36" w:rsidRDefault="00564B8D" w:rsidP="00AA5E60">
            <w:pPr>
              <w:rPr>
                <w:sz w:val="16"/>
                <w:szCs w:val="16"/>
              </w:rPr>
            </w:pPr>
            <w:r w:rsidRPr="005C2A36">
              <w:rPr>
                <w:sz w:val="16"/>
                <w:szCs w:val="16"/>
              </w:rPr>
              <w:t>-гуашь белая</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20</w:t>
            </w:r>
          </w:p>
        </w:tc>
        <w:tc>
          <w:tcPr>
            <w:tcW w:w="1559" w:type="dxa"/>
            <w:shd w:val="clear" w:color="auto" w:fill="auto"/>
          </w:tcPr>
          <w:p w:rsidR="00564B8D" w:rsidRPr="005C2A36" w:rsidRDefault="00564B8D" w:rsidP="00AA5E60">
            <w:pPr>
              <w:rPr>
                <w:sz w:val="16"/>
                <w:szCs w:val="16"/>
              </w:rPr>
            </w:pPr>
            <w:r w:rsidRPr="005C2A36">
              <w:rPr>
                <w:sz w:val="16"/>
                <w:szCs w:val="16"/>
              </w:rPr>
              <w:t>В январе, в январе</w:t>
            </w:r>
          </w:p>
          <w:p w:rsidR="00564B8D" w:rsidRPr="005C2A36" w:rsidRDefault="00564B8D" w:rsidP="00AA5E60">
            <w:pPr>
              <w:rPr>
                <w:sz w:val="16"/>
                <w:szCs w:val="16"/>
              </w:rPr>
            </w:pPr>
            <w:r w:rsidRPr="005C2A36">
              <w:rPr>
                <w:sz w:val="16"/>
                <w:szCs w:val="16"/>
              </w:rPr>
              <w:t>много снега во дворе</w:t>
            </w:r>
          </w:p>
        </w:tc>
        <w:tc>
          <w:tcPr>
            <w:tcW w:w="2551" w:type="dxa"/>
            <w:shd w:val="clear" w:color="auto" w:fill="auto"/>
          </w:tcPr>
          <w:p w:rsidR="00564B8D" w:rsidRPr="005C2A36" w:rsidRDefault="00564B8D" w:rsidP="00AA5E60">
            <w:pPr>
              <w:rPr>
                <w:sz w:val="16"/>
                <w:szCs w:val="16"/>
              </w:rPr>
            </w:pPr>
            <w:r w:rsidRPr="005C2A36">
              <w:rPr>
                <w:sz w:val="16"/>
                <w:szCs w:val="16"/>
              </w:rPr>
              <w:t>Оттиск поролоном</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Учить наносить узор равномерно по всей поверхности предмета. Воспитывать аккуратность.</w:t>
            </w:r>
          </w:p>
          <w:p w:rsidR="00564B8D" w:rsidRPr="005C2A36" w:rsidRDefault="00564B8D" w:rsidP="00AA5E60">
            <w:pPr>
              <w:rPr>
                <w:sz w:val="16"/>
                <w:szCs w:val="16"/>
              </w:rPr>
            </w:pPr>
            <w:r w:rsidRPr="005C2A36">
              <w:rPr>
                <w:sz w:val="16"/>
                <w:szCs w:val="16"/>
              </w:rPr>
              <w:t>Создание совместной композиции.</w:t>
            </w:r>
          </w:p>
        </w:tc>
        <w:tc>
          <w:tcPr>
            <w:tcW w:w="3827" w:type="dxa"/>
            <w:shd w:val="clear" w:color="auto" w:fill="auto"/>
          </w:tcPr>
          <w:p w:rsidR="00564B8D" w:rsidRPr="005C2A36" w:rsidRDefault="00564B8D" w:rsidP="00AA5E60">
            <w:pPr>
              <w:rPr>
                <w:color w:val="000000"/>
                <w:sz w:val="16"/>
                <w:szCs w:val="16"/>
              </w:rPr>
            </w:pPr>
            <w:r w:rsidRPr="005C2A36">
              <w:rPr>
                <w:color w:val="000000"/>
                <w:sz w:val="16"/>
                <w:szCs w:val="16"/>
              </w:rPr>
              <w:t>-  листы картона синего цвета,</w:t>
            </w:r>
          </w:p>
          <w:p w:rsidR="00564B8D" w:rsidRPr="005C2A36" w:rsidRDefault="00564B8D" w:rsidP="00AA5E60">
            <w:pPr>
              <w:rPr>
                <w:color w:val="000000"/>
                <w:sz w:val="16"/>
                <w:szCs w:val="16"/>
              </w:rPr>
            </w:pPr>
            <w:r w:rsidRPr="005C2A36">
              <w:rPr>
                <w:color w:val="000000"/>
                <w:sz w:val="16"/>
                <w:szCs w:val="16"/>
              </w:rPr>
              <w:t>- гуашь белого цвета,</w:t>
            </w:r>
          </w:p>
          <w:p w:rsidR="00564B8D" w:rsidRPr="005C2A36" w:rsidRDefault="00564B8D" w:rsidP="00AA5E60">
            <w:pPr>
              <w:rPr>
                <w:sz w:val="16"/>
                <w:szCs w:val="16"/>
              </w:rPr>
            </w:pPr>
            <w:r w:rsidRPr="005C2A36">
              <w:rPr>
                <w:color w:val="000000"/>
                <w:sz w:val="16"/>
                <w:szCs w:val="16"/>
              </w:rPr>
              <w:t>- силуэты санок.</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21</w:t>
            </w:r>
          </w:p>
        </w:tc>
        <w:tc>
          <w:tcPr>
            <w:tcW w:w="1559" w:type="dxa"/>
            <w:shd w:val="clear" w:color="auto" w:fill="auto"/>
          </w:tcPr>
          <w:p w:rsidR="00564B8D" w:rsidRPr="005C2A36" w:rsidRDefault="00564B8D" w:rsidP="00AA5E60">
            <w:pPr>
              <w:rPr>
                <w:sz w:val="16"/>
                <w:szCs w:val="16"/>
              </w:rPr>
            </w:pPr>
            <w:r w:rsidRPr="005C2A36">
              <w:rPr>
                <w:sz w:val="16"/>
                <w:szCs w:val="16"/>
              </w:rPr>
              <w:t>Лучики</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восковыми мелками</w:t>
            </w:r>
          </w:p>
        </w:tc>
        <w:tc>
          <w:tcPr>
            <w:tcW w:w="4962" w:type="dxa"/>
            <w:shd w:val="clear" w:color="auto" w:fill="auto"/>
          </w:tcPr>
          <w:p w:rsidR="00564B8D" w:rsidRPr="005C2A36" w:rsidRDefault="00564B8D" w:rsidP="00AA5E60">
            <w:pPr>
              <w:rPr>
                <w:sz w:val="16"/>
                <w:szCs w:val="16"/>
              </w:rPr>
            </w:pPr>
            <w:r w:rsidRPr="005C2A36">
              <w:rPr>
                <w:sz w:val="16"/>
                <w:szCs w:val="16"/>
              </w:rPr>
              <w:t>Учить рисовать прямые линии, аккуратно закрашивать лист жидкой краской. Доставить детям радость от «волшебства»</w:t>
            </w:r>
          </w:p>
        </w:tc>
        <w:tc>
          <w:tcPr>
            <w:tcW w:w="3827" w:type="dxa"/>
            <w:shd w:val="clear" w:color="auto" w:fill="auto"/>
          </w:tcPr>
          <w:p w:rsidR="00564B8D" w:rsidRPr="005C2A36" w:rsidRDefault="00564B8D" w:rsidP="00AA5E60">
            <w:pPr>
              <w:rPr>
                <w:sz w:val="16"/>
                <w:szCs w:val="16"/>
              </w:rPr>
            </w:pPr>
            <w:r w:rsidRPr="005C2A36">
              <w:rPr>
                <w:sz w:val="16"/>
                <w:szCs w:val="16"/>
              </w:rPr>
              <w:t>- лист бумаги,</w:t>
            </w:r>
          </w:p>
          <w:p w:rsidR="00564B8D" w:rsidRPr="005C2A36" w:rsidRDefault="00564B8D" w:rsidP="00AA5E60">
            <w:pPr>
              <w:rPr>
                <w:sz w:val="16"/>
                <w:szCs w:val="16"/>
              </w:rPr>
            </w:pPr>
            <w:r w:rsidRPr="005C2A36">
              <w:rPr>
                <w:sz w:val="16"/>
                <w:szCs w:val="16"/>
              </w:rPr>
              <w:t>- гуашь синего цвета,</w:t>
            </w:r>
          </w:p>
          <w:p w:rsidR="00564B8D" w:rsidRPr="005C2A36" w:rsidRDefault="00564B8D" w:rsidP="00AA5E60">
            <w:pPr>
              <w:rPr>
                <w:sz w:val="16"/>
                <w:szCs w:val="16"/>
              </w:rPr>
            </w:pPr>
            <w:r w:rsidRPr="005C2A36">
              <w:rPr>
                <w:sz w:val="16"/>
                <w:szCs w:val="16"/>
              </w:rPr>
              <w:t>- восковые мелки.</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22</w:t>
            </w:r>
          </w:p>
        </w:tc>
        <w:tc>
          <w:tcPr>
            <w:tcW w:w="1559" w:type="dxa"/>
            <w:shd w:val="clear" w:color="auto" w:fill="auto"/>
          </w:tcPr>
          <w:p w:rsidR="00564B8D" w:rsidRPr="005C2A36" w:rsidRDefault="00564B8D" w:rsidP="00AA5E60">
            <w:pPr>
              <w:rPr>
                <w:sz w:val="16"/>
                <w:szCs w:val="16"/>
              </w:rPr>
            </w:pPr>
            <w:r w:rsidRPr="005C2A36">
              <w:rPr>
                <w:sz w:val="16"/>
                <w:szCs w:val="16"/>
              </w:rPr>
              <w:t>Волны</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восковыми мелками</w:t>
            </w:r>
          </w:p>
        </w:tc>
        <w:tc>
          <w:tcPr>
            <w:tcW w:w="4962" w:type="dxa"/>
            <w:shd w:val="clear" w:color="auto" w:fill="auto"/>
          </w:tcPr>
          <w:p w:rsidR="00564B8D" w:rsidRPr="005C2A36" w:rsidRDefault="00564B8D" w:rsidP="00AA5E60">
            <w:pPr>
              <w:rPr>
                <w:sz w:val="16"/>
                <w:szCs w:val="16"/>
              </w:rPr>
            </w:pPr>
            <w:r w:rsidRPr="005C2A36">
              <w:rPr>
                <w:sz w:val="16"/>
                <w:szCs w:val="16"/>
              </w:rPr>
              <w:t xml:space="preserve">Учить рисовать волнистые линии.      Познакомить с техникой рисования восковыми мелками. Упражнять в нанесении рисунка по всей поверхности. </w:t>
            </w:r>
          </w:p>
        </w:tc>
        <w:tc>
          <w:tcPr>
            <w:tcW w:w="3827" w:type="dxa"/>
            <w:shd w:val="clear" w:color="auto" w:fill="auto"/>
          </w:tcPr>
          <w:p w:rsidR="00564B8D" w:rsidRPr="005C2A36" w:rsidRDefault="00564B8D" w:rsidP="00AA5E60">
            <w:pPr>
              <w:rPr>
                <w:sz w:val="16"/>
                <w:szCs w:val="16"/>
              </w:rPr>
            </w:pPr>
            <w:r w:rsidRPr="005C2A36">
              <w:rPr>
                <w:sz w:val="16"/>
                <w:szCs w:val="16"/>
              </w:rPr>
              <w:t>- гуашь синего цвета,</w:t>
            </w:r>
          </w:p>
          <w:p w:rsidR="00564B8D" w:rsidRPr="005C2A36" w:rsidRDefault="00564B8D" w:rsidP="00AA5E60">
            <w:pPr>
              <w:rPr>
                <w:sz w:val="16"/>
                <w:szCs w:val="16"/>
              </w:rPr>
            </w:pPr>
            <w:r w:rsidRPr="005C2A36">
              <w:rPr>
                <w:sz w:val="16"/>
                <w:szCs w:val="16"/>
              </w:rPr>
              <w:t>- восковые мелки.</w:t>
            </w:r>
          </w:p>
          <w:p w:rsidR="00564B8D" w:rsidRPr="005C2A36" w:rsidRDefault="00564B8D" w:rsidP="00AA5E60">
            <w:pPr>
              <w:rPr>
                <w:sz w:val="16"/>
                <w:szCs w:val="16"/>
              </w:rPr>
            </w:pPr>
            <w:r w:rsidRPr="005C2A36">
              <w:rPr>
                <w:sz w:val="16"/>
                <w:szCs w:val="16"/>
              </w:rPr>
              <w:t>- лист бумаги</w:t>
            </w:r>
          </w:p>
        </w:tc>
      </w:tr>
      <w:tr w:rsidR="00564B8D" w:rsidRPr="005C2A36" w:rsidTr="00AA5E60">
        <w:trPr>
          <w:trHeight w:val="792"/>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23</w:t>
            </w:r>
          </w:p>
        </w:tc>
        <w:tc>
          <w:tcPr>
            <w:tcW w:w="1559" w:type="dxa"/>
            <w:shd w:val="clear" w:color="auto" w:fill="auto"/>
          </w:tcPr>
          <w:p w:rsidR="00564B8D" w:rsidRPr="005C2A36" w:rsidRDefault="00564B8D" w:rsidP="00AA5E60">
            <w:pPr>
              <w:rPr>
                <w:sz w:val="16"/>
                <w:szCs w:val="16"/>
              </w:rPr>
            </w:pPr>
            <w:r w:rsidRPr="005C2A36">
              <w:rPr>
                <w:sz w:val="16"/>
                <w:szCs w:val="16"/>
              </w:rPr>
              <w:t>Орешки для белочки</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восковыми мелками</w:t>
            </w:r>
          </w:p>
        </w:tc>
        <w:tc>
          <w:tcPr>
            <w:tcW w:w="4962" w:type="dxa"/>
            <w:shd w:val="clear" w:color="auto" w:fill="auto"/>
          </w:tcPr>
          <w:p w:rsidR="00564B8D" w:rsidRPr="005C2A36" w:rsidRDefault="00564B8D" w:rsidP="00AA5E60">
            <w:pPr>
              <w:rPr>
                <w:sz w:val="16"/>
                <w:szCs w:val="16"/>
              </w:rPr>
            </w:pPr>
            <w:r w:rsidRPr="005C2A36">
              <w:rPr>
                <w:sz w:val="16"/>
                <w:szCs w:val="16"/>
              </w:rPr>
              <w:t xml:space="preserve">Упражнять в технике </w:t>
            </w:r>
          </w:p>
          <w:p w:rsidR="00564B8D" w:rsidRPr="005C2A36" w:rsidRDefault="00564B8D" w:rsidP="00AA5E60">
            <w:pPr>
              <w:rPr>
                <w:sz w:val="16"/>
                <w:szCs w:val="16"/>
              </w:rPr>
            </w:pPr>
            <w:r w:rsidRPr="005C2A36">
              <w:rPr>
                <w:sz w:val="16"/>
                <w:szCs w:val="16"/>
              </w:rPr>
              <w:t>рисования восковыми мелками. Развивать</w:t>
            </w:r>
          </w:p>
          <w:p w:rsidR="00564B8D" w:rsidRPr="005C2A36" w:rsidRDefault="00564B8D" w:rsidP="00AA5E60">
            <w:pPr>
              <w:rPr>
                <w:sz w:val="16"/>
                <w:szCs w:val="16"/>
              </w:rPr>
            </w:pPr>
            <w:r w:rsidRPr="005C2A36">
              <w:rPr>
                <w:sz w:val="16"/>
                <w:szCs w:val="16"/>
              </w:rPr>
              <w:t>воображение, аккуратность.</w:t>
            </w:r>
          </w:p>
        </w:tc>
        <w:tc>
          <w:tcPr>
            <w:tcW w:w="3827" w:type="dxa"/>
            <w:shd w:val="clear" w:color="auto" w:fill="auto"/>
          </w:tcPr>
          <w:p w:rsidR="00564B8D" w:rsidRPr="005C2A36" w:rsidRDefault="00564B8D" w:rsidP="00AA5E60">
            <w:pPr>
              <w:rPr>
                <w:sz w:val="16"/>
                <w:szCs w:val="16"/>
              </w:rPr>
            </w:pPr>
            <w:r w:rsidRPr="005C2A36">
              <w:rPr>
                <w:sz w:val="16"/>
                <w:szCs w:val="16"/>
              </w:rPr>
              <w:t>- силуэты белочки,</w:t>
            </w:r>
          </w:p>
          <w:p w:rsidR="00564B8D" w:rsidRPr="005C2A36" w:rsidRDefault="00564B8D" w:rsidP="00AA5E60">
            <w:pPr>
              <w:rPr>
                <w:sz w:val="16"/>
                <w:szCs w:val="16"/>
              </w:rPr>
            </w:pPr>
            <w:r w:rsidRPr="005C2A36">
              <w:rPr>
                <w:sz w:val="16"/>
                <w:szCs w:val="16"/>
              </w:rPr>
              <w:t>- восковые мелки.</w:t>
            </w:r>
          </w:p>
          <w:p w:rsidR="00564B8D" w:rsidRPr="005C2A36" w:rsidRDefault="00564B8D" w:rsidP="00AA5E60">
            <w:pPr>
              <w:rPr>
                <w:sz w:val="16"/>
                <w:szCs w:val="16"/>
              </w:rPr>
            </w:pPr>
            <w:r w:rsidRPr="005C2A36">
              <w:rPr>
                <w:sz w:val="16"/>
                <w:szCs w:val="16"/>
              </w:rPr>
              <w:t>-лист бумаги</w:t>
            </w:r>
          </w:p>
        </w:tc>
      </w:tr>
      <w:tr w:rsidR="00564B8D" w:rsidRPr="005C2A36" w:rsidTr="00AA5E60">
        <w:trPr>
          <w:trHeight w:val="696"/>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24</w:t>
            </w:r>
          </w:p>
        </w:tc>
        <w:tc>
          <w:tcPr>
            <w:tcW w:w="1559" w:type="dxa"/>
            <w:shd w:val="clear" w:color="auto" w:fill="auto"/>
          </w:tcPr>
          <w:p w:rsidR="00564B8D" w:rsidRPr="005C2A36" w:rsidRDefault="00564B8D" w:rsidP="00AA5E60">
            <w:pPr>
              <w:rPr>
                <w:sz w:val="16"/>
                <w:szCs w:val="16"/>
              </w:rPr>
            </w:pPr>
            <w:r w:rsidRPr="005C2A36">
              <w:rPr>
                <w:sz w:val="16"/>
                <w:szCs w:val="16"/>
              </w:rPr>
              <w:t>Что хочу, то творю</w:t>
            </w:r>
          </w:p>
        </w:tc>
        <w:tc>
          <w:tcPr>
            <w:tcW w:w="2551" w:type="dxa"/>
            <w:shd w:val="clear" w:color="auto" w:fill="auto"/>
          </w:tcPr>
          <w:p w:rsidR="00564B8D" w:rsidRPr="005C2A36" w:rsidRDefault="00564B8D" w:rsidP="00AA5E60">
            <w:pPr>
              <w:rPr>
                <w:sz w:val="16"/>
                <w:szCs w:val="16"/>
              </w:rPr>
            </w:pPr>
            <w:r w:rsidRPr="005C2A36">
              <w:rPr>
                <w:sz w:val="16"/>
                <w:szCs w:val="16"/>
              </w:rPr>
              <w:t>Рисование восковыми мелками</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3827" w:type="dxa"/>
            <w:shd w:val="clear" w:color="auto" w:fill="auto"/>
          </w:tcPr>
          <w:p w:rsidR="00564B8D" w:rsidRPr="005C2A36" w:rsidRDefault="00564B8D" w:rsidP="00AA5E60">
            <w:pPr>
              <w:rPr>
                <w:sz w:val="16"/>
                <w:szCs w:val="16"/>
              </w:rPr>
            </w:pPr>
            <w:r w:rsidRPr="005C2A36">
              <w:rPr>
                <w:sz w:val="16"/>
                <w:szCs w:val="16"/>
              </w:rPr>
              <w:t>- мелки восковые,</w:t>
            </w:r>
          </w:p>
          <w:p w:rsidR="00564B8D" w:rsidRPr="005C2A36" w:rsidRDefault="00564B8D" w:rsidP="00AA5E60">
            <w:pPr>
              <w:rPr>
                <w:sz w:val="16"/>
                <w:szCs w:val="16"/>
              </w:rPr>
            </w:pPr>
            <w:r w:rsidRPr="005C2A36">
              <w:rPr>
                <w:sz w:val="16"/>
                <w:szCs w:val="16"/>
              </w:rPr>
              <w:t>- гуашь красная.</w:t>
            </w:r>
          </w:p>
          <w:p w:rsidR="00564B8D" w:rsidRPr="005C2A36" w:rsidRDefault="00564B8D" w:rsidP="00AA5E60">
            <w:pPr>
              <w:rPr>
                <w:sz w:val="16"/>
                <w:szCs w:val="16"/>
              </w:rPr>
            </w:pPr>
            <w:r w:rsidRPr="005C2A36">
              <w:rPr>
                <w:sz w:val="16"/>
                <w:szCs w:val="16"/>
              </w:rPr>
              <w:t>-лист бумаги</w:t>
            </w:r>
          </w:p>
        </w:tc>
      </w:tr>
      <w:tr w:rsidR="00564B8D" w:rsidRPr="005C2A36" w:rsidTr="00AA5E60">
        <w:tc>
          <w:tcPr>
            <w:tcW w:w="1276" w:type="dxa"/>
            <w:vMerge w:val="restart"/>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25</w:t>
            </w:r>
          </w:p>
        </w:tc>
        <w:tc>
          <w:tcPr>
            <w:tcW w:w="1559" w:type="dxa"/>
            <w:shd w:val="clear" w:color="auto" w:fill="auto"/>
          </w:tcPr>
          <w:p w:rsidR="00564B8D" w:rsidRPr="005C2A36" w:rsidRDefault="00564B8D" w:rsidP="00AA5E60">
            <w:pPr>
              <w:rPr>
                <w:sz w:val="16"/>
                <w:szCs w:val="16"/>
              </w:rPr>
            </w:pPr>
            <w:r w:rsidRPr="005C2A36">
              <w:rPr>
                <w:sz w:val="16"/>
                <w:szCs w:val="16"/>
              </w:rPr>
              <w:t>Веточка мимозы для мамы</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мятой салфеткой</w:t>
            </w:r>
          </w:p>
        </w:tc>
        <w:tc>
          <w:tcPr>
            <w:tcW w:w="4962" w:type="dxa"/>
            <w:shd w:val="clear" w:color="auto" w:fill="auto"/>
          </w:tcPr>
          <w:p w:rsidR="00564B8D" w:rsidRPr="005C2A36" w:rsidRDefault="00564B8D" w:rsidP="00AA5E60">
            <w:pPr>
              <w:rPr>
                <w:sz w:val="16"/>
                <w:szCs w:val="16"/>
              </w:rPr>
            </w:pPr>
            <w:r w:rsidRPr="005C2A36">
              <w:rPr>
                <w:sz w:val="16"/>
                <w:szCs w:val="16"/>
              </w:rPr>
              <w:t>Познакомить с техникой рисования</w:t>
            </w:r>
          </w:p>
          <w:p w:rsidR="00564B8D" w:rsidRPr="005C2A36" w:rsidRDefault="00564B8D" w:rsidP="00AA5E60">
            <w:pPr>
              <w:rPr>
                <w:sz w:val="16"/>
                <w:szCs w:val="16"/>
              </w:rPr>
            </w:pPr>
            <w:r w:rsidRPr="005C2A36">
              <w:rPr>
                <w:sz w:val="16"/>
                <w:szCs w:val="16"/>
              </w:rPr>
              <w:t>мятой салфеткой. Расширять знания детей о многообразии инструментов для изображения, развивать воображение, фантазию.</w:t>
            </w:r>
          </w:p>
        </w:tc>
        <w:tc>
          <w:tcPr>
            <w:tcW w:w="3827" w:type="dxa"/>
            <w:shd w:val="clear" w:color="auto" w:fill="auto"/>
          </w:tcPr>
          <w:p w:rsidR="00564B8D" w:rsidRPr="005C2A36" w:rsidRDefault="00564B8D" w:rsidP="00AA5E60">
            <w:pPr>
              <w:rPr>
                <w:sz w:val="16"/>
                <w:szCs w:val="16"/>
              </w:rPr>
            </w:pPr>
            <w:r w:rsidRPr="005C2A36">
              <w:rPr>
                <w:sz w:val="16"/>
                <w:szCs w:val="16"/>
              </w:rPr>
              <w:t>- силуэт веточки на бумаге,</w:t>
            </w:r>
          </w:p>
          <w:p w:rsidR="00564B8D" w:rsidRPr="005C2A36" w:rsidRDefault="00564B8D" w:rsidP="00AA5E60">
            <w:pPr>
              <w:rPr>
                <w:sz w:val="16"/>
                <w:szCs w:val="16"/>
              </w:rPr>
            </w:pPr>
            <w:r w:rsidRPr="005C2A36">
              <w:rPr>
                <w:sz w:val="16"/>
                <w:szCs w:val="16"/>
              </w:rPr>
              <w:t>- мятые салфетки,</w:t>
            </w:r>
          </w:p>
          <w:p w:rsidR="00564B8D" w:rsidRPr="005C2A36" w:rsidRDefault="00564B8D" w:rsidP="00AA5E60">
            <w:pPr>
              <w:rPr>
                <w:sz w:val="16"/>
                <w:szCs w:val="16"/>
              </w:rPr>
            </w:pPr>
            <w:r w:rsidRPr="005C2A36">
              <w:rPr>
                <w:sz w:val="16"/>
                <w:szCs w:val="16"/>
              </w:rPr>
              <w:t>- гуашь желтая.</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26</w:t>
            </w:r>
          </w:p>
        </w:tc>
        <w:tc>
          <w:tcPr>
            <w:tcW w:w="1559" w:type="dxa"/>
            <w:shd w:val="clear" w:color="auto" w:fill="auto"/>
          </w:tcPr>
          <w:p w:rsidR="00564B8D" w:rsidRPr="005C2A36" w:rsidRDefault="00564B8D" w:rsidP="00AA5E60">
            <w:pPr>
              <w:rPr>
                <w:sz w:val="16"/>
                <w:szCs w:val="16"/>
              </w:rPr>
            </w:pPr>
            <w:r w:rsidRPr="005C2A36">
              <w:rPr>
                <w:sz w:val="16"/>
                <w:szCs w:val="16"/>
              </w:rPr>
              <w:t>Пушистый цыплёнок</w:t>
            </w:r>
          </w:p>
        </w:tc>
        <w:tc>
          <w:tcPr>
            <w:tcW w:w="2551" w:type="dxa"/>
            <w:shd w:val="clear" w:color="auto" w:fill="auto"/>
          </w:tcPr>
          <w:p w:rsidR="00564B8D" w:rsidRPr="005C2A36" w:rsidRDefault="00564B8D" w:rsidP="00AA5E60">
            <w:pPr>
              <w:rPr>
                <w:sz w:val="16"/>
                <w:szCs w:val="16"/>
              </w:rPr>
            </w:pPr>
            <w:r w:rsidRPr="005C2A36">
              <w:rPr>
                <w:sz w:val="16"/>
                <w:szCs w:val="16"/>
              </w:rPr>
              <w:t>Рисование мятой салфеткой</w:t>
            </w:r>
          </w:p>
        </w:tc>
        <w:tc>
          <w:tcPr>
            <w:tcW w:w="4962" w:type="dxa"/>
            <w:shd w:val="clear" w:color="auto" w:fill="auto"/>
          </w:tcPr>
          <w:p w:rsidR="00564B8D" w:rsidRPr="005C2A36" w:rsidRDefault="00564B8D" w:rsidP="00AA5E60">
            <w:pPr>
              <w:rPr>
                <w:sz w:val="16"/>
                <w:szCs w:val="16"/>
              </w:rPr>
            </w:pPr>
            <w:r w:rsidRPr="005C2A36">
              <w:rPr>
                <w:sz w:val="16"/>
                <w:szCs w:val="16"/>
              </w:rPr>
              <w:t>Упражнять в технике рисования мятой салфеткой. Закрепить умение равномерно наносить краску на всю поверхность предмета.</w:t>
            </w:r>
          </w:p>
        </w:tc>
        <w:tc>
          <w:tcPr>
            <w:tcW w:w="3827" w:type="dxa"/>
            <w:shd w:val="clear" w:color="auto" w:fill="auto"/>
          </w:tcPr>
          <w:p w:rsidR="00564B8D" w:rsidRPr="005C2A36" w:rsidRDefault="00564B8D" w:rsidP="00AA5E60">
            <w:pPr>
              <w:rPr>
                <w:sz w:val="16"/>
                <w:szCs w:val="16"/>
              </w:rPr>
            </w:pPr>
            <w:r w:rsidRPr="005C2A36">
              <w:rPr>
                <w:sz w:val="16"/>
                <w:szCs w:val="16"/>
              </w:rPr>
              <w:t>- силуэт цыпленка на бумаге,</w:t>
            </w:r>
          </w:p>
          <w:p w:rsidR="00564B8D" w:rsidRPr="005C2A36" w:rsidRDefault="00564B8D" w:rsidP="00AA5E60">
            <w:pPr>
              <w:rPr>
                <w:sz w:val="16"/>
                <w:szCs w:val="16"/>
              </w:rPr>
            </w:pPr>
            <w:r w:rsidRPr="005C2A36">
              <w:rPr>
                <w:sz w:val="16"/>
                <w:szCs w:val="16"/>
              </w:rPr>
              <w:t>- мятые салфетки,</w:t>
            </w:r>
          </w:p>
          <w:p w:rsidR="00564B8D" w:rsidRPr="005C2A36" w:rsidRDefault="00564B8D" w:rsidP="00AA5E60">
            <w:pPr>
              <w:rPr>
                <w:sz w:val="16"/>
                <w:szCs w:val="16"/>
              </w:rPr>
            </w:pPr>
            <w:r w:rsidRPr="005C2A36">
              <w:rPr>
                <w:sz w:val="16"/>
                <w:szCs w:val="16"/>
              </w:rPr>
              <w:t>- гуашь желтая.</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27</w:t>
            </w:r>
          </w:p>
        </w:tc>
        <w:tc>
          <w:tcPr>
            <w:tcW w:w="1559" w:type="dxa"/>
            <w:shd w:val="clear" w:color="auto" w:fill="auto"/>
          </w:tcPr>
          <w:p w:rsidR="00564B8D" w:rsidRPr="005C2A36" w:rsidRDefault="00564B8D" w:rsidP="00AA5E60">
            <w:pPr>
              <w:rPr>
                <w:sz w:val="16"/>
                <w:szCs w:val="16"/>
              </w:rPr>
            </w:pPr>
            <w:r w:rsidRPr="005C2A36">
              <w:rPr>
                <w:sz w:val="16"/>
                <w:szCs w:val="16"/>
              </w:rPr>
              <w:t>Ёжик</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мятой салфеткой</w:t>
            </w:r>
          </w:p>
        </w:tc>
        <w:tc>
          <w:tcPr>
            <w:tcW w:w="4962" w:type="dxa"/>
            <w:shd w:val="clear" w:color="auto" w:fill="auto"/>
          </w:tcPr>
          <w:p w:rsidR="00564B8D" w:rsidRPr="005C2A36" w:rsidRDefault="00564B8D" w:rsidP="00AA5E60">
            <w:pPr>
              <w:rPr>
                <w:sz w:val="16"/>
                <w:szCs w:val="16"/>
              </w:rPr>
            </w:pPr>
            <w:r w:rsidRPr="005C2A36">
              <w:rPr>
                <w:sz w:val="16"/>
                <w:szCs w:val="16"/>
              </w:rPr>
              <w:t>Продолжать учить использовать мятую салфетку, окрашивать краской силуэт ёжика. Учить дополнять изображение деталями.</w:t>
            </w:r>
          </w:p>
        </w:tc>
        <w:tc>
          <w:tcPr>
            <w:tcW w:w="3827" w:type="dxa"/>
            <w:shd w:val="clear" w:color="auto" w:fill="auto"/>
          </w:tcPr>
          <w:p w:rsidR="00564B8D" w:rsidRPr="005C2A36" w:rsidRDefault="00564B8D" w:rsidP="00AA5E60">
            <w:pPr>
              <w:rPr>
                <w:sz w:val="16"/>
                <w:szCs w:val="16"/>
              </w:rPr>
            </w:pPr>
            <w:r w:rsidRPr="005C2A36">
              <w:rPr>
                <w:sz w:val="16"/>
                <w:szCs w:val="16"/>
              </w:rPr>
              <w:t>- силуэт ёжика на бумаге,</w:t>
            </w:r>
          </w:p>
          <w:p w:rsidR="00564B8D" w:rsidRPr="005C2A36" w:rsidRDefault="00564B8D" w:rsidP="00AA5E60">
            <w:pPr>
              <w:rPr>
                <w:sz w:val="16"/>
                <w:szCs w:val="16"/>
              </w:rPr>
            </w:pPr>
            <w:r w:rsidRPr="005C2A36">
              <w:rPr>
                <w:sz w:val="16"/>
                <w:szCs w:val="16"/>
              </w:rPr>
              <w:t>- мятые салфетки,</w:t>
            </w:r>
          </w:p>
          <w:p w:rsidR="00564B8D" w:rsidRPr="005C2A36" w:rsidRDefault="00564B8D" w:rsidP="00AA5E60">
            <w:pPr>
              <w:rPr>
                <w:sz w:val="16"/>
                <w:szCs w:val="16"/>
              </w:rPr>
            </w:pPr>
            <w:r w:rsidRPr="005C2A36">
              <w:rPr>
                <w:sz w:val="16"/>
                <w:szCs w:val="16"/>
              </w:rPr>
              <w:t>- гуашь черная, белая</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28</w:t>
            </w:r>
          </w:p>
        </w:tc>
        <w:tc>
          <w:tcPr>
            <w:tcW w:w="1559" w:type="dxa"/>
            <w:shd w:val="clear" w:color="auto" w:fill="auto"/>
          </w:tcPr>
          <w:p w:rsidR="00564B8D" w:rsidRPr="005C2A36" w:rsidRDefault="00564B8D" w:rsidP="00AA5E60">
            <w:pPr>
              <w:rPr>
                <w:sz w:val="16"/>
                <w:szCs w:val="16"/>
              </w:rPr>
            </w:pPr>
            <w:r w:rsidRPr="005C2A36">
              <w:rPr>
                <w:sz w:val="16"/>
                <w:szCs w:val="16"/>
              </w:rPr>
              <w:t>Цветочная поляна</w:t>
            </w:r>
          </w:p>
        </w:tc>
        <w:tc>
          <w:tcPr>
            <w:tcW w:w="2551" w:type="dxa"/>
            <w:shd w:val="clear" w:color="auto" w:fill="auto"/>
          </w:tcPr>
          <w:p w:rsidR="00564B8D" w:rsidRPr="005C2A36" w:rsidRDefault="00564B8D" w:rsidP="00AA5E60">
            <w:pPr>
              <w:rPr>
                <w:sz w:val="16"/>
                <w:szCs w:val="16"/>
              </w:rPr>
            </w:pPr>
            <w:r w:rsidRPr="005C2A36">
              <w:rPr>
                <w:sz w:val="16"/>
                <w:szCs w:val="16"/>
              </w:rPr>
              <w:t>Рисование мятой салфеткой</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Создание совместной композиции. Продолжать учить использовать разнообразный материал для создания композиции. Развивать чувство цвета, сопричастности к общей работе. Доставить детям радость от «волшебства»</w:t>
            </w:r>
          </w:p>
        </w:tc>
        <w:tc>
          <w:tcPr>
            <w:tcW w:w="3827" w:type="dxa"/>
            <w:shd w:val="clear" w:color="auto" w:fill="auto"/>
          </w:tcPr>
          <w:p w:rsidR="00564B8D" w:rsidRPr="005C2A36" w:rsidRDefault="00564B8D" w:rsidP="00AA5E60">
            <w:pPr>
              <w:rPr>
                <w:sz w:val="16"/>
                <w:szCs w:val="16"/>
              </w:rPr>
            </w:pPr>
            <w:r w:rsidRPr="005C2A36">
              <w:rPr>
                <w:sz w:val="16"/>
                <w:szCs w:val="16"/>
              </w:rPr>
              <w:t>- мятые салфетки,</w:t>
            </w:r>
          </w:p>
          <w:p w:rsidR="00564B8D" w:rsidRPr="005C2A36" w:rsidRDefault="00564B8D" w:rsidP="00AA5E60">
            <w:pPr>
              <w:rPr>
                <w:sz w:val="16"/>
                <w:szCs w:val="16"/>
              </w:rPr>
            </w:pPr>
            <w:r w:rsidRPr="005C2A36">
              <w:rPr>
                <w:sz w:val="16"/>
                <w:szCs w:val="16"/>
              </w:rPr>
              <w:t>- гуашь, красная, желтая, синяя.</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29</w:t>
            </w:r>
          </w:p>
        </w:tc>
        <w:tc>
          <w:tcPr>
            <w:tcW w:w="1559" w:type="dxa"/>
            <w:shd w:val="clear" w:color="auto" w:fill="auto"/>
          </w:tcPr>
          <w:p w:rsidR="00564B8D" w:rsidRPr="005C2A36" w:rsidRDefault="00564B8D" w:rsidP="00AA5E60">
            <w:pPr>
              <w:rPr>
                <w:sz w:val="16"/>
                <w:szCs w:val="16"/>
              </w:rPr>
            </w:pPr>
            <w:r w:rsidRPr="005C2A36">
              <w:rPr>
                <w:sz w:val="16"/>
                <w:szCs w:val="16"/>
              </w:rPr>
              <w:t>Травка зеленеет</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жесткой полусухой кистью</w:t>
            </w:r>
          </w:p>
        </w:tc>
        <w:tc>
          <w:tcPr>
            <w:tcW w:w="4962" w:type="dxa"/>
            <w:shd w:val="clear" w:color="auto" w:fill="auto"/>
          </w:tcPr>
          <w:p w:rsidR="00564B8D" w:rsidRPr="005C2A36" w:rsidRDefault="00564B8D" w:rsidP="00AA5E60">
            <w:pPr>
              <w:rPr>
                <w:sz w:val="16"/>
                <w:szCs w:val="16"/>
              </w:rPr>
            </w:pPr>
            <w:r w:rsidRPr="005C2A36">
              <w:rPr>
                <w:sz w:val="16"/>
                <w:szCs w:val="16"/>
              </w:rPr>
              <w:t>Познакомить с техникой рисования</w:t>
            </w:r>
          </w:p>
          <w:p w:rsidR="00564B8D" w:rsidRPr="005C2A36" w:rsidRDefault="00564B8D" w:rsidP="00AA5E60">
            <w:pPr>
              <w:rPr>
                <w:sz w:val="16"/>
                <w:szCs w:val="16"/>
              </w:rPr>
            </w:pPr>
            <w:r w:rsidRPr="005C2A36">
              <w:rPr>
                <w:sz w:val="16"/>
                <w:szCs w:val="16"/>
              </w:rPr>
              <w:t xml:space="preserve">тычком жесткой полусухой кистью, рисовать травку различных оттенков. </w:t>
            </w:r>
          </w:p>
        </w:tc>
        <w:tc>
          <w:tcPr>
            <w:tcW w:w="3827" w:type="dxa"/>
            <w:shd w:val="clear" w:color="auto" w:fill="auto"/>
          </w:tcPr>
          <w:p w:rsidR="00564B8D" w:rsidRPr="005C2A36" w:rsidRDefault="00564B8D" w:rsidP="00AA5E60">
            <w:pPr>
              <w:rPr>
                <w:sz w:val="16"/>
                <w:szCs w:val="16"/>
              </w:rPr>
            </w:pPr>
            <w:r w:rsidRPr="005C2A36">
              <w:rPr>
                <w:sz w:val="16"/>
                <w:szCs w:val="16"/>
              </w:rPr>
              <w:t>- лист бумаги, кисть, гуашь, зелёного цвета разных оттенков.</w:t>
            </w:r>
          </w:p>
        </w:tc>
      </w:tr>
      <w:tr w:rsidR="00564B8D" w:rsidRPr="005C2A36" w:rsidTr="00AA5E60">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30</w:t>
            </w:r>
          </w:p>
        </w:tc>
        <w:tc>
          <w:tcPr>
            <w:tcW w:w="1559" w:type="dxa"/>
            <w:shd w:val="clear" w:color="auto" w:fill="auto"/>
          </w:tcPr>
          <w:p w:rsidR="00564B8D" w:rsidRPr="005C2A36" w:rsidRDefault="00564B8D" w:rsidP="00AA5E60">
            <w:pPr>
              <w:rPr>
                <w:sz w:val="16"/>
                <w:szCs w:val="16"/>
              </w:rPr>
            </w:pPr>
            <w:r w:rsidRPr="005C2A36">
              <w:rPr>
                <w:sz w:val="16"/>
                <w:szCs w:val="16"/>
              </w:rPr>
              <w:t>Забавный щенок</w:t>
            </w:r>
          </w:p>
        </w:tc>
        <w:tc>
          <w:tcPr>
            <w:tcW w:w="2551" w:type="dxa"/>
            <w:shd w:val="clear" w:color="auto" w:fill="auto"/>
          </w:tcPr>
          <w:p w:rsidR="00564B8D" w:rsidRPr="005C2A36" w:rsidRDefault="00564B8D" w:rsidP="00AA5E60">
            <w:pPr>
              <w:rPr>
                <w:sz w:val="16"/>
                <w:szCs w:val="16"/>
              </w:rPr>
            </w:pPr>
            <w:r w:rsidRPr="005C2A36">
              <w:rPr>
                <w:sz w:val="16"/>
                <w:szCs w:val="16"/>
              </w:rPr>
              <w:t>Рисование жесткой полусухой кистью</w:t>
            </w:r>
          </w:p>
        </w:tc>
        <w:tc>
          <w:tcPr>
            <w:tcW w:w="4962" w:type="dxa"/>
            <w:shd w:val="clear" w:color="auto" w:fill="auto"/>
          </w:tcPr>
          <w:p w:rsidR="00564B8D" w:rsidRPr="005C2A36" w:rsidRDefault="00564B8D" w:rsidP="00AA5E60">
            <w:pPr>
              <w:rPr>
                <w:sz w:val="16"/>
                <w:szCs w:val="16"/>
              </w:rPr>
            </w:pPr>
            <w:r w:rsidRPr="005C2A36">
              <w:rPr>
                <w:sz w:val="16"/>
                <w:szCs w:val="16"/>
              </w:rPr>
              <w:t>Упражнять в технике тычка полусухой жёсткой кистью.  Учить рисовать щенка, развивать чувство композиции.</w:t>
            </w:r>
          </w:p>
        </w:tc>
        <w:tc>
          <w:tcPr>
            <w:tcW w:w="3827" w:type="dxa"/>
            <w:shd w:val="clear" w:color="auto" w:fill="auto"/>
          </w:tcPr>
          <w:p w:rsidR="00564B8D" w:rsidRPr="005C2A36" w:rsidRDefault="00564B8D" w:rsidP="00AA5E60">
            <w:pPr>
              <w:rPr>
                <w:sz w:val="16"/>
                <w:szCs w:val="16"/>
              </w:rPr>
            </w:pPr>
            <w:r w:rsidRPr="005C2A36">
              <w:rPr>
                <w:sz w:val="16"/>
                <w:szCs w:val="16"/>
              </w:rPr>
              <w:t>- лист с силуэтом щенка,</w:t>
            </w:r>
          </w:p>
          <w:p w:rsidR="00564B8D" w:rsidRPr="005C2A36" w:rsidRDefault="00564B8D" w:rsidP="00AA5E60">
            <w:pPr>
              <w:rPr>
                <w:sz w:val="16"/>
                <w:szCs w:val="16"/>
              </w:rPr>
            </w:pPr>
            <w:r w:rsidRPr="005C2A36">
              <w:rPr>
                <w:sz w:val="16"/>
                <w:szCs w:val="16"/>
              </w:rPr>
              <w:t>- кисть, гуашь коричневого цвета.</w:t>
            </w:r>
          </w:p>
        </w:tc>
      </w:tr>
      <w:tr w:rsidR="00564B8D" w:rsidRPr="005C2A36" w:rsidTr="00AA5E60">
        <w:trPr>
          <w:trHeight w:val="800"/>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31</w:t>
            </w:r>
          </w:p>
        </w:tc>
        <w:tc>
          <w:tcPr>
            <w:tcW w:w="1559" w:type="dxa"/>
            <w:shd w:val="clear" w:color="auto" w:fill="auto"/>
          </w:tcPr>
          <w:p w:rsidR="00564B8D" w:rsidRPr="005C2A36" w:rsidRDefault="00564B8D" w:rsidP="00AA5E60">
            <w:pPr>
              <w:rPr>
                <w:sz w:val="16"/>
                <w:szCs w:val="16"/>
              </w:rPr>
            </w:pPr>
            <w:r w:rsidRPr="005C2A36">
              <w:rPr>
                <w:sz w:val="16"/>
                <w:szCs w:val="16"/>
              </w:rPr>
              <w:t>Зайка</w:t>
            </w:r>
          </w:p>
        </w:tc>
        <w:tc>
          <w:tcPr>
            <w:tcW w:w="2551" w:type="dxa"/>
            <w:shd w:val="clear" w:color="auto" w:fill="auto"/>
          </w:tcPr>
          <w:p w:rsidR="00564B8D" w:rsidRPr="005C2A36" w:rsidRDefault="00564B8D" w:rsidP="00AA5E60">
            <w:pPr>
              <w:rPr>
                <w:sz w:val="16"/>
                <w:szCs w:val="16"/>
              </w:rPr>
            </w:pPr>
            <w:r w:rsidRPr="005C2A36">
              <w:rPr>
                <w:sz w:val="16"/>
                <w:szCs w:val="16"/>
              </w:rPr>
              <w:t>Рисование жесткой полусухой кистью</w:t>
            </w:r>
          </w:p>
        </w:tc>
        <w:tc>
          <w:tcPr>
            <w:tcW w:w="4962" w:type="dxa"/>
            <w:shd w:val="clear" w:color="auto" w:fill="auto"/>
          </w:tcPr>
          <w:p w:rsidR="00564B8D" w:rsidRPr="005C2A36" w:rsidRDefault="00564B8D" w:rsidP="00AA5E60">
            <w:pPr>
              <w:rPr>
                <w:sz w:val="16"/>
                <w:szCs w:val="16"/>
              </w:rPr>
            </w:pPr>
            <w:r w:rsidRPr="005C2A36">
              <w:rPr>
                <w:sz w:val="16"/>
                <w:szCs w:val="16"/>
              </w:rPr>
              <w:t xml:space="preserve">Продолжать знакомить с техникой рисования тычком полусухой жёсткой кистью – учить имитировать шерсть животного. </w:t>
            </w:r>
          </w:p>
        </w:tc>
        <w:tc>
          <w:tcPr>
            <w:tcW w:w="3827" w:type="dxa"/>
            <w:shd w:val="clear" w:color="auto" w:fill="auto"/>
          </w:tcPr>
          <w:p w:rsidR="00564B8D" w:rsidRPr="005C2A36" w:rsidRDefault="00564B8D" w:rsidP="00AA5E60">
            <w:pPr>
              <w:rPr>
                <w:sz w:val="16"/>
                <w:szCs w:val="16"/>
              </w:rPr>
            </w:pPr>
            <w:r w:rsidRPr="005C2A36">
              <w:rPr>
                <w:sz w:val="16"/>
                <w:szCs w:val="16"/>
              </w:rPr>
              <w:t xml:space="preserve">- синий лист с силуэтом зайца, </w:t>
            </w:r>
          </w:p>
          <w:p w:rsidR="00564B8D" w:rsidRPr="005C2A36" w:rsidRDefault="00564B8D" w:rsidP="00AA5E60">
            <w:pPr>
              <w:rPr>
                <w:sz w:val="16"/>
                <w:szCs w:val="16"/>
              </w:rPr>
            </w:pPr>
            <w:r w:rsidRPr="005C2A36">
              <w:rPr>
                <w:sz w:val="16"/>
                <w:szCs w:val="16"/>
              </w:rPr>
              <w:t xml:space="preserve">- кисть, </w:t>
            </w:r>
          </w:p>
          <w:p w:rsidR="00564B8D" w:rsidRPr="005C2A36" w:rsidRDefault="00564B8D" w:rsidP="00AA5E60">
            <w:pPr>
              <w:rPr>
                <w:sz w:val="16"/>
                <w:szCs w:val="16"/>
              </w:rPr>
            </w:pPr>
            <w:r w:rsidRPr="005C2A36">
              <w:rPr>
                <w:sz w:val="16"/>
                <w:szCs w:val="16"/>
              </w:rPr>
              <w:t>-гуашь белая.</w:t>
            </w:r>
          </w:p>
        </w:tc>
      </w:tr>
      <w:tr w:rsidR="00564B8D" w:rsidRPr="005C2A36" w:rsidTr="00AA5E60">
        <w:trPr>
          <w:trHeight w:val="609"/>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32</w:t>
            </w:r>
          </w:p>
        </w:tc>
        <w:tc>
          <w:tcPr>
            <w:tcW w:w="1559" w:type="dxa"/>
            <w:shd w:val="clear" w:color="auto" w:fill="auto"/>
          </w:tcPr>
          <w:p w:rsidR="00564B8D" w:rsidRPr="005C2A36" w:rsidRDefault="00564B8D" w:rsidP="00AA5E60">
            <w:pPr>
              <w:rPr>
                <w:sz w:val="16"/>
                <w:szCs w:val="16"/>
              </w:rPr>
            </w:pPr>
            <w:r w:rsidRPr="005C2A36">
              <w:rPr>
                <w:sz w:val="16"/>
                <w:szCs w:val="16"/>
              </w:rPr>
              <w:t>Украсим крылья</w:t>
            </w:r>
          </w:p>
          <w:p w:rsidR="00564B8D" w:rsidRPr="005C2A36" w:rsidRDefault="00564B8D" w:rsidP="00AA5E60">
            <w:pPr>
              <w:rPr>
                <w:sz w:val="16"/>
                <w:szCs w:val="16"/>
              </w:rPr>
            </w:pPr>
            <w:r w:rsidRPr="005C2A36">
              <w:rPr>
                <w:sz w:val="16"/>
                <w:szCs w:val="16"/>
              </w:rPr>
              <w:t>Бабочки</w:t>
            </w:r>
          </w:p>
          <w:p w:rsidR="00564B8D" w:rsidRPr="005C2A36" w:rsidRDefault="00564B8D" w:rsidP="00AA5E60">
            <w:pPr>
              <w:rPr>
                <w:sz w:val="16"/>
                <w:szCs w:val="16"/>
              </w:rPr>
            </w:pPr>
          </w:p>
        </w:tc>
        <w:tc>
          <w:tcPr>
            <w:tcW w:w="2551" w:type="dxa"/>
            <w:shd w:val="clear" w:color="auto" w:fill="auto"/>
          </w:tcPr>
          <w:p w:rsidR="00564B8D" w:rsidRPr="005C2A36" w:rsidRDefault="00564B8D" w:rsidP="00AA5E60">
            <w:pPr>
              <w:rPr>
                <w:sz w:val="16"/>
                <w:szCs w:val="16"/>
              </w:rPr>
            </w:pPr>
            <w:r w:rsidRPr="005C2A36">
              <w:rPr>
                <w:sz w:val="16"/>
                <w:szCs w:val="16"/>
              </w:rPr>
              <w:t>Рисование жесткой полусухой кисть</w:t>
            </w:r>
          </w:p>
        </w:tc>
        <w:tc>
          <w:tcPr>
            <w:tcW w:w="4962" w:type="dxa"/>
            <w:shd w:val="clear" w:color="auto" w:fill="auto"/>
          </w:tcPr>
          <w:p w:rsidR="00564B8D" w:rsidRPr="005C2A36" w:rsidRDefault="00564B8D" w:rsidP="00AA5E60">
            <w:pPr>
              <w:rPr>
                <w:sz w:val="16"/>
                <w:szCs w:val="16"/>
              </w:rPr>
            </w:pPr>
            <w:r w:rsidRPr="005C2A36">
              <w:rPr>
                <w:sz w:val="16"/>
                <w:szCs w:val="16"/>
              </w:rPr>
              <w:t xml:space="preserve">Упражнять в нанесении рисунка по всей поверхности. </w:t>
            </w:r>
          </w:p>
          <w:p w:rsidR="00564B8D" w:rsidRPr="005C2A36" w:rsidRDefault="00564B8D" w:rsidP="00AA5E60">
            <w:pPr>
              <w:rPr>
                <w:sz w:val="16"/>
                <w:szCs w:val="16"/>
              </w:rPr>
            </w:pPr>
            <w:r w:rsidRPr="005C2A36">
              <w:rPr>
                <w:sz w:val="16"/>
                <w:szCs w:val="16"/>
              </w:rPr>
              <w:t>Развивать творчество, фантазию детей.</w:t>
            </w:r>
          </w:p>
        </w:tc>
        <w:tc>
          <w:tcPr>
            <w:tcW w:w="3827" w:type="dxa"/>
            <w:shd w:val="clear" w:color="auto" w:fill="auto"/>
          </w:tcPr>
          <w:p w:rsidR="00564B8D" w:rsidRPr="005C2A36" w:rsidRDefault="00564B8D" w:rsidP="00AA5E60">
            <w:pPr>
              <w:rPr>
                <w:sz w:val="16"/>
                <w:szCs w:val="16"/>
              </w:rPr>
            </w:pPr>
            <w:r w:rsidRPr="005C2A36">
              <w:rPr>
                <w:sz w:val="16"/>
                <w:szCs w:val="16"/>
              </w:rPr>
              <w:t>- лист с силуэтом бабочки,</w:t>
            </w:r>
          </w:p>
          <w:p w:rsidR="00564B8D" w:rsidRPr="005C2A36" w:rsidRDefault="00564B8D" w:rsidP="00AA5E60">
            <w:pPr>
              <w:rPr>
                <w:sz w:val="16"/>
                <w:szCs w:val="16"/>
              </w:rPr>
            </w:pPr>
            <w:r w:rsidRPr="005C2A36">
              <w:rPr>
                <w:sz w:val="16"/>
                <w:szCs w:val="16"/>
              </w:rPr>
              <w:t>- кисть,</w:t>
            </w:r>
          </w:p>
          <w:p w:rsidR="00564B8D" w:rsidRPr="005C2A36" w:rsidRDefault="00564B8D" w:rsidP="00AA5E60">
            <w:pPr>
              <w:rPr>
                <w:sz w:val="16"/>
                <w:szCs w:val="16"/>
              </w:rPr>
            </w:pPr>
            <w:r w:rsidRPr="005C2A36">
              <w:rPr>
                <w:sz w:val="16"/>
                <w:szCs w:val="16"/>
              </w:rPr>
              <w:t>- гуашь красная, синяя, желтая.</w:t>
            </w:r>
          </w:p>
        </w:tc>
      </w:tr>
      <w:tr w:rsidR="00564B8D" w:rsidRPr="005C2A36" w:rsidTr="00AA5E60">
        <w:trPr>
          <w:trHeight w:val="879"/>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33</w:t>
            </w:r>
          </w:p>
        </w:tc>
        <w:tc>
          <w:tcPr>
            <w:tcW w:w="1559" w:type="dxa"/>
            <w:shd w:val="clear" w:color="auto" w:fill="auto"/>
          </w:tcPr>
          <w:p w:rsidR="00564B8D" w:rsidRPr="005C2A36" w:rsidRDefault="00564B8D" w:rsidP="00AA5E60">
            <w:pPr>
              <w:rPr>
                <w:sz w:val="16"/>
                <w:szCs w:val="16"/>
              </w:rPr>
            </w:pPr>
            <w:r w:rsidRPr="005C2A36">
              <w:rPr>
                <w:sz w:val="16"/>
                <w:szCs w:val="16"/>
              </w:rPr>
              <w:t>Одуванчик</w:t>
            </w:r>
          </w:p>
        </w:tc>
        <w:tc>
          <w:tcPr>
            <w:tcW w:w="2551" w:type="dxa"/>
            <w:shd w:val="clear" w:color="auto" w:fill="auto"/>
          </w:tcPr>
          <w:p w:rsidR="00564B8D" w:rsidRPr="005C2A36" w:rsidRDefault="00564B8D" w:rsidP="00AA5E60">
            <w:pPr>
              <w:rPr>
                <w:sz w:val="16"/>
                <w:szCs w:val="16"/>
              </w:rPr>
            </w:pPr>
            <w:r w:rsidRPr="005C2A36">
              <w:rPr>
                <w:sz w:val="16"/>
                <w:szCs w:val="16"/>
              </w:rPr>
              <w:t>Рисование жесткой полусухой кистью</w:t>
            </w:r>
          </w:p>
          <w:p w:rsidR="00564B8D" w:rsidRPr="005C2A36" w:rsidRDefault="00564B8D" w:rsidP="00AA5E60">
            <w:pPr>
              <w:rPr>
                <w:sz w:val="16"/>
                <w:szCs w:val="16"/>
              </w:rPr>
            </w:pPr>
            <w:r w:rsidRPr="005C2A36">
              <w:rPr>
                <w:sz w:val="16"/>
                <w:szCs w:val="16"/>
              </w:rPr>
              <w:t>(коллективная работа)</w:t>
            </w:r>
          </w:p>
        </w:tc>
        <w:tc>
          <w:tcPr>
            <w:tcW w:w="4962" w:type="dxa"/>
            <w:shd w:val="clear" w:color="auto" w:fill="auto"/>
          </w:tcPr>
          <w:p w:rsidR="00564B8D" w:rsidRPr="005C2A36" w:rsidRDefault="00564B8D" w:rsidP="00AA5E60">
            <w:pPr>
              <w:rPr>
                <w:sz w:val="16"/>
                <w:szCs w:val="16"/>
              </w:rPr>
            </w:pPr>
            <w:r w:rsidRPr="005C2A36">
              <w:rPr>
                <w:sz w:val="16"/>
                <w:szCs w:val="16"/>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3827" w:type="dxa"/>
            <w:shd w:val="clear" w:color="auto" w:fill="auto"/>
          </w:tcPr>
          <w:p w:rsidR="00564B8D" w:rsidRPr="005C2A36" w:rsidRDefault="00564B8D" w:rsidP="00AA5E60">
            <w:pPr>
              <w:rPr>
                <w:sz w:val="16"/>
                <w:szCs w:val="16"/>
              </w:rPr>
            </w:pPr>
            <w:r w:rsidRPr="005C2A36">
              <w:rPr>
                <w:sz w:val="16"/>
                <w:szCs w:val="16"/>
              </w:rPr>
              <w:t>- гуашь желтая,</w:t>
            </w:r>
          </w:p>
          <w:p w:rsidR="00564B8D" w:rsidRPr="005C2A36" w:rsidRDefault="00564B8D" w:rsidP="00AA5E60">
            <w:pPr>
              <w:rPr>
                <w:sz w:val="16"/>
                <w:szCs w:val="16"/>
              </w:rPr>
            </w:pPr>
            <w:r w:rsidRPr="005C2A36">
              <w:rPr>
                <w:sz w:val="16"/>
                <w:szCs w:val="16"/>
              </w:rPr>
              <w:t>- кисть,</w:t>
            </w:r>
          </w:p>
          <w:p w:rsidR="00564B8D" w:rsidRPr="005C2A36" w:rsidRDefault="00564B8D" w:rsidP="00AA5E60">
            <w:pPr>
              <w:rPr>
                <w:sz w:val="16"/>
                <w:szCs w:val="16"/>
              </w:rPr>
            </w:pPr>
            <w:r w:rsidRPr="005C2A36">
              <w:rPr>
                <w:sz w:val="16"/>
                <w:szCs w:val="16"/>
              </w:rPr>
              <w:t>- лист бумаги.</w:t>
            </w:r>
          </w:p>
        </w:tc>
      </w:tr>
      <w:tr w:rsidR="00564B8D" w:rsidRPr="005C2A36" w:rsidTr="00AA5E60">
        <w:trPr>
          <w:trHeight w:val="644"/>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34</w:t>
            </w:r>
          </w:p>
        </w:tc>
        <w:tc>
          <w:tcPr>
            <w:tcW w:w="1559" w:type="dxa"/>
            <w:shd w:val="clear" w:color="auto" w:fill="auto"/>
          </w:tcPr>
          <w:p w:rsidR="00564B8D" w:rsidRPr="005C2A36" w:rsidRDefault="00564B8D" w:rsidP="00AA5E60">
            <w:pPr>
              <w:rPr>
                <w:sz w:val="16"/>
                <w:szCs w:val="16"/>
              </w:rPr>
            </w:pPr>
            <w:r w:rsidRPr="005C2A36">
              <w:rPr>
                <w:sz w:val="16"/>
                <w:szCs w:val="16"/>
              </w:rPr>
              <w:t>Рыбка</w:t>
            </w:r>
          </w:p>
        </w:tc>
        <w:tc>
          <w:tcPr>
            <w:tcW w:w="2551" w:type="dxa"/>
            <w:shd w:val="clear" w:color="auto" w:fill="auto"/>
          </w:tcPr>
          <w:p w:rsidR="00564B8D" w:rsidRPr="005C2A36" w:rsidRDefault="00564B8D" w:rsidP="00AA5E60">
            <w:pPr>
              <w:rPr>
                <w:sz w:val="16"/>
                <w:szCs w:val="16"/>
              </w:rPr>
            </w:pPr>
            <w:r w:rsidRPr="005C2A36">
              <w:rPr>
                <w:sz w:val="16"/>
                <w:szCs w:val="16"/>
              </w:rPr>
              <w:t>Рисование колпачками от фломастеров</w:t>
            </w:r>
          </w:p>
        </w:tc>
        <w:tc>
          <w:tcPr>
            <w:tcW w:w="4962" w:type="dxa"/>
            <w:shd w:val="clear" w:color="auto" w:fill="auto"/>
          </w:tcPr>
          <w:p w:rsidR="00564B8D" w:rsidRPr="005C2A36" w:rsidRDefault="00564B8D" w:rsidP="00AA5E60">
            <w:pPr>
              <w:rPr>
                <w:sz w:val="16"/>
                <w:szCs w:val="16"/>
              </w:rPr>
            </w:pPr>
            <w:r w:rsidRPr="005C2A36">
              <w:rPr>
                <w:sz w:val="16"/>
                <w:szCs w:val="16"/>
              </w:rPr>
              <w:t>Познакомить с техникой рисования колпачками от фломастеров</w:t>
            </w:r>
          </w:p>
        </w:tc>
        <w:tc>
          <w:tcPr>
            <w:tcW w:w="3827" w:type="dxa"/>
            <w:shd w:val="clear" w:color="auto" w:fill="auto"/>
          </w:tcPr>
          <w:p w:rsidR="00564B8D" w:rsidRPr="005C2A36" w:rsidRDefault="00564B8D" w:rsidP="00AA5E60">
            <w:pPr>
              <w:rPr>
                <w:sz w:val="16"/>
                <w:szCs w:val="16"/>
              </w:rPr>
            </w:pPr>
            <w:r w:rsidRPr="005C2A36">
              <w:rPr>
                <w:sz w:val="16"/>
                <w:szCs w:val="16"/>
              </w:rPr>
              <w:t xml:space="preserve">- силуэт рыбки,    </w:t>
            </w:r>
          </w:p>
          <w:p w:rsidR="00564B8D" w:rsidRPr="005C2A36" w:rsidRDefault="00564B8D" w:rsidP="00AA5E60">
            <w:pPr>
              <w:rPr>
                <w:sz w:val="16"/>
                <w:szCs w:val="16"/>
              </w:rPr>
            </w:pPr>
            <w:r w:rsidRPr="005C2A36">
              <w:rPr>
                <w:sz w:val="16"/>
                <w:szCs w:val="16"/>
              </w:rPr>
              <w:t>- колпачки от фломастеров,</w:t>
            </w:r>
          </w:p>
          <w:p w:rsidR="00564B8D" w:rsidRPr="005C2A36" w:rsidRDefault="00564B8D" w:rsidP="00AA5E60">
            <w:pPr>
              <w:rPr>
                <w:sz w:val="16"/>
                <w:szCs w:val="16"/>
              </w:rPr>
            </w:pPr>
            <w:r w:rsidRPr="005C2A36">
              <w:rPr>
                <w:sz w:val="16"/>
                <w:szCs w:val="16"/>
              </w:rPr>
              <w:t>- гуашь желтая, зеленая, красная.</w:t>
            </w:r>
          </w:p>
        </w:tc>
      </w:tr>
      <w:tr w:rsidR="00564B8D" w:rsidRPr="005C2A36" w:rsidTr="00AA5E60">
        <w:trPr>
          <w:trHeight w:val="838"/>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35</w:t>
            </w:r>
          </w:p>
          <w:p w:rsidR="00564B8D" w:rsidRPr="005C2A36" w:rsidRDefault="00564B8D" w:rsidP="00AA5E60">
            <w:pPr>
              <w:rPr>
                <w:sz w:val="16"/>
                <w:szCs w:val="16"/>
              </w:rPr>
            </w:pPr>
          </w:p>
          <w:p w:rsidR="00564B8D" w:rsidRPr="005C2A36" w:rsidRDefault="00564B8D" w:rsidP="00AA5E60">
            <w:pPr>
              <w:rPr>
                <w:sz w:val="16"/>
                <w:szCs w:val="16"/>
              </w:rPr>
            </w:pPr>
          </w:p>
          <w:p w:rsidR="00564B8D" w:rsidRPr="005C2A36" w:rsidRDefault="00564B8D" w:rsidP="00AA5E60">
            <w:pPr>
              <w:rPr>
                <w:sz w:val="16"/>
                <w:szCs w:val="16"/>
              </w:rPr>
            </w:pPr>
          </w:p>
          <w:p w:rsidR="00564B8D" w:rsidRPr="005C2A36" w:rsidRDefault="00564B8D" w:rsidP="00AA5E60">
            <w:pPr>
              <w:rPr>
                <w:sz w:val="16"/>
                <w:szCs w:val="16"/>
              </w:rPr>
            </w:pPr>
          </w:p>
        </w:tc>
        <w:tc>
          <w:tcPr>
            <w:tcW w:w="1559" w:type="dxa"/>
            <w:shd w:val="clear" w:color="auto" w:fill="auto"/>
          </w:tcPr>
          <w:p w:rsidR="00564B8D" w:rsidRPr="005C2A36" w:rsidRDefault="00564B8D" w:rsidP="00AA5E60">
            <w:pPr>
              <w:rPr>
                <w:sz w:val="16"/>
                <w:szCs w:val="16"/>
              </w:rPr>
            </w:pPr>
            <w:r w:rsidRPr="005C2A36">
              <w:rPr>
                <w:sz w:val="16"/>
                <w:szCs w:val="16"/>
              </w:rPr>
              <w:t>Яблонька</w:t>
            </w:r>
          </w:p>
        </w:tc>
        <w:tc>
          <w:tcPr>
            <w:tcW w:w="2551" w:type="dxa"/>
            <w:shd w:val="clear" w:color="auto" w:fill="auto"/>
          </w:tcPr>
          <w:p w:rsidR="00564B8D" w:rsidRPr="005C2A36" w:rsidRDefault="00564B8D" w:rsidP="00AA5E60">
            <w:pPr>
              <w:rPr>
                <w:sz w:val="16"/>
                <w:szCs w:val="16"/>
              </w:rPr>
            </w:pPr>
            <w:r w:rsidRPr="005C2A36">
              <w:rPr>
                <w:sz w:val="16"/>
                <w:szCs w:val="16"/>
              </w:rPr>
              <w:t>Рисование колпачками от фломастеров</w:t>
            </w:r>
          </w:p>
        </w:tc>
        <w:tc>
          <w:tcPr>
            <w:tcW w:w="4962" w:type="dxa"/>
            <w:shd w:val="clear" w:color="auto" w:fill="auto"/>
          </w:tcPr>
          <w:p w:rsidR="00564B8D" w:rsidRPr="005C2A36" w:rsidRDefault="00564B8D" w:rsidP="00AA5E60">
            <w:pPr>
              <w:rPr>
                <w:sz w:val="16"/>
                <w:szCs w:val="16"/>
              </w:rPr>
            </w:pPr>
            <w:r w:rsidRPr="005C2A36">
              <w:rPr>
                <w:sz w:val="16"/>
                <w:szCs w:val="16"/>
              </w:rPr>
              <w:t xml:space="preserve">Развивать воображение </w:t>
            </w:r>
          </w:p>
          <w:p w:rsidR="00564B8D" w:rsidRPr="005C2A36" w:rsidRDefault="00564B8D" w:rsidP="00AA5E60">
            <w:pPr>
              <w:rPr>
                <w:sz w:val="16"/>
                <w:szCs w:val="16"/>
              </w:rPr>
            </w:pPr>
            <w:r w:rsidRPr="005C2A36">
              <w:rPr>
                <w:sz w:val="16"/>
                <w:szCs w:val="16"/>
              </w:rPr>
              <w:t>чувство красоты</w:t>
            </w:r>
          </w:p>
        </w:tc>
        <w:tc>
          <w:tcPr>
            <w:tcW w:w="3827" w:type="dxa"/>
            <w:shd w:val="clear" w:color="auto" w:fill="auto"/>
          </w:tcPr>
          <w:p w:rsidR="00564B8D" w:rsidRPr="005C2A36" w:rsidRDefault="00564B8D" w:rsidP="00AA5E60">
            <w:pPr>
              <w:rPr>
                <w:sz w:val="16"/>
                <w:szCs w:val="16"/>
              </w:rPr>
            </w:pPr>
          </w:p>
          <w:p w:rsidR="00564B8D" w:rsidRPr="005C2A36" w:rsidRDefault="00564B8D" w:rsidP="00AA5E60">
            <w:pPr>
              <w:rPr>
                <w:sz w:val="16"/>
                <w:szCs w:val="16"/>
              </w:rPr>
            </w:pPr>
            <w:r w:rsidRPr="005C2A36">
              <w:rPr>
                <w:sz w:val="16"/>
                <w:szCs w:val="16"/>
              </w:rPr>
              <w:t xml:space="preserve">- силуэт дерева, </w:t>
            </w:r>
          </w:p>
          <w:p w:rsidR="00564B8D" w:rsidRPr="005C2A36" w:rsidRDefault="00564B8D" w:rsidP="00AA5E60">
            <w:pPr>
              <w:rPr>
                <w:sz w:val="16"/>
                <w:szCs w:val="16"/>
              </w:rPr>
            </w:pPr>
            <w:r w:rsidRPr="005C2A36">
              <w:rPr>
                <w:sz w:val="16"/>
                <w:szCs w:val="16"/>
              </w:rPr>
              <w:t>- колпачки от фломастеров, гуашь</w:t>
            </w:r>
          </w:p>
          <w:p w:rsidR="00564B8D" w:rsidRPr="005C2A36" w:rsidRDefault="00564B8D" w:rsidP="00AA5E60">
            <w:pPr>
              <w:rPr>
                <w:sz w:val="16"/>
                <w:szCs w:val="16"/>
              </w:rPr>
            </w:pPr>
            <w:r w:rsidRPr="005C2A36">
              <w:rPr>
                <w:sz w:val="16"/>
                <w:szCs w:val="16"/>
              </w:rPr>
              <w:t>красная.</w:t>
            </w:r>
          </w:p>
        </w:tc>
      </w:tr>
      <w:tr w:rsidR="00564B8D" w:rsidRPr="005C2A36" w:rsidTr="00AA5E60">
        <w:trPr>
          <w:trHeight w:val="516"/>
        </w:trPr>
        <w:tc>
          <w:tcPr>
            <w:tcW w:w="1276" w:type="dxa"/>
            <w:vMerge/>
            <w:shd w:val="clear" w:color="auto" w:fill="auto"/>
          </w:tcPr>
          <w:p w:rsidR="00564B8D" w:rsidRPr="005C2A36" w:rsidRDefault="00564B8D" w:rsidP="00AA5E60">
            <w:pPr>
              <w:rPr>
                <w:sz w:val="16"/>
                <w:szCs w:val="16"/>
              </w:rPr>
            </w:pPr>
          </w:p>
        </w:tc>
        <w:tc>
          <w:tcPr>
            <w:tcW w:w="709" w:type="dxa"/>
            <w:shd w:val="clear" w:color="auto" w:fill="auto"/>
          </w:tcPr>
          <w:p w:rsidR="00564B8D" w:rsidRPr="005C2A36" w:rsidRDefault="00564B8D" w:rsidP="00AA5E60">
            <w:pPr>
              <w:rPr>
                <w:sz w:val="16"/>
                <w:szCs w:val="16"/>
              </w:rPr>
            </w:pPr>
            <w:r w:rsidRPr="005C2A36">
              <w:rPr>
                <w:sz w:val="16"/>
                <w:szCs w:val="16"/>
              </w:rPr>
              <w:t>36</w:t>
            </w:r>
          </w:p>
        </w:tc>
        <w:tc>
          <w:tcPr>
            <w:tcW w:w="12899" w:type="dxa"/>
            <w:gridSpan w:val="4"/>
            <w:shd w:val="clear" w:color="auto" w:fill="auto"/>
          </w:tcPr>
          <w:p w:rsidR="00564B8D" w:rsidRPr="005C2A36" w:rsidRDefault="00564B8D" w:rsidP="00AA5E60">
            <w:pPr>
              <w:jc w:val="both"/>
              <w:rPr>
                <w:sz w:val="16"/>
                <w:szCs w:val="16"/>
              </w:rPr>
            </w:pPr>
            <w:r w:rsidRPr="005C2A36">
              <w:rPr>
                <w:sz w:val="16"/>
                <w:szCs w:val="16"/>
              </w:rPr>
              <w:t>Выставка рисунков детей за год (выбирается несколько лучших рисунков у каждого ребёнка)</w:t>
            </w:r>
          </w:p>
        </w:tc>
      </w:tr>
    </w:tbl>
    <w:p w:rsidR="00C52E5C" w:rsidRPr="00584A7F" w:rsidRDefault="00C52E5C" w:rsidP="00C52E5C"/>
    <w:p w:rsidR="00C52E5C" w:rsidRPr="00584A7F" w:rsidRDefault="00C52E5C" w:rsidP="00C52E5C"/>
    <w:p w:rsidR="00C52E5C" w:rsidRPr="00584A7F" w:rsidRDefault="00C52E5C" w:rsidP="00C52E5C">
      <w:pPr>
        <w:jc w:val="center"/>
        <w:rPr>
          <w:b/>
          <w:sz w:val="18"/>
        </w:rPr>
      </w:pPr>
      <w:r w:rsidRPr="00584A7F">
        <w:rPr>
          <w:b/>
          <w:sz w:val="18"/>
        </w:rPr>
        <w:t>Список используемой литературы по парциальной образовательной программе</w:t>
      </w:r>
    </w:p>
    <w:p w:rsidR="00C52E5C" w:rsidRPr="00584A7F" w:rsidRDefault="00C52E5C" w:rsidP="00C52E5C">
      <w:pPr>
        <w:jc w:val="center"/>
        <w:rPr>
          <w:b/>
          <w:sz w:val="18"/>
        </w:rPr>
      </w:pPr>
    </w:p>
    <w:p w:rsidR="00C52E5C" w:rsidRPr="00A5173B" w:rsidRDefault="00C52E5C" w:rsidP="00C52E5C">
      <w:pPr>
        <w:jc w:val="both"/>
        <w:rPr>
          <w:sz w:val="18"/>
          <w:szCs w:val="28"/>
        </w:rPr>
      </w:pPr>
      <w:r w:rsidRPr="00A5173B">
        <w:rPr>
          <w:sz w:val="18"/>
          <w:szCs w:val="28"/>
        </w:rPr>
        <w:t>1.Лыкова И. А. Программа художественного воспитания, обучения и развития детей 2-7 лет «Цветные ладошки».; - М.: «КАРАПУЗ-ДИДАКТИКА», 2007. - 144 с.</w:t>
      </w:r>
    </w:p>
    <w:p w:rsidR="00C52E5C" w:rsidRPr="00584A7F" w:rsidRDefault="00C52E5C" w:rsidP="00C52E5C">
      <w:pPr>
        <w:jc w:val="center"/>
        <w:rPr>
          <w:b/>
          <w:sz w:val="18"/>
        </w:rPr>
      </w:pPr>
    </w:p>
    <w:p w:rsidR="00C52E5C" w:rsidRDefault="00C52E5C" w:rsidP="00F16979">
      <w:pPr>
        <w:rPr>
          <w:b/>
        </w:rPr>
      </w:pPr>
    </w:p>
    <w:p w:rsidR="00C52E5C" w:rsidRPr="00584A7F" w:rsidRDefault="00C52E5C" w:rsidP="00C52E5C">
      <w:pPr>
        <w:jc w:val="center"/>
        <w:rPr>
          <w:b/>
        </w:rPr>
      </w:pPr>
      <w:r w:rsidRPr="00584A7F">
        <w:rPr>
          <w:b/>
          <w:lang w:val="en-US"/>
        </w:rPr>
        <w:t>III</w:t>
      </w:r>
      <w:r w:rsidRPr="00584A7F">
        <w:rPr>
          <w:b/>
        </w:rPr>
        <w:t>. ОРГАНИЗАЦИОННЫЙ РАЗДЕЛ</w:t>
      </w:r>
    </w:p>
    <w:p w:rsidR="00C52E5C" w:rsidRPr="00584A7F" w:rsidRDefault="00C52E5C" w:rsidP="00C52E5C">
      <w:pPr>
        <w:jc w:val="center"/>
      </w:pPr>
      <w:r w:rsidRPr="00584A7F">
        <w:rPr>
          <w:b/>
        </w:rPr>
        <w:t xml:space="preserve">3.1. </w:t>
      </w:r>
      <w:r w:rsidRPr="00584A7F">
        <w:rPr>
          <w:rFonts w:eastAsia="Tahoma"/>
          <w:b/>
          <w:shd w:val="clear" w:color="auto" w:fill="FFFFFF"/>
        </w:rPr>
        <w:t>Материально-техническое обеспечение рабочей программы.</w:t>
      </w:r>
    </w:p>
    <w:p w:rsidR="00C52E5C" w:rsidRPr="00584A7F" w:rsidRDefault="00C52E5C" w:rsidP="00C52E5C">
      <w:pPr>
        <w:ind w:left="142"/>
        <w:jc w:val="both"/>
        <w:rPr>
          <w:sz w:val="18"/>
        </w:rPr>
      </w:pPr>
      <w:r w:rsidRPr="00584A7F">
        <w:rPr>
          <w:sz w:val="18"/>
        </w:rPr>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C52E5C" w:rsidRPr="00584A7F" w:rsidRDefault="00C52E5C" w:rsidP="00C52E5C">
      <w:pPr>
        <w:ind w:left="142"/>
        <w:jc w:val="both"/>
        <w:rPr>
          <w:sz w:val="18"/>
        </w:rPr>
      </w:pPr>
      <w:r w:rsidRPr="00584A7F">
        <w:rPr>
          <w:sz w:val="18"/>
        </w:rPr>
        <w:t>-санитарно-эпидемиологическим правилам и нормативам;</w:t>
      </w:r>
    </w:p>
    <w:p w:rsidR="00C52E5C" w:rsidRPr="00584A7F" w:rsidRDefault="00C52E5C" w:rsidP="00C52E5C">
      <w:pPr>
        <w:ind w:left="142"/>
        <w:jc w:val="both"/>
        <w:rPr>
          <w:sz w:val="18"/>
        </w:rPr>
      </w:pPr>
      <w:r w:rsidRPr="00584A7F">
        <w:rPr>
          <w:sz w:val="18"/>
        </w:rPr>
        <w:t>-правилам пожарной безопасности;</w:t>
      </w:r>
    </w:p>
    <w:p w:rsidR="00C52E5C" w:rsidRPr="00584A7F" w:rsidRDefault="00C52E5C" w:rsidP="00C52E5C">
      <w:pPr>
        <w:tabs>
          <w:tab w:val="left" w:pos="709"/>
        </w:tabs>
        <w:ind w:left="142"/>
        <w:jc w:val="both"/>
        <w:rPr>
          <w:sz w:val="18"/>
        </w:rPr>
      </w:pPr>
      <w:r w:rsidRPr="00584A7F">
        <w:rPr>
          <w:sz w:val="18"/>
        </w:rPr>
        <w:t>-возрасту и индивидуальным особенностям развития детей;</w:t>
      </w:r>
    </w:p>
    <w:p w:rsidR="00C52E5C" w:rsidRPr="00584A7F" w:rsidRDefault="00C52E5C" w:rsidP="00C52E5C">
      <w:pPr>
        <w:ind w:left="142"/>
        <w:jc w:val="both"/>
        <w:rPr>
          <w:sz w:val="18"/>
        </w:rPr>
      </w:pPr>
      <w:r w:rsidRPr="00584A7F">
        <w:rPr>
          <w:sz w:val="18"/>
        </w:rPr>
        <w:t>-требованиям развивающей предметно-пространственной среды в соответствии с ФГОС ДО;</w:t>
      </w:r>
    </w:p>
    <w:p w:rsidR="00C52E5C" w:rsidRPr="00584A7F" w:rsidRDefault="00C52E5C" w:rsidP="00C52E5C">
      <w:pPr>
        <w:ind w:left="142"/>
        <w:jc w:val="both"/>
        <w:rPr>
          <w:sz w:val="18"/>
        </w:rPr>
      </w:pPr>
      <w:r w:rsidRPr="00584A7F">
        <w:rPr>
          <w:sz w:val="18"/>
        </w:rPr>
        <w:t>-оснащено учебно-методическим комплектом.</w:t>
      </w:r>
    </w:p>
    <w:p w:rsidR="00C52E5C" w:rsidRPr="00584A7F" w:rsidRDefault="00C52E5C" w:rsidP="00C52E5C">
      <w:pPr>
        <w:ind w:left="142"/>
        <w:jc w:val="both"/>
        <w:rPr>
          <w:sz w:val="18"/>
        </w:rPr>
      </w:pPr>
      <w:r w:rsidRPr="00584A7F">
        <w:rPr>
          <w:sz w:val="18"/>
        </w:rPr>
        <w:t xml:space="preserve">               Помещения для занятий и проектов, обеспечивающие образование детей через игру, общение, познавательно – исследовательскую деятельность и другие формы активности ребенка с участием взрослых и других детей </w:t>
      </w:r>
    </w:p>
    <w:tbl>
      <w:tblPr>
        <w:tblW w:w="14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8"/>
        <w:gridCol w:w="10507"/>
        <w:gridCol w:w="1837"/>
      </w:tblGrid>
      <w:tr w:rsidR="00C52E5C" w:rsidRPr="005C2A36" w:rsidTr="00AA5E60">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pStyle w:val="7"/>
              <w:spacing w:before="0" w:after="0"/>
              <w:rPr>
                <w:rFonts w:ascii="Times New Roman" w:eastAsiaTheme="minorEastAsia" w:hAnsi="Times New Roman" w:cstheme="minorBidi"/>
                <w:b/>
                <w:sz w:val="16"/>
                <w:szCs w:val="18"/>
              </w:rPr>
            </w:pPr>
            <w:r w:rsidRPr="005C2A36">
              <w:rPr>
                <w:rFonts w:ascii="Times New Roman" w:eastAsiaTheme="minorEastAsia" w:hAnsi="Times New Roman" w:cstheme="minorBidi"/>
                <w:b/>
                <w:sz w:val="16"/>
                <w:szCs w:val="18"/>
              </w:rPr>
              <w:t>Назначение</w:t>
            </w:r>
          </w:p>
        </w:tc>
        <w:tc>
          <w:tcPr>
            <w:tcW w:w="1050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rPr>
                <w:b/>
                <w:sz w:val="16"/>
                <w:szCs w:val="18"/>
              </w:rPr>
            </w:pPr>
            <w:r w:rsidRPr="005C2A36">
              <w:rPr>
                <w:b/>
                <w:sz w:val="16"/>
                <w:szCs w:val="18"/>
              </w:rPr>
              <w:t>Функциональное использование</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rPr>
                <w:b/>
                <w:sz w:val="16"/>
                <w:szCs w:val="18"/>
              </w:rPr>
            </w:pPr>
            <w:r w:rsidRPr="005C2A36">
              <w:rPr>
                <w:b/>
                <w:sz w:val="16"/>
                <w:szCs w:val="18"/>
              </w:rPr>
              <w:t>Используемая площадь</w:t>
            </w:r>
          </w:p>
        </w:tc>
      </w:tr>
      <w:tr w:rsidR="00C52E5C" w:rsidRPr="005C2A36" w:rsidTr="00AA5E60">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 xml:space="preserve">Групповое помещение  № </w:t>
            </w:r>
          </w:p>
        </w:tc>
        <w:tc>
          <w:tcPr>
            <w:tcW w:w="1050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Размещение детей для двенадцатичасового пребывания в ДОУ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 xml:space="preserve">       кв.м.</w:t>
            </w:r>
          </w:p>
        </w:tc>
      </w:tr>
      <w:tr w:rsidR="00C52E5C" w:rsidRPr="005C2A36" w:rsidTr="00AA5E60">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Кабинет психолога/</w:t>
            </w:r>
          </w:p>
          <w:p w:rsidR="00C52E5C" w:rsidRPr="005C2A36" w:rsidRDefault="00C52E5C" w:rsidP="00AA5E60">
            <w:pPr>
              <w:jc w:val="both"/>
              <w:rPr>
                <w:sz w:val="16"/>
                <w:szCs w:val="18"/>
              </w:rPr>
            </w:pPr>
            <w:r w:rsidRPr="005C2A36">
              <w:rPr>
                <w:sz w:val="16"/>
                <w:szCs w:val="18"/>
              </w:rPr>
              <w:t>Сенсорная комната</w:t>
            </w:r>
          </w:p>
        </w:tc>
        <w:tc>
          <w:tcPr>
            <w:tcW w:w="1050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Организация работы с детьми, нуждающимися в психологической помощи. Организация консультативной работы с родителями.</w:t>
            </w:r>
          </w:p>
          <w:p w:rsidR="00C52E5C" w:rsidRPr="005C2A36" w:rsidRDefault="00C52E5C" w:rsidP="00AA5E60">
            <w:pPr>
              <w:jc w:val="both"/>
              <w:rPr>
                <w:sz w:val="16"/>
                <w:szCs w:val="18"/>
              </w:rPr>
            </w:pPr>
            <w:r w:rsidRPr="005C2A36">
              <w:rPr>
                <w:sz w:val="16"/>
                <w:szCs w:val="18"/>
              </w:rPr>
              <w:t xml:space="preserve">Организация психологической разгрузки детей </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38,3 кв.м.</w:t>
            </w:r>
          </w:p>
          <w:p w:rsidR="00C52E5C" w:rsidRPr="005C2A36" w:rsidRDefault="00C52E5C" w:rsidP="00AA5E60">
            <w:pPr>
              <w:jc w:val="both"/>
              <w:rPr>
                <w:sz w:val="16"/>
                <w:szCs w:val="18"/>
              </w:rPr>
            </w:pPr>
          </w:p>
          <w:p w:rsidR="00C52E5C" w:rsidRPr="005C2A36" w:rsidRDefault="00C52E5C" w:rsidP="00AA5E60">
            <w:pPr>
              <w:jc w:val="both"/>
              <w:rPr>
                <w:sz w:val="16"/>
                <w:szCs w:val="18"/>
              </w:rPr>
            </w:pPr>
          </w:p>
          <w:p w:rsidR="00C52E5C" w:rsidRPr="005C2A36" w:rsidRDefault="00C52E5C" w:rsidP="00AA5E60">
            <w:pPr>
              <w:jc w:val="both"/>
              <w:rPr>
                <w:sz w:val="16"/>
                <w:szCs w:val="18"/>
              </w:rPr>
            </w:pPr>
            <w:r w:rsidRPr="005C2A36">
              <w:rPr>
                <w:sz w:val="16"/>
                <w:szCs w:val="18"/>
              </w:rPr>
              <w:t>10 кв.м.</w:t>
            </w:r>
          </w:p>
        </w:tc>
      </w:tr>
      <w:tr w:rsidR="00C52E5C" w:rsidRPr="005C2A36" w:rsidTr="00AA5E60">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Музыкальный зал</w:t>
            </w:r>
          </w:p>
        </w:tc>
        <w:tc>
          <w:tcPr>
            <w:tcW w:w="1050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Проведение НОД, зарядок с детьми старшего возраста, утренников, развлечений, связанных с музыкально – ритмической деятельностью детей всех возрастных групп, просмотр и показ различных спектаклей. Организация индивидуальной работы с детьми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74 кв.м.</w:t>
            </w:r>
          </w:p>
        </w:tc>
      </w:tr>
      <w:tr w:rsidR="00C52E5C" w:rsidRPr="005C2A36" w:rsidTr="00AA5E60">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kinsoku w:val="0"/>
              <w:adjustRightInd w:val="0"/>
              <w:jc w:val="both"/>
              <w:rPr>
                <w:sz w:val="16"/>
                <w:szCs w:val="18"/>
              </w:rPr>
            </w:pPr>
            <w:r w:rsidRPr="005C2A36">
              <w:rPr>
                <w:sz w:val="16"/>
                <w:szCs w:val="18"/>
              </w:rPr>
              <w:t xml:space="preserve">Площадка групповая прогулочная  № </w:t>
            </w:r>
          </w:p>
        </w:tc>
        <w:tc>
          <w:tcPr>
            <w:tcW w:w="1050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Организация прогулки, совместной деятельности с детьми, двигательной активности с воспитанниками.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kinsoku w:val="0"/>
              <w:adjustRightInd w:val="0"/>
              <w:jc w:val="both"/>
              <w:rPr>
                <w:sz w:val="16"/>
                <w:szCs w:val="18"/>
              </w:rPr>
            </w:pPr>
            <w:r w:rsidRPr="005C2A36">
              <w:rPr>
                <w:sz w:val="16"/>
                <w:szCs w:val="18"/>
              </w:rPr>
              <w:t xml:space="preserve">     кв.м.</w:t>
            </w:r>
          </w:p>
          <w:p w:rsidR="00C52E5C" w:rsidRPr="005C2A36" w:rsidRDefault="00C52E5C" w:rsidP="00AA5E60">
            <w:pPr>
              <w:jc w:val="both"/>
              <w:rPr>
                <w:sz w:val="16"/>
                <w:szCs w:val="18"/>
              </w:rPr>
            </w:pPr>
          </w:p>
        </w:tc>
      </w:tr>
    </w:tbl>
    <w:p w:rsidR="00C52E5C" w:rsidRDefault="00C52E5C" w:rsidP="00C52E5C">
      <w:pPr>
        <w:tabs>
          <w:tab w:val="left" w:pos="-142"/>
        </w:tabs>
        <w:jc w:val="both"/>
        <w:rPr>
          <w:sz w:val="18"/>
        </w:rPr>
      </w:pPr>
      <w:r w:rsidRPr="005C2A36">
        <w:rPr>
          <w:sz w:val="18"/>
        </w:rPr>
        <w:t>Оснащение предметно – развивающей среды, включающей средства образования и воспитания, подобранные в соответствии  с возрастными индивидуальными особенностями детей дошкольного возраста изложено в Модульном стандарте группового помещения.</w:t>
      </w:r>
    </w:p>
    <w:p w:rsidR="00C52E5C" w:rsidRPr="00AB3435" w:rsidRDefault="00C52E5C" w:rsidP="00C52E5C">
      <w:pPr>
        <w:tabs>
          <w:tab w:val="left" w:pos="-142"/>
        </w:tabs>
        <w:jc w:val="both"/>
        <w:rPr>
          <w:sz w:val="18"/>
        </w:rPr>
      </w:pPr>
    </w:p>
    <w:p w:rsidR="00C52E5C" w:rsidRPr="00584A7F" w:rsidRDefault="00C52E5C" w:rsidP="00C52E5C">
      <w:pPr>
        <w:jc w:val="center"/>
      </w:pPr>
      <w:r w:rsidRPr="00584A7F">
        <w:rPr>
          <w:b/>
        </w:rPr>
        <w:t>3.2. Обеспеченность методическими материалами, средствами обучения и воспитания</w:t>
      </w:r>
    </w:p>
    <w:p w:rsidR="00C52E5C" w:rsidRPr="00584A7F" w:rsidRDefault="00C52E5C" w:rsidP="00C52E5C">
      <w:pPr>
        <w:ind w:left="-284" w:firstLine="708"/>
        <w:jc w:val="both"/>
      </w:pPr>
      <w:r w:rsidRPr="00584A7F">
        <w:lastRenderedPageBreak/>
        <w:t xml:space="preserve">Одним из условий реализации основной образовательной программы дошкольного образования является наличие и использование учебно – методического </w:t>
      </w:r>
    </w:p>
    <w:p w:rsidR="00C52E5C" w:rsidRPr="00584A7F" w:rsidRDefault="00C52E5C" w:rsidP="00C52E5C">
      <w:pPr>
        <w:ind w:left="-284" w:firstLine="708"/>
        <w:jc w:val="both"/>
      </w:pPr>
      <w:r w:rsidRPr="00584A7F">
        <w:t>комплекта к комплексно-методическому пособию «От рождения до школы», парциальной программы:</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1"/>
        <w:gridCol w:w="7588"/>
        <w:gridCol w:w="5953"/>
      </w:tblGrid>
      <w:tr w:rsidR="00C52E5C" w:rsidRPr="00584A7F" w:rsidTr="00AA5E60">
        <w:tc>
          <w:tcPr>
            <w:tcW w:w="1201" w:type="dxa"/>
          </w:tcPr>
          <w:p w:rsidR="00C52E5C" w:rsidRPr="00584A7F" w:rsidRDefault="00C52E5C" w:rsidP="00AA5E60">
            <w:pPr>
              <w:rPr>
                <w:b/>
                <w:sz w:val="16"/>
                <w:szCs w:val="16"/>
              </w:rPr>
            </w:pPr>
            <w:r w:rsidRPr="00584A7F">
              <w:rPr>
                <w:b/>
                <w:sz w:val="16"/>
                <w:szCs w:val="16"/>
              </w:rPr>
              <w:t>Группа, возраст</w:t>
            </w:r>
          </w:p>
        </w:tc>
        <w:tc>
          <w:tcPr>
            <w:tcW w:w="7588" w:type="dxa"/>
          </w:tcPr>
          <w:p w:rsidR="00C52E5C" w:rsidRPr="00584A7F" w:rsidRDefault="00C52E5C" w:rsidP="00AA5E60">
            <w:pPr>
              <w:rPr>
                <w:b/>
                <w:sz w:val="16"/>
                <w:szCs w:val="16"/>
              </w:rPr>
            </w:pPr>
            <w:r w:rsidRPr="00584A7F">
              <w:rPr>
                <w:b/>
                <w:sz w:val="16"/>
                <w:szCs w:val="16"/>
              </w:rPr>
              <w:t xml:space="preserve">Примерные комплексно-методические пособия, </w:t>
            </w:r>
            <w:r w:rsidRPr="00584A7F">
              <w:rPr>
                <w:b/>
                <w:bCs/>
                <w:sz w:val="16"/>
                <w:szCs w:val="16"/>
              </w:rPr>
              <w:t>рекомендованные Министерством Образования РФ для обучения детей дошкольного возраста</w:t>
            </w:r>
          </w:p>
        </w:tc>
        <w:tc>
          <w:tcPr>
            <w:tcW w:w="5953" w:type="dxa"/>
          </w:tcPr>
          <w:p w:rsidR="00C52E5C" w:rsidRPr="00584A7F" w:rsidRDefault="00C52E5C" w:rsidP="00AA5E60">
            <w:pPr>
              <w:rPr>
                <w:b/>
                <w:sz w:val="18"/>
                <w:szCs w:val="16"/>
              </w:rPr>
            </w:pPr>
            <w:r w:rsidRPr="00584A7F">
              <w:rPr>
                <w:b/>
                <w:sz w:val="18"/>
                <w:szCs w:val="16"/>
              </w:rPr>
              <w:t xml:space="preserve">Парциальные образовательные программы </w:t>
            </w:r>
          </w:p>
        </w:tc>
      </w:tr>
      <w:tr w:rsidR="00C52E5C" w:rsidRPr="00584A7F" w:rsidTr="00AA5E60">
        <w:trPr>
          <w:trHeight w:val="110"/>
        </w:trPr>
        <w:tc>
          <w:tcPr>
            <w:tcW w:w="1201" w:type="dxa"/>
            <w:vMerge w:val="restart"/>
            <w:shd w:val="clear" w:color="auto" w:fill="auto"/>
          </w:tcPr>
          <w:p w:rsidR="00C52E5C" w:rsidRPr="00584A7F" w:rsidRDefault="00C52E5C" w:rsidP="00AA5E60">
            <w:pPr>
              <w:rPr>
                <w:sz w:val="16"/>
                <w:szCs w:val="16"/>
              </w:rPr>
            </w:pPr>
            <w:r w:rsidRPr="00584A7F">
              <w:rPr>
                <w:sz w:val="16"/>
                <w:szCs w:val="16"/>
              </w:rPr>
              <w:t xml:space="preserve">Группа раннего возраста </w:t>
            </w:r>
          </w:p>
          <w:p w:rsidR="00C52E5C" w:rsidRPr="00584A7F" w:rsidRDefault="00C52E5C" w:rsidP="00AA5E60">
            <w:pPr>
              <w:rPr>
                <w:sz w:val="16"/>
                <w:szCs w:val="16"/>
              </w:rPr>
            </w:pPr>
            <w:r w:rsidRPr="00584A7F">
              <w:rPr>
                <w:sz w:val="16"/>
                <w:szCs w:val="16"/>
              </w:rPr>
              <w:t>(2г.-3г.)</w:t>
            </w:r>
          </w:p>
          <w:p w:rsidR="00C52E5C" w:rsidRPr="00584A7F" w:rsidRDefault="00C52E5C" w:rsidP="00AA5E60">
            <w:pPr>
              <w:rPr>
                <w:sz w:val="16"/>
                <w:szCs w:val="16"/>
              </w:rPr>
            </w:pPr>
            <w:r w:rsidRPr="00584A7F">
              <w:rPr>
                <w:sz w:val="16"/>
                <w:szCs w:val="16"/>
              </w:rPr>
              <w:t>о</w:t>
            </w:r>
            <w:r w:rsidR="00FF7A22">
              <w:rPr>
                <w:sz w:val="16"/>
                <w:szCs w:val="16"/>
              </w:rPr>
              <w:t>бщеразвивающей направленности «А</w:t>
            </w:r>
            <w:r w:rsidRPr="00584A7F">
              <w:rPr>
                <w:sz w:val="16"/>
                <w:szCs w:val="16"/>
              </w:rPr>
              <w:t>»</w:t>
            </w:r>
          </w:p>
        </w:tc>
        <w:tc>
          <w:tcPr>
            <w:tcW w:w="7588" w:type="dxa"/>
          </w:tcPr>
          <w:p w:rsidR="00C52E5C" w:rsidRPr="00584A7F" w:rsidRDefault="00C52E5C" w:rsidP="00AA5E60">
            <w:pPr>
              <w:rPr>
                <w:sz w:val="16"/>
                <w:szCs w:val="16"/>
              </w:rPr>
            </w:pPr>
            <w:r w:rsidRPr="00584A7F">
              <w:rPr>
                <w:sz w:val="16"/>
                <w:szCs w:val="16"/>
              </w:rPr>
              <w:t>1.Комплексные занятия по программе «От рождения до школы» .Планирование работы воспиателя ДОО. Первая младшая группа. Н.Е.Веракса, Т.С.Комарова, М.А.Васильева</w:t>
            </w:r>
          </w:p>
        </w:tc>
        <w:tc>
          <w:tcPr>
            <w:tcW w:w="5953" w:type="dxa"/>
            <w:vMerge w:val="restart"/>
          </w:tcPr>
          <w:p w:rsidR="00C52E5C" w:rsidRPr="00584A7F" w:rsidRDefault="00C52E5C" w:rsidP="00AA5E60">
            <w:pPr>
              <w:jc w:val="both"/>
              <w:rPr>
                <w:sz w:val="16"/>
                <w:szCs w:val="16"/>
              </w:rPr>
            </w:pPr>
            <w:r w:rsidRPr="00584A7F">
              <w:rPr>
                <w:sz w:val="16"/>
                <w:szCs w:val="16"/>
              </w:rPr>
              <w:t xml:space="preserve">1.«Малыш» (программа развития музыкальности у детей 3го года жизни) В.А.Петрова; </w:t>
            </w:r>
          </w:p>
          <w:p w:rsidR="00C52E5C" w:rsidRPr="00584A7F" w:rsidRDefault="00C52E5C" w:rsidP="00AA5E60">
            <w:pPr>
              <w:jc w:val="both"/>
              <w:rPr>
                <w:sz w:val="16"/>
                <w:szCs w:val="16"/>
              </w:rPr>
            </w:pPr>
          </w:p>
          <w:p w:rsidR="00C52E5C" w:rsidRPr="00584A7F" w:rsidRDefault="00C52E5C" w:rsidP="00AA5E60">
            <w:pPr>
              <w:jc w:val="both"/>
              <w:rPr>
                <w:sz w:val="16"/>
                <w:szCs w:val="16"/>
              </w:rPr>
            </w:pPr>
            <w:r w:rsidRPr="00584A7F">
              <w:rPr>
                <w:rFonts w:eastAsiaTheme="minorHAnsi"/>
                <w:sz w:val="16"/>
                <w:szCs w:val="16"/>
                <w:lang w:eastAsia="en-US"/>
              </w:rPr>
              <w:t xml:space="preserve">2.«Радуга» (программа ДОУ) (для детей 2г.-3л.), разработанная на основе образовательной программы дошкольного образования </w:t>
            </w:r>
            <w:r w:rsidRPr="00584A7F">
              <w:rPr>
                <w:sz w:val="16"/>
                <w:szCs w:val="16"/>
              </w:rPr>
              <w:t xml:space="preserve">«Радуга» под редакцией Е.В.Соловьевой </w:t>
            </w:r>
          </w:p>
        </w:tc>
      </w:tr>
      <w:tr w:rsidR="00C52E5C" w:rsidRPr="00584A7F" w:rsidTr="00AA5E60">
        <w:trPr>
          <w:trHeight w:val="109"/>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2. Развитие речи в детском саду. Гербова В.В.</w:t>
            </w:r>
          </w:p>
        </w:tc>
        <w:tc>
          <w:tcPr>
            <w:tcW w:w="5953" w:type="dxa"/>
            <w:vMerge/>
          </w:tcPr>
          <w:p w:rsidR="00C52E5C" w:rsidRPr="00584A7F" w:rsidRDefault="00C52E5C" w:rsidP="00AA5E60">
            <w:pPr>
              <w:rPr>
                <w:sz w:val="16"/>
                <w:szCs w:val="16"/>
              </w:rPr>
            </w:pPr>
          </w:p>
        </w:tc>
      </w:tr>
      <w:tr w:rsidR="00C52E5C" w:rsidRPr="00584A7F" w:rsidTr="00AA5E60">
        <w:trPr>
          <w:trHeight w:val="109"/>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3.Развитие игровой деятельности. Н.Ф.Губанова</w:t>
            </w:r>
          </w:p>
        </w:tc>
        <w:tc>
          <w:tcPr>
            <w:tcW w:w="5953" w:type="dxa"/>
            <w:vMerge/>
          </w:tcPr>
          <w:p w:rsidR="00C52E5C" w:rsidRPr="00584A7F" w:rsidRDefault="00C52E5C" w:rsidP="00AA5E60">
            <w:pPr>
              <w:rPr>
                <w:sz w:val="16"/>
                <w:szCs w:val="16"/>
              </w:rPr>
            </w:pPr>
          </w:p>
        </w:tc>
      </w:tr>
      <w:tr w:rsidR="00C52E5C" w:rsidRPr="00584A7F" w:rsidTr="00AA5E60">
        <w:trPr>
          <w:trHeight w:val="109"/>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 xml:space="preserve">4.Ознакомление с природой в детском саду. </w:t>
            </w:r>
          </w:p>
          <w:p w:rsidR="00C52E5C" w:rsidRPr="00584A7F" w:rsidRDefault="00C52E5C" w:rsidP="00AA5E60">
            <w:pPr>
              <w:ind w:right="-108"/>
              <w:rPr>
                <w:sz w:val="16"/>
                <w:szCs w:val="16"/>
              </w:rPr>
            </w:pPr>
            <w:r w:rsidRPr="00584A7F">
              <w:rPr>
                <w:sz w:val="16"/>
                <w:szCs w:val="16"/>
              </w:rPr>
              <w:t xml:space="preserve">  О.А.Соломенникова</w:t>
            </w:r>
          </w:p>
        </w:tc>
        <w:tc>
          <w:tcPr>
            <w:tcW w:w="5953" w:type="dxa"/>
            <w:vMerge/>
          </w:tcPr>
          <w:p w:rsidR="00C52E5C" w:rsidRPr="00584A7F" w:rsidRDefault="00C52E5C" w:rsidP="00AA5E60">
            <w:pPr>
              <w:rPr>
                <w:sz w:val="16"/>
                <w:szCs w:val="16"/>
              </w:rPr>
            </w:pPr>
          </w:p>
        </w:tc>
      </w:tr>
      <w:tr w:rsidR="00C52E5C" w:rsidRPr="00584A7F" w:rsidTr="00AA5E60">
        <w:trPr>
          <w:trHeight w:val="109"/>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5.Формирование элементарных математических представлений. И.А.Помораева, В.А.Позина</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6.Детское художественное творчество (2-7лет) Т.С.Комарова</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7.Хрестоматия для чтения детям в детском саду и дома (1-3года)</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8.Игры – занятия на прогулке с малышами. Для работы с детьми 2-4 лет. С.Н.Теплюк</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jc w:val="both"/>
              <w:rPr>
                <w:sz w:val="16"/>
                <w:szCs w:val="16"/>
              </w:rPr>
            </w:pPr>
            <w:r w:rsidRPr="00584A7F">
              <w:rPr>
                <w:sz w:val="16"/>
                <w:szCs w:val="16"/>
              </w:rPr>
              <w:t xml:space="preserve">9.Музыкальное воспитание в детском саду. (2-7) М.Б.Зацепина </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jc w:val="both"/>
              <w:rPr>
                <w:sz w:val="16"/>
                <w:szCs w:val="16"/>
              </w:rPr>
            </w:pPr>
            <w:r w:rsidRPr="00584A7F">
              <w:rPr>
                <w:sz w:val="16"/>
                <w:szCs w:val="16"/>
              </w:rPr>
              <w:t>10.Формирование основ безопасности у дошкольников. (2-7)  К.Ю.Белая</w:t>
            </w:r>
          </w:p>
        </w:tc>
        <w:tc>
          <w:tcPr>
            <w:tcW w:w="5953" w:type="dxa"/>
            <w:vMerge/>
          </w:tcPr>
          <w:p w:rsidR="00C52E5C" w:rsidRPr="00584A7F" w:rsidRDefault="00C52E5C" w:rsidP="00AA5E60">
            <w:pPr>
              <w:rPr>
                <w:sz w:val="16"/>
                <w:szCs w:val="16"/>
              </w:rPr>
            </w:pPr>
          </w:p>
        </w:tc>
      </w:tr>
      <w:tr w:rsidR="00C52E5C" w:rsidRPr="00584A7F" w:rsidTr="00AA5E60">
        <w:trPr>
          <w:trHeight w:val="47"/>
        </w:trPr>
        <w:tc>
          <w:tcPr>
            <w:tcW w:w="1201" w:type="dxa"/>
            <w:vMerge/>
            <w:shd w:val="clear" w:color="auto" w:fill="auto"/>
          </w:tcPr>
          <w:p w:rsidR="00C52E5C" w:rsidRPr="00584A7F" w:rsidRDefault="00C52E5C" w:rsidP="00AA5E60">
            <w:pPr>
              <w:rPr>
                <w:sz w:val="16"/>
                <w:szCs w:val="16"/>
              </w:rPr>
            </w:pPr>
          </w:p>
        </w:tc>
        <w:tc>
          <w:tcPr>
            <w:tcW w:w="7588" w:type="dxa"/>
          </w:tcPr>
          <w:p w:rsidR="00C52E5C" w:rsidRPr="00584A7F" w:rsidRDefault="00C52E5C" w:rsidP="00AA5E60">
            <w:pPr>
              <w:rPr>
                <w:sz w:val="16"/>
                <w:szCs w:val="16"/>
              </w:rPr>
            </w:pPr>
            <w:r w:rsidRPr="00584A7F">
              <w:rPr>
                <w:sz w:val="16"/>
                <w:szCs w:val="16"/>
              </w:rPr>
              <w:t>11. Пособие Журнал контроля и оценки развивающей предметно – пространственной среды в ДОО. Группа раннего возраста (от 2 до 3 лет). Программа «От рождения до школы»</w:t>
            </w:r>
          </w:p>
        </w:tc>
        <w:tc>
          <w:tcPr>
            <w:tcW w:w="5953" w:type="dxa"/>
            <w:vMerge/>
          </w:tcPr>
          <w:p w:rsidR="00C52E5C" w:rsidRPr="00584A7F" w:rsidRDefault="00C52E5C" w:rsidP="00AA5E60">
            <w:pPr>
              <w:rPr>
                <w:sz w:val="16"/>
                <w:szCs w:val="16"/>
              </w:rPr>
            </w:pPr>
          </w:p>
        </w:tc>
      </w:tr>
    </w:tbl>
    <w:p w:rsidR="00C52E5C" w:rsidRPr="00584A7F" w:rsidRDefault="00C52E5C" w:rsidP="00C52E5C">
      <w:pPr>
        <w:pStyle w:val="a4"/>
        <w:jc w:val="center"/>
        <w:rPr>
          <w:rFonts w:ascii="Times New Roman" w:hAnsi="Times New Roman"/>
          <w:sz w:val="24"/>
          <w:szCs w:val="24"/>
          <w:lang w:val="ru-RU"/>
        </w:rPr>
      </w:pPr>
    </w:p>
    <w:p w:rsidR="00C52E5C" w:rsidRPr="00584A7F" w:rsidRDefault="00C52E5C" w:rsidP="00C52E5C">
      <w:pPr>
        <w:pStyle w:val="a4"/>
        <w:ind w:right="-142" w:firstLine="567"/>
        <w:jc w:val="both"/>
        <w:rPr>
          <w:rFonts w:ascii="Times New Roman" w:hAnsi="Times New Roman"/>
          <w:sz w:val="18"/>
          <w:szCs w:val="24"/>
          <w:lang w:val="ru-RU"/>
        </w:rPr>
      </w:pPr>
      <w:r w:rsidRPr="00584A7F">
        <w:rPr>
          <w:rFonts w:ascii="Times New Roman" w:hAnsi="Times New Roman"/>
          <w:sz w:val="18"/>
          <w:szCs w:val="24"/>
          <w:lang w:val="ru-RU"/>
        </w:rPr>
        <w:t>При осуществлении образовательного процесса используются педагогические технологии:</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5954"/>
        <w:gridCol w:w="7512"/>
      </w:tblGrid>
      <w:tr w:rsidR="00C52E5C" w:rsidRPr="00584A7F" w:rsidTr="00AA5E60">
        <w:tc>
          <w:tcPr>
            <w:tcW w:w="1276" w:type="dxa"/>
          </w:tcPr>
          <w:p w:rsidR="00C52E5C" w:rsidRPr="00584A7F" w:rsidRDefault="00C52E5C" w:rsidP="00AA5E60">
            <w:pPr>
              <w:pStyle w:val="a4"/>
              <w:jc w:val="center"/>
              <w:rPr>
                <w:rFonts w:ascii="Times New Roman" w:hAnsi="Times New Roman"/>
                <w:b/>
                <w:sz w:val="16"/>
                <w:szCs w:val="16"/>
                <w:lang w:val="ru-RU"/>
              </w:rPr>
            </w:pPr>
            <w:r w:rsidRPr="00584A7F">
              <w:rPr>
                <w:rFonts w:ascii="Times New Roman" w:hAnsi="Times New Roman"/>
                <w:b/>
                <w:sz w:val="16"/>
                <w:szCs w:val="16"/>
                <w:lang w:val="ru-RU" w:eastAsia="ru-RU"/>
              </w:rPr>
              <w:t>Автор</w:t>
            </w:r>
          </w:p>
        </w:tc>
        <w:tc>
          <w:tcPr>
            <w:tcW w:w="5954" w:type="dxa"/>
          </w:tcPr>
          <w:p w:rsidR="00C52E5C" w:rsidRPr="00584A7F" w:rsidRDefault="00C52E5C" w:rsidP="00AA5E60">
            <w:pPr>
              <w:pStyle w:val="a4"/>
              <w:jc w:val="center"/>
              <w:rPr>
                <w:rFonts w:ascii="Times New Roman" w:hAnsi="Times New Roman"/>
                <w:b/>
                <w:sz w:val="16"/>
                <w:szCs w:val="16"/>
                <w:lang w:val="ru-RU"/>
              </w:rPr>
            </w:pPr>
            <w:r w:rsidRPr="00584A7F">
              <w:rPr>
                <w:rFonts w:ascii="Times New Roman" w:hAnsi="Times New Roman"/>
                <w:b/>
                <w:sz w:val="16"/>
                <w:szCs w:val="16"/>
                <w:lang w:val="ru-RU" w:eastAsia="ru-RU"/>
              </w:rPr>
              <w:t>Технологии</w:t>
            </w:r>
          </w:p>
        </w:tc>
        <w:tc>
          <w:tcPr>
            <w:tcW w:w="7512" w:type="dxa"/>
          </w:tcPr>
          <w:p w:rsidR="00C52E5C" w:rsidRPr="00584A7F" w:rsidRDefault="00C52E5C" w:rsidP="00AA5E60">
            <w:pPr>
              <w:pStyle w:val="a4"/>
              <w:jc w:val="center"/>
              <w:rPr>
                <w:rFonts w:ascii="Times New Roman" w:hAnsi="Times New Roman"/>
                <w:b/>
                <w:sz w:val="16"/>
                <w:szCs w:val="16"/>
                <w:lang w:val="ru-RU"/>
              </w:rPr>
            </w:pPr>
            <w:r w:rsidRPr="00584A7F">
              <w:rPr>
                <w:rFonts w:ascii="Times New Roman" w:hAnsi="Times New Roman"/>
                <w:b/>
                <w:sz w:val="16"/>
                <w:szCs w:val="16"/>
                <w:lang w:val="ru-RU" w:eastAsia="ru-RU"/>
              </w:rPr>
              <w:t>Содержание</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О.Н.Гаврилова</w:t>
            </w:r>
          </w:p>
        </w:tc>
        <w:tc>
          <w:tcPr>
            <w:tcW w:w="5954" w:type="dxa"/>
          </w:tcPr>
          <w:p w:rsidR="00C52E5C" w:rsidRPr="00584A7F" w:rsidRDefault="00C52E5C" w:rsidP="00AA5E60">
            <w:pPr>
              <w:rPr>
                <w:sz w:val="16"/>
                <w:szCs w:val="16"/>
              </w:rPr>
            </w:pPr>
            <w:r w:rsidRPr="00584A7F">
              <w:rPr>
                <w:sz w:val="16"/>
                <w:szCs w:val="16"/>
              </w:rPr>
              <w:t>«Перспективное планирование наблюдений на прогулках» (мл. ср., ст, подг.)</w:t>
            </w:r>
          </w:p>
        </w:tc>
        <w:tc>
          <w:tcPr>
            <w:tcW w:w="7512" w:type="dxa"/>
          </w:tcPr>
          <w:p w:rsidR="00C52E5C" w:rsidRPr="00584A7F" w:rsidRDefault="00C52E5C" w:rsidP="00AA5E60">
            <w:pPr>
              <w:jc w:val="both"/>
              <w:rPr>
                <w:sz w:val="16"/>
                <w:szCs w:val="16"/>
              </w:rPr>
            </w:pPr>
            <w:r w:rsidRPr="00584A7F">
              <w:rPr>
                <w:sz w:val="16"/>
                <w:szCs w:val="16"/>
              </w:rPr>
              <w:t>Содержание ежедневных наблюдений на прогулке</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О.Н.Гаврилова</w:t>
            </w:r>
          </w:p>
        </w:tc>
        <w:tc>
          <w:tcPr>
            <w:tcW w:w="5954" w:type="dxa"/>
          </w:tcPr>
          <w:p w:rsidR="00C52E5C" w:rsidRPr="00584A7F" w:rsidRDefault="00C52E5C" w:rsidP="00AA5E60">
            <w:pPr>
              <w:rPr>
                <w:sz w:val="16"/>
                <w:szCs w:val="16"/>
              </w:rPr>
            </w:pPr>
            <w:r w:rsidRPr="00584A7F">
              <w:rPr>
                <w:sz w:val="16"/>
                <w:szCs w:val="16"/>
              </w:rPr>
              <w:t>«Природа края в художественной литературе»</w:t>
            </w:r>
          </w:p>
        </w:tc>
        <w:tc>
          <w:tcPr>
            <w:tcW w:w="7512" w:type="dxa"/>
          </w:tcPr>
          <w:p w:rsidR="00C52E5C" w:rsidRPr="00584A7F" w:rsidRDefault="00C52E5C" w:rsidP="00AA5E60">
            <w:pPr>
              <w:jc w:val="both"/>
              <w:rPr>
                <w:sz w:val="16"/>
                <w:szCs w:val="16"/>
              </w:rPr>
            </w:pPr>
            <w:r w:rsidRPr="00584A7F">
              <w:rPr>
                <w:sz w:val="16"/>
                <w:szCs w:val="16"/>
              </w:rPr>
              <w:t>Использование художественногослова на прогулке</w:t>
            </w:r>
          </w:p>
        </w:tc>
      </w:tr>
      <w:tr w:rsidR="00C52E5C" w:rsidRPr="00584A7F" w:rsidTr="00AA5E60">
        <w:tc>
          <w:tcPr>
            <w:tcW w:w="1276" w:type="dxa"/>
          </w:tcPr>
          <w:p w:rsidR="00C52E5C" w:rsidRPr="00584A7F" w:rsidRDefault="00C52E5C" w:rsidP="00AA5E60">
            <w:pPr>
              <w:jc w:val="both"/>
              <w:rPr>
                <w:sz w:val="16"/>
                <w:szCs w:val="16"/>
              </w:rPr>
            </w:pPr>
            <w:r w:rsidRPr="00584A7F">
              <w:rPr>
                <w:bCs/>
                <w:sz w:val="16"/>
                <w:szCs w:val="16"/>
              </w:rPr>
              <w:t>Т.Казаковцева, Л.М.Денякина</w:t>
            </w:r>
          </w:p>
        </w:tc>
        <w:tc>
          <w:tcPr>
            <w:tcW w:w="5954" w:type="dxa"/>
          </w:tcPr>
          <w:p w:rsidR="00C52E5C" w:rsidRPr="00584A7F" w:rsidRDefault="00C52E5C" w:rsidP="00AA5E60">
            <w:pPr>
              <w:rPr>
                <w:bCs/>
                <w:sz w:val="16"/>
                <w:szCs w:val="16"/>
              </w:rPr>
            </w:pPr>
            <w:r w:rsidRPr="00584A7F">
              <w:rPr>
                <w:bCs/>
                <w:sz w:val="16"/>
                <w:szCs w:val="16"/>
              </w:rPr>
              <w:t>«Методика оценки плавательных умений детей»</w:t>
            </w:r>
          </w:p>
          <w:p w:rsidR="00C52E5C" w:rsidRPr="00584A7F" w:rsidRDefault="00C52E5C" w:rsidP="00AA5E60">
            <w:pPr>
              <w:tabs>
                <w:tab w:val="left" w:pos="6379"/>
              </w:tabs>
              <w:rPr>
                <w:bCs/>
                <w:sz w:val="16"/>
                <w:szCs w:val="16"/>
              </w:rPr>
            </w:pPr>
          </w:p>
        </w:tc>
        <w:tc>
          <w:tcPr>
            <w:tcW w:w="7512" w:type="dxa"/>
          </w:tcPr>
          <w:p w:rsidR="00C52E5C" w:rsidRPr="00584A7F" w:rsidRDefault="00C52E5C" w:rsidP="00AA5E60">
            <w:pPr>
              <w:jc w:val="both"/>
              <w:rPr>
                <w:bCs/>
                <w:sz w:val="16"/>
                <w:szCs w:val="16"/>
              </w:rPr>
            </w:pPr>
            <w:r w:rsidRPr="00584A7F">
              <w:rPr>
                <w:bCs/>
                <w:sz w:val="16"/>
                <w:szCs w:val="16"/>
              </w:rPr>
              <w:t>Мониторинг уровня усвоения программы дошкольниками по плаванию</w:t>
            </w:r>
          </w:p>
          <w:p w:rsidR="00C52E5C" w:rsidRPr="00584A7F" w:rsidRDefault="00C52E5C" w:rsidP="00AA5E60">
            <w:pPr>
              <w:jc w:val="both"/>
              <w:rPr>
                <w:sz w:val="16"/>
                <w:szCs w:val="16"/>
              </w:rPr>
            </w:pP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М.Н.Лазарев</w:t>
            </w:r>
          </w:p>
          <w:p w:rsidR="00C52E5C" w:rsidRPr="00584A7F" w:rsidRDefault="00C52E5C" w:rsidP="00AA5E60">
            <w:pPr>
              <w:jc w:val="both"/>
              <w:rPr>
                <w:sz w:val="16"/>
                <w:szCs w:val="16"/>
              </w:rPr>
            </w:pPr>
          </w:p>
          <w:p w:rsidR="00C52E5C" w:rsidRPr="00584A7F" w:rsidRDefault="00C52E5C" w:rsidP="00AA5E60">
            <w:pPr>
              <w:jc w:val="both"/>
              <w:rPr>
                <w:sz w:val="16"/>
                <w:szCs w:val="16"/>
              </w:rPr>
            </w:pPr>
          </w:p>
        </w:tc>
        <w:tc>
          <w:tcPr>
            <w:tcW w:w="5954" w:type="dxa"/>
          </w:tcPr>
          <w:p w:rsidR="00C52E5C" w:rsidRPr="00584A7F" w:rsidRDefault="00C52E5C" w:rsidP="00AA5E60">
            <w:pPr>
              <w:rPr>
                <w:sz w:val="16"/>
                <w:szCs w:val="16"/>
              </w:rPr>
            </w:pPr>
            <w:r w:rsidRPr="00584A7F">
              <w:rPr>
                <w:sz w:val="16"/>
                <w:szCs w:val="16"/>
              </w:rPr>
              <w:t xml:space="preserve">«Здравствуй!»  Программа формирования здоровья детей дошкольного возраста       </w:t>
            </w:r>
          </w:p>
        </w:tc>
        <w:tc>
          <w:tcPr>
            <w:tcW w:w="7512" w:type="dxa"/>
          </w:tcPr>
          <w:p w:rsidR="00C52E5C" w:rsidRPr="00584A7F" w:rsidRDefault="00C52E5C" w:rsidP="00AA5E60">
            <w:pPr>
              <w:jc w:val="both"/>
              <w:rPr>
                <w:sz w:val="16"/>
                <w:szCs w:val="16"/>
              </w:rPr>
            </w:pPr>
            <w:r w:rsidRPr="00584A7F">
              <w:rPr>
                <w:sz w:val="16"/>
                <w:szCs w:val="16"/>
              </w:rPr>
              <w:t>Элементы дыхательной гимнастики направленные на профилактику ОРЗ: «целебные звуки», Диагностика двигательных навыков.</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В.Т.Кудрявцева, Б.Б. Егоров</w:t>
            </w:r>
          </w:p>
        </w:tc>
        <w:tc>
          <w:tcPr>
            <w:tcW w:w="5954" w:type="dxa"/>
          </w:tcPr>
          <w:p w:rsidR="00C52E5C" w:rsidRPr="00584A7F" w:rsidRDefault="00C52E5C" w:rsidP="00AA5E60">
            <w:pPr>
              <w:rPr>
                <w:sz w:val="16"/>
                <w:szCs w:val="16"/>
              </w:rPr>
            </w:pPr>
            <w:r w:rsidRPr="00584A7F">
              <w:rPr>
                <w:sz w:val="16"/>
                <w:szCs w:val="16"/>
              </w:rPr>
              <w:t xml:space="preserve">«Развивающая педагогика оздоровления» </w:t>
            </w:r>
          </w:p>
          <w:p w:rsidR="00C52E5C" w:rsidRPr="00584A7F" w:rsidRDefault="00C52E5C" w:rsidP="00AA5E60">
            <w:pPr>
              <w:rPr>
                <w:sz w:val="16"/>
                <w:szCs w:val="16"/>
              </w:rPr>
            </w:pPr>
            <w:r w:rsidRPr="00584A7F">
              <w:rPr>
                <w:sz w:val="16"/>
                <w:szCs w:val="16"/>
              </w:rPr>
              <w:t>Программно – методические рекомендации по оздоровлению</w:t>
            </w:r>
          </w:p>
          <w:p w:rsidR="00C52E5C" w:rsidRPr="00584A7F" w:rsidRDefault="00C52E5C" w:rsidP="00AA5E60">
            <w:pPr>
              <w:rPr>
                <w:sz w:val="16"/>
                <w:szCs w:val="16"/>
              </w:rPr>
            </w:pPr>
            <w:r w:rsidRPr="00584A7F">
              <w:rPr>
                <w:sz w:val="16"/>
                <w:szCs w:val="16"/>
              </w:rPr>
              <w:t xml:space="preserve">детей  </w:t>
            </w:r>
          </w:p>
        </w:tc>
        <w:tc>
          <w:tcPr>
            <w:tcW w:w="7512" w:type="dxa"/>
          </w:tcPr>
          <w:p w:rsidR="00C52E5C" w:rsidRPr="00584A7F" w:rsidRDefault="00C52E5C" w:rsidP="00AA5E60">
            <w:pPr>
              <w:jc w:val="both"/>
              <w:rPr>
                <w:sz w:val="16"/>
                <w:szCs w:val="16"/>
              </w:rPr>
            </w:pPr>
            <w:r w:rsidRPr="00584A7F">
              <w:rPr>
                <w:sz w:val="16"/>
                <w:szCs w:val="16"/>
              </w:rPr>
              <w:t>Подвижные игры и упражнения</w:t>
            </w:r>
          </w:p>
          <w:p w:rsidR="00C52E5C" w:rsidRPr="00584A7F" w:rsidRDefault="00C52E5C" w:rsidP="00AA5E60">
            <w:pPr>
              <w:jc w:val="both"/>
              <w:rPr>
                <w:sz w:val="16"/>
                <w:szCs w:val="16"/>
              </w:rPr>
            </w:pPr>
            <w:r w:rsidRPr="00584A7F">
              <w:rPr>
                <w:sz w:val="16"/>
                <w:szCs w:val="16"/>
              </w:rPr>
              <w:t>на развитие координационных способностей и всех групп мышц</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М.А.Рунова</w:t>
            </w:r>
          </w:p>
        </w:tc>
        <w:tc>
          <w:tcPr>
            <w:tcW w:w="5954" w:type="dxa"/>
          </w:tcPr>
          <w:p w:rsidR="00C52E5C" w:rsidRPr="00584A7F" w:rsidRDefault="00C52E5C" w:rsidP="00AA5E60">
            <w:pPr>
              <w:rPr>
                <w:sz w:val="16"/>
                <w:szCs w:val="16"/>
              </w:rPr>
            </w:pPr>
            <w:r w:rsidRPr="00584A7F">
              <w:rPr>
                <w:sz w:val="16"/>
                <w:szCs w:val="16"/>
              </w:rPr>
              <w:t>«Двигательная активность в детском саду»</w:t>
            </w:r>
          </w:p>
        </w:tc>
        <w:tc>
          <w:tcPr>
            <w:tcW w:w="7512" w:type="dxa"/>
          </w:tcPr>
          <w:p w:rsidR="00C52E5C" w:rsidRPr="00584A7F" w:rsidRDefault="00C52E5C" w:rsidP="00AA5E60">
            <w:pPr>
              <w:jc w:val="both"/>
              <w:rPr>
                <w:sz w:val="16"/>
                <w:szCs w:val="16"/>
              </w:rPr>
            </w:pPr>
            <w:r w:rsidRPr="00584A7F">
              <w:rPr>
                <w:sz w:val="16"/>
                <w:szCs w:val="16"/>
              </w:rPr>
              <w:t xml:space="preserve">хождение по «дорожкам здоровья» – профилактика плоскостопия и ОРЗ </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В.Г.Алямовская</w:t>
            </w:r>
          </w:p>
        </w:tc>
        <w:tc>
          <w:tcPr>
            <w:tcW w:w="5954" w:type="dxa"/>
          </w:tcPr>
          <w:p w:rsidR="00C52E5C" w:rsidRPr="00584A7F" w:rsidRDefault="00C52E5C" w:rsidP="00AA5E60">
            <w:pPr>
              <w:rPr>
                <w:sz w:val="16"/>
                <w:szCs w:val="16"/>
              </w:rPr>
            </w:pPr>
            <w:r w:rsidRPr="00584A7F">
              <w:rPr>
                <w:sz w:val="16"/>
                <w:szCs w:val="16"/>
              </w:rPr>
              <w:t>«Как воспитать здорового ребенка» авторская программа</w:t>
            </w:r>
          </w:p>
        </w:tc>
        <w:tc>
          <w:tcPr>
            <w:tcW w:w="7512" w:type="dxa"/>
          </w:tcPr>
          <w:p w:rsidR="00C52E5C" w:rsidRPr="00584A7F" w:rsidRDefault="00C52E5C" w:rsidP="00AA5E60">
            <w:pPr>
              <w:jc w:val="both"/>
              <w:rPr>
                <w:sz w:val="16"/>
                <w:szCs w:val="16"/>
              </w:rPr>
            </w:pPr>
            <w:r w:rsidRPr="00584A7F">
              <w:rPr>
                <w:sz w:val="16"/>
                <w:szCs w:val="16"/>
              </w:rPr>
              <w:t>оздоровительный бег на воздухе в среднем темпе, закаливание «Обширное умывание». Комплексы гимнастики после дневного сна– для поднятия мышечного тонуса, профилактики нарушений осанки</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Т.А. Тарасова</w:t>
            </w:r>
          </w:p>
        </w:tc>
        <w:tc>
          <w:tcPr>
            <w:tcW w:w="5954" w:type="dxa"/>
          </w:tcPr>
          <w:p w:rsidR="00C52E5C" w:rsidRPr="00584A7F" w:rsidRDefault="00C52E5C" w:rsidP="00AA5E60">
            <w:pPr>
              <w:rPr>
                <w:sz w:val="16"/>
                <w:szCs w:val="16"/>
              </w:rPr>
            </w:pPr>
            <w:r w:rsidRPr="00584A7F">
              <w:rPr>
                <w:sz w:val="16"/>
                <w:szCs w:val="16"/>
              </w:rPr>
              <w:t>методических рекомендаций для руководителей и педагогов ДОУ «Контроль физического состояния детей дошкольного возраста»</w:t>
            </w:r>
          </w:p>
        </w:tc>
        <w:tc>
          <w:tcPr>
            <w:tcW w:w="7512" w:type="dxa"/>
          </w:tcPr>
          <w:p w:rsidR="00C52E5C" w:rsidRPr="00584A7F" w:rsidRDefault="00C52E5C" w:rsidP="00AA5E60">
            <w:pPr>
              <w:jc w:val="both"/>
              <w:rPr>
                <w:sz w:val="16"/>
                <w:szCs w:val="16"/>
              </w:rPr>
            </w:pPr>
            <w:r w:rsidRPr="00584A7F">
              <w:rPr>
                <w:sz w:val="16"/>
                <w:szCs w:val="16"/>
              </w:rPr>
              <w:t>мониторинг физического развития детей 2-4 лет</w:t>
            </w:r>
          </w:p>
        </w:tc>
      </w:tr>
      <w:tr w:rsidR="00C52E5C" w:rsidRPr="00584A7F" w:rsidTr="00AA5E60">
        <w:tc>
          <w:tcPr>
            <w:tcW w:w="1276" w:type="dxa"/>
          </w:tcPr>
          <w:p w:rsidR="00C52E5C" w:rsidRPr="00584A7F" w:rsidRDefault="00C52E5C" w:rsidP="00AA5E60">
            <w:pPr>
              <w:jc w:val="both"/>
              <w:rPr>
                <w:sz w:val="16"/>
                <w:szCs w:val="16"/>
              </w:rPr>
            </w:pPr>
            <w:r w:rsidRPr="00584A7F">
              <w:rPr>
                <w:sz w:val="16"/>
                <w:szCs w:val="16"/>
              </w:rPr>
              <w:t>Г.Лескова, Н.Ноткина</w:t>
            </w:r>
          </w:p>
        </w:tc>
        <w:tc>
          <w:tcPr>
            <w:tcW w:w="5954" w:type="dxa"/>
          </w:tcPr>
          <w:p w:rsidR="00C52E5C" w:rsidRPr="00584A7F" w:rsidRDefault="00C52E5C" w:rsidP="00144B61">
            <w:pPr>
              <w:widowControl/>
              <w:numPr>
                <w:ilvl w:val="0"/>
                <w:numId w:val="16"/>
              </w:numPr>
              <w:suppressAutoHyphens w:val="0"/>
              <w:autoSpaceDE/>
              <w:ind w:left="0"/>
              <w:rPr>
                <w:sz w:val="16"/>
                <w:szCs w:val="16"/>
              </w:rPr>
            </w:pPr>
            <w:r w:rsidRPr="00584A7F">
              <w:rPr>
                <w:sz w:val="16"/>
                <w:szCs w:val="16"/>
              </w:rPr>
              <w:t xml:space="preserve">Методика по Лесковой, Ноткиной </w:t>
            </w:r>
          </w:p>
          <w:p w:rsidR="00C52E5C" w:rsidRPr="00584A7F" w:rsidRDefault="00C52E5C" w:rsidP="00AA5E60">
            <w:pPr>
              <w:rPr>
                <w:sz w:val="16"/>
                <w:szCs w:val="16"/>
              </w:rPr>
            </w:pPr>
            <w:r w:rsidRPr="00584A7F">
              <w:rPr>
                <w:sz w:val="16"/>
                <w:szCs w:val="16"/>
              </w:rPr>
              <w:t xml:space="preserve"> (Ленинградский педагогический институт им.Герцена.)</w:t>
            </w:r>
          </w:p>
          <w:p w:rsidR="00C52E5C" w:rsidRPr="00584A7F" w:rsidRDefault="00C52E5C" w:rsidP="00144B61">
            <w:pPr>
              <w:widowControl/>
              <w:numPr>
                <w:ilvl w:val="0"/>
                <w:numId w:val="16"/>
              </w:numPr>
              <w:suppressAutoHyphens w:val="0"/>
              <w:autoSpaceDE/>
              <w:ind w:left="0"/>
              <w:rPr>
                <w:sz w:val="16"/>
                <w:szCs w:val="16"/>
              </w:rPr>
            </w:pPr>
            <w:r w:rsidRPr="00584A7F">
              <w:rPr>
                <w:sz w:val="16"/>
                <w:szCs w:val="16"/>
              </w:rPr>
              <w:t>Общероссийская система мониторинга физического развития детей. (Утверждено Постановлением Правительства РФ 29.12.2001 г. № 916)</w:t>
            </w:r>
          </w:p>
        </w:tc>
        <w:tc>
          <w:tcPr>
            <w:tcW w:w="7512" w:type="dxa"/>
          </w:tcPr>
          <w:p w:rsidR="00C52E5C" w:rsidRPr="00584A7F" w:rsidRDefault="00C52E5C" w:rsidP="00AA5E60">
            <w:pPr>
              <w:jc w:val="both"/>
              <w:rPr>
                <w:sz w:val="16"/>
                <w:szCs w:val="16"/>
              </w:rPr>
            </w:pPr>
            <w:r w:rsidRPr="00584A7F">
              <w:rPr>
                <w:sz w:val="16"/>
                <w:szCs w:val="16"/>
              </w:rPr>
              <w:t>Мониторинг физической подготовленности и физических качеств детей 4-7 лет.</w:t>
            </w:r>
          </w:p>
        </w:tc>
      </w:tr>
      <w:tr w:rsidR="00C52E5C" w:rsidRPr="00584A7F" w:rsidTr="00AA5E60">
        <w:tc>
          <w:tcPr>
            <w:tcW w:w="1276" w:type="dxa"/>
          </w:tcPr>
          <w:p w:rsidR="00C52E5C" w:rsidRPr="00584A7F" w:rsidRDefault="00C52E5C" w:rsidP="00AA5E60">
            <w:pPr>
              <w:rPr>
                <w:sz w:val="16"/>
                <w:szCs w:val="16"/>
              </w:rPr>
            </w:pPr>
            <w:r w:rsidRPr="00584A7F">
              <w:rPr>
                <w:sz w:val="16"/>
                <w:szCs w:val="16"/>
              </w:rPr>
              <w:t xml:space="preserve">Т.И.Доронова  </w:t>
            </w:r>
          </w:p>
        </w:tc>
        <w:tc>
          <w:tcPr>
            <w:tcW w:w="5954" w:type="dxa"/>
          </w:tcPr>
          <w:p w:rsidR="00C52E5C" w:rsidRPr="00584A7F" w:rsidRDefault="00C52E5C" w:rsidP="00AA5E60">
            <w:pPr>
              <w:jc w:val="both"/>
              <w:rPr>
                <w:sz w:val="16"/>
                <w:szCs w:val="16"/>
              </w:rPr>
            </w:pPr>
            <w:r w:rsidRPr="00584A7F">
              <w:rPr>
                <w:sz w:val="16"/>
                <w:szCs w:val="16"/>
              </w:rPr>
              <w:t>«Радуга» Программа, методические рекомендации,</w:t>
            </w:r>
            <w:r w:rsidRPr="00584A7F">
              <w:rPr>
                <w:bCs/>
                <w:sz w:val="16"/>
                <w:szCs w:val="16"/>
              </w:rPr>
              <w:t xml:space="preserve"> Рекомендована Министерством Образования РФ для обучения детей дошкольного возраста</w:t>
            </w:r>
          </w:p>
        </w:tc>
        <w:tc>
          <w:tcPr>
            <w:tcW w:w="7512" w:type="dxa"/>
          </w:tcPr>
          <w:p w:rsidR="00C52E5C" w:rsidRPr="00584A7F" w:rsidRDefault="00C52E5C" w:rsidP="00AA5E60">
            <w:pPr>
              <w:jc w:val="both"/>
              <w:rPr>
                <w:sz w:val="16"/>
                <w:szCs w:val="16"/>
              </w:rPr>
            </w:pPr>
            <w:r w:rsidRPr="00584A7F">
              <w:rPr>
                <w:sz w:val="16"/>
                <w:szCs w:val="16"/>
              </w:rPr>
              <w:t>«полочка красоты»,</w:t>
            </w:r>
          </w:p>
          <w:p w:rsidR="00C52E5C" w:rsidRPr="00584A7F" w:rsidRDefault="00C52E5C" w:rsidP="00AA5E60">
            <w:pPr>
              <w:jc w:val="both"/>
              <w:rPr>
                <w:sz w:val="16"/>
                <w:szCs w:val="16"/>
              </w:rPr>
            </w:pPr>
            <w:r w:rsidRPr="00584A7F">
              <w:rPr>
                <w:sz w:val="16"/>
                <w:szCs w:val="16"/>
              </w:rPr>
              <w:t>альбомы насмотренности, «Театральная пятница»</w:t>
            </w:r>
          </w:p>
        </w:tc>
      </w:tr>
      <w:tr w:rsidR="00C52E5C" w:rsidRPr="00584A7F" w:rsidTr="00AA5E60">
        <w:tc>
          <w:tcPr>
            <w:tcW w:w="1276" w:type="dxa"/>
          </w:tcPr>
          <w:p w:rsidR="00C52E5C" w:rsidRPr="00584A7F" w:rsidRDefault="00C52E5C" w:rsidP="00AA5E60">
            <w:pPr>
              <w:rPr>
                <w:sz w:val="16"/>
                <w:szCs w:val="16"/>
              </w:rPr>
            </w:pPr>
            <w:r w:rsidRPr="00584A7F">
              <w:rPr>
                <w:sz w:val="16"/>
                <w:szCs w:val="16"/>
              </w:rPr>
              <w:t>Т.А. Ткаченко</w:t>
            </w:r>
          </w:p>
        </w:tc>
        <w:tc>
          <w:tcPr>
            <w:tcW w:w="5954" w:type="dxa"/>
          </w:tcPr>
          <w:p w:rsidR="00C52E5C" w:rsidRPr="00584A7F" w:rsidRDefault="00C52E5C" w:rsidP="00AA5E60">
            <w:pPr>
              <w:jc w:val="both"/>
              <w:rPr>
                <w:sz w:val="16"/>
                <w:szCs w:val="16"/>
              </w:rPr>
            </w:pPr>
            <w:r w:rsidRPr="00584A7F">
              <w:rPr>
                <w:sz w:val="16"/>
                <w:szCs w:val="16"/>
              </w:rPr>
              <w:t xml:space="preserve">«Схемы для составления дошкольниками описательных и сравнительных рассказов» пособие для логопедов и воспитателей ДОУ </w:t>
            </w:r>
          </w:p>
        </w:tc>
        <w:tc>
          <w:tcPr>
            <w:tcW w:w="7512" w:type="dxa"/>
          </w:tcPr>
          <w:p w:rsidR="00C52E5C" w:rsidRPr="00584A7F" w:rsidRDefault="00C52E5C" w:rsidP="00AA5E60">
            <w:pPr>
              <w:jc w:val="both"/>
              <w:rPr>
                <w:sz w:val="16"/>
                <w:szCs w:val="16"/>
              </w:rPr>
            </w:pPr>
            <w:r w:rsidRPr="00584A7F">
              <w:rPr>
                <w:sz w:val="16"/>
                <w:szCs w:val="16"/>
              </w:rPr>
              <w:t>Опорные схемы при составлении описательных рассказов</w:t>
            </w:r>
            <w:r w:rsidRPr="00584A7F">
              <w:rPr>
                <w:b/>
                <w:sz w:val="16"/>
                <w:szCs w:val="16"/>
              </w:rPr>
              <w:t xml:space="preserve">, </w:t>
            </w:r>
            <w:r w:rsidRPr="00584A7F">
              <w:rPr>
                <w:sz w:val="16"/>
                <w:szCs w:val="16"/>
              </w:rPr>
              <w:t>звуковые символыпри подготовке к обучению грамоте</w:t>
            </w:r>
          </w:p>
        </w:tc>
      </w:tr>
      <w:tr w:rsidR="00C52E5C" w:rsidRPr="00584A7F" w:rsidTr="00AA5E60">
        <w:tc>
          <w:tcPr>
            <w:tcW w:w="1276" w:type="dxa"/>
          </w:tcPr>
          <w:p w:rsidR="00C52E5C" w:rsidRPr="00584A7F" w:rsidRDefault="00C52E5C" w:rsidP="00AA5E60">
            <w:pPr>
              <w:rPr>
                <w:sz w:val="16"/>
                <w:szCs w:val="16"/>
              </w:rPr>
            </w:pPr>
            <w:r w:rsidRPr="00584A7F">
              <w:rPr>
                <w:sz w:val="16"/>
                <w:szCs w:val="16"/>
              </w:rPr>
              <w:t>М.Ф. Фомичева</w:t>
            </w:r>
          </w:p>
        </w:tc>
        <w:tc>
          <w:tcPr>
            <w:tcW w:w="5954" w:type="dxa"/>
          </w:tcPr>
          <w:p w:rsidR="00C52E5C" w:rsidRPr="00584A7F" w:rsidRDefault="00C52E5C" w:rsidP="00AA5E60">
            <w:pPr>
              <w:jc w:val="both"/>
              <w:rPr>
                <w:sz w:val="16"/>
                <w:szCs w:val="16"/>
              </w:rPr>
            </w:pPr>
            <w:r w:rsidRPr="00584A7F">
              <w:rPr>
                <w:sz w:val="16"/>
                <w:szCs w:val="16"/>
              </w:rPr>
              <w:t>«Воспитание у детей правильного произношения»</w:t>
            </w:r>
          </w:p>
        </w:tc>
        <w:tc>
          <w:tcPr>
            <w:tcW w:w="7512" w:type="dxa"/>
          </w:tcPr>
          <w:p w:rsidR="00C52E5C" w:rsidRPr="00584A7F" w:rsidRDefault="00C52E5C" w:rsidP="00AA5E60">
            <w:pPr>
              <w:jc w:val="both"/>
              <w:rPr>
                <w:sz w:val="16"/>
                <w:szCs w:val="16"/>
              </w:rPr>
            </w:pPr>
            <w:r w:rsidRPr="00584A7F">
              <w:rPr>
                <w:sz w:val="16"/>
                <w:szCs w:val="16"/>
              </w:rPr>
              <w:t>Система работы по воспитанию правильного произношения у детей, рекомендации по индивидуальной работе с детьми, имеющим недостатки речи.</w:t>
            </w:r>
          </w:p>
        </w:tc>
      </w:tr>
      <w:tr w:rsidR="00C52E5C" w:rsidRPr="00584A7F" w:rsidTr="00AA5E60">
        <w:tc>
          <w:tcPr>
            <w:tcW w:w="1276" w:type="dxa"/>
          </w:tcPr>
          <w:p w:rsidR="00C52E5C" w:rsidRPr="00584A7F" w:rsidRDefault="00C52E5C" w:rsidP="00AA5E60">
            <w:pPr>
              <w:rPr>
                <w:sz w:val="16"/>
                <w:szCs w:val="16"/>
              </w:rPr>
            </w:pPr>
            <w:r w:rsidRPr="00584A7F">
              <w:rPr>
                <w:sz w:val="16"/>
                <w:szCs w:val="16"/>
              </w:rPr>
              <w:t>Н.В. Нищева</w:t>
            </w:r>
          </w:p>
        </w:tc>
        <w:tc>
          <w:tcPr>
            <w:tcW w:w="5954" w:type="dxa"/>
          </w:tcPr>
          <w:p w:rsidR="00C52E5C" w:rsidRPr="00584A7F" w:rsidRDefault="00C52E5C" w:rsidP="00AA5E60">
            <w:pPr>
              <w:jc w:val="both"/>
              <w:rPr>
                <w:sz w:val="16"/>
                <w:szCs w:val="16"/>
              </w:rPr>
            </w:pPr>
            <w:r w:rsidRPr="00584A7F">
              <w:rPr>
                <w:sz w:val="16"/>
                <w:szCs w:val="16"/>
              </w:rPr>
              <w:t>«Будем говорить правильно» Дидактический материал для коррекции нарушения звукопроизношения»</w:t>
            </w:r>
          </w:p>
        </w:tc>
        <w:tc>
          <w:tcPr>
            <w:tcW w:w="7512" w:type="dxa"/>
          </w:tcPr>
          <w:p w:rsidR="00C52E5C" w:rsidRPr="00584A7F" w:rsidRDefault="00C52E5C" w:rsidP="00AA5E60">
            <w:pPr>
              <w:jc w:val="both"/>
              <w:rPr>
                <w:sz w:val="16"/>
                <w:szCs w:val="16"/>
              </w:rPr>
            </w:pPr>
            <w:r w:rsidRPr="00584A7F">
              <w:rPr>
                <w:sz w:val="16"/>
                <w:szCs w:val="16"/>
              </w:rPr>
              <w:t>Упражнения для автоматизации и дифференциации звуков, произношение которых вызывает набольшие трудности у детей.</w:t>
            </w:r>
          </w:p>
        </w:tc>
      </w:tr>
      <w:tr w:rsidR="00C52E5C" w:rsidRPr="00584A7F" w:rsidTr="00AA5E60">
        <w:tc>
          <w:tcPr>
            <w:tcW w:w="1276" w:type="dxa"/>
          </w:tcPr>
          <w:p w:rsidR="00C52E5C" w:rsidRPr="00584A7F" w:rsidRDefault="00C52E5C" w:rsidP="00AA5E60">
            <w:pPr>
              <w:rPr>
                <w:sz w:val="16"/>
                <w:szCs w:val="16"/>
              </w:rPr>
            </w:pPr>
            <w:r w:rsidRPr="00584A7F">
              <w:rPr>
                <w:sz w:val="16"/>
                <w:szCs w:val="16"/>
              </w:rPr>
              <w:t>Е.В.Гончарова</w:t>
            </w:r>
          </w:p>
        </w:tc>
        <w:tc>
          <w:tcPr>
            <w:tcW w:w="5954" w:type="dxa"/>
          </w:tcPr>
          <w:p w:rsidR="00C52E5C" w:rsidRPr="00584A7F" w:rsidRDefault="00C52E5C" w:rsidP="00AA5E60">
            <w:pPr>
              <w:jc w:val="both"/>
              <w:rPr>
                <w:sz w:val="16"/>
                <w:szCs w:val="16"/>
              </w:rPr>
            </w:pPr>
            <w:r w:rsidRPr="00584A7F">
              <w:rPr>
                <w:sz w:val="16"/>
                <w:szCs w:val="16"/>
              </w:rPr>
              <w:t>Экология для малышей</w:t>
            </w:r>
          </w:p>
        </w:tc>
        <w:tc>
          <w:tcPr>
            <w:tcW w:w="7512" w:type="dxa"/>
          </w:tcPr>
          <w:p w:rsidR="00C52E5C" w:rsidRPr="00584A7F" w:rsidRDefault="00C52E5C" w:rsidP="00AA5E60">
            <w:pPr>
              <w:jc w:val="both"/>
              <w:rPr>
                <w:sz w:val="16"/>
                <w:szCs w:val="16"/>
              </w:rPr>
            </w:pPr>
            <w:r w:rsidRPr="00584A7F">
              <w:rPr>
                <w:sz w:val="16"/>
                <w:szCs w:val="16"/>
              </w:rPr>
              <w:t>«Где мы живем»</w:t>
            </w:r>
          </w:p>
          <w:p w:rsidR="00C52E5C" w:rsidRPr="00584A7F" w:rsidRDefault="00C52E5C" w:rsidP="00AA5E60">
            <w:pPr>
              <w:jc w:val="both"/>
              <w:rPr>
                <w:sz w:val="16"/>
                <w:szCs w:val="16"/>
              </w:rPr>
            </w:pPr>
            <w:r w:rsidRPr="00584A7F">
              <w:rPr>
                <w:sz w:val="16"/>
                <w:szCs w:val="16"/>
              </w:rPr>
              <w:t>«Природа и человек в условиях ХМАО»</w:t>
            </w:r>
          </w:p>
        </w:tc>
      </w:tr>
    </w:tbl>
    <w:p w:rsidR="00C52E5C" w:rsidRPr="00584A7F" w:rsidRDefault="00C52E5C" w:rsidP="00C52E5C">
      <w:pPr>
        <w:jc w:val="center"/>
        <w:rPr>
          <w:b/>
          <w:sz w:val="18"/>
          <w:szCs w:val="1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4"/>
        <w:gridCol w:w="11646"/>
      </w:tblGrid>
      <w:tr w:rsidR="00C52E5C" w:rsidRPr="00584A7F" w:rsidTr="00AA5E60">
        <w:tc>
          <w:tcPr>
            <w:tcW w:w="14850" w:type="dxa"/>
            <w:gridSpan w:val="2"/>
            <w:shd w:val="clear" w:color="auto" w:fill="auto"/>
          </w:tcPr>
          <w:p w:rsidR="00C52E5C" w:rsidRPr="00584A7F" w:rsidRDefault="00C52E5C" w:rsidP="00AA5E60">
            <w:pPr>
              <w:rPr>
                <w:sz w:val="24"/>
                <w:szCs w:val="24"/>
              </w:rPr>
            </w:pPr>
            <w:r w:rsidRPr="00584A7F">
              <w:rPr>
                <w:b/>
              </w:rPr>
              <w:t>Реализация программы  дополнительного образования</w:t>
            </w:r>
          </w:p>
        </w:tc>
      </w:tr>
      <w:tr w:rsidR="00C52E5C" w:rsidRPr="00584A7F" w:rsidTr="00AA5E60">
        <w:tc>
          <w:tcPr>
            <w:tcW w:w="3204" w:type="dxa"/>
            <w:shd w:val="clear" w:color="auto" w:fill="auto"/>
          </w:tcPr>
          <w:p w:rsidR="00C52E5C" w:rsidRPr="00584A7F" w:rsidRDefault="00C52E5C" w:rsidP="00AA5E60">
            <w:pPr>
              <w:rPr>
                <w:b/>
              </w:rPr>
            </w:pPr>
            <w:r w:rsidRPr="00584A7F">
              <w:rPr>
                <w:b/>
              </w:rPr>
              <w:t>Цель</w:t>
            </w:r>
          </w:p>
        </w:tc>
        <w:tc>
          <w:tcPr>
            <w:tcW w:w="11646" w:type="dxa"/>
            <w:shd w:val="clear" w:color="auto" w:fill="auto"/>
          </w:tcPr>
          <w:p w:rsidR="00C52E5C" w:rsidRPr="00584A7F" w:rsidRDefault="00C52E5C" w:rsidP="00AA5E60">
            <w:pPr>
              <w:rPr>
                <w:b/>
              </w:rPr>
            </w:pPr>
            <w:r w:rsidRPr="00584A7F">
              <w:rPr>
                <w:b/>
              </w:rPr>
              <w:t>Задачи</w:t>
            </w:r>
          </w:p>
        </w:tc>
      </w:tr>
      <w:tr w:rsidR="00C52E5C" w:rsidRPr="00584A7F" w:rsidTr="00AA5E60">
        <w:tc>
          <w:tcPr>
            <w:tcW w:w="3204" w:type="dxa"/>
            <w:shd w:val="clear" w:color="auto" w:fill="auto"/>
          </w:tcPr>
          <w:p w:rsidR="00C52E5C" w:rsidRPr="00584A7F" w:rsidRDefault="00C52E5C" w:rsidP="00AA5E60">
            <w:pPr>
              <w:jc w:val="both"/>
              <w:rPr>
                <w:b/>
                <w:sz w:val="16"/>
                <w:szCs w:val="16"/>
              </w:rPr>
            </w:pPr>
            <w:r w:rsidRPr="00584A7F">
              <w:rPr>
                <w:sz w:val="16"/>
                <w:szCs w:val="16"/>
              </w:rPr>
              <w:t>Развитие интереса у детей раннего возраста (2г.-3г.) к изодеятельности через нетрадиционные способы рисования.</w:t>
            </w:r>
          </w:p>
        </w:tc>
        <w:tc>
          <w:tcPr>
            <w:tcW w:w="11646" w:type="dxa"/>
            <w:shd w:val="clear" w:color="auto" w:fill="auto"/>
          </w:tcPr>
          <w:p w:rsidR="00C52E5C" w:rsidRPr="00584A7F" w:rsidRDefault="00C52E5C" w:rsidP="00AA5E60">
            <w:pPr>
              <w:pStyle w:val="a4"/>
              <w:jc w:val="both"/>
              <w:rPr>
                <w:rFonts w:ascii="Times New Roman" w:hAnsi="Times New Roman"/>
                <w:sz w:val="16"/>
                <w:szCs w:val="16"/>
                <w:lang w:val="ru-RU"/>
              </w:rPr>
            </w:pPr>
            <w:r w:rsidRPr="00584A7F">
              <w:rPr>
                <w:rFonts w:ascii="Times New Roman" w:hAnsi="Times New Roman"/>
                <w:sz w:val="16"/>
                <w:szCs w:val="16"/>
                <w:lang w:val="ru-RU"/>
              </w:rPr>
              <w:t>1.Познакомить детей с нетрадиционной изобразительной техникой рисования.</w:t>
            </w:r>
          </w:p>
          <w:p w:rsidR="00C52E5C" w:rsidRPr="00584A7F" w:rsidRDefault="00C52E5C" w:rsidP="00AA5E60">
            <w:pPr>
              <w:pStyle w:val="a4"/>
              <w:jc w:val="both"/>
              <w:rPr>
                <w:rFonts w:ascii="Times New Roman" w:hAnsi="Times New Roman"/>
                <w:sz w:val="16"/>
                <w:szCs w:val="16"/>
                <w:lang w:val="ru-RU"/>
              </w:rPr>
            </w:pPr>
            <w:r w:rsidRPr="00584A7F">
              <w:rPr>
                <w:rFonts w:ascii="Times New Roman" w:hAnsi="Times New Roman"/>
                <w:sz w:val="16"/>
                <w:szCs w:val="16"/>
                <w:lang w:val="ru-RU"/>
              </w:rPr>
              <w:t>2.Обогащать чувственный опыт ребенка через цветовосприятияе.</w:t>
            </w:r>
          </w:p>
          <w:p w:rsidR="00C52E5C" w:rsidRPr="00584A7F" w:rsidRDefault="00C52E5C" w:rsidP="00AA5E60">
            <w:pPr>
              <w:jc w:val="both"/>
              <w:rPr>
                <w:sz w:val="16"/>
                <w:szCs w:val="16"/>
              </w:rPr>
            </w:pPr>
            <w:r w:rsidRPr="00584A7F">
              <w:rPr>
                <w:sz w:val="16"/>
                <w:szCs w:val="16"/>
              </w:rPr>
              <w:t>3.Воспитывать интерес к изодеятельности.</w:t>
            </w:r>
          </w:p>
        </w:tc>
      </w:tr>
    </w:tbl>
    <w:p w:rsidR="00C52E5C" w:rsidRPr="00584A7F" w:rsidRDefault="00C52E5C" w:rsidP="00C52E5C">
      <w:pPr>
        <w:jc w:val="center"/>
        <w:rPr>
          <w:b/>
          <w:sz w:val="18"/>
          <w:szCs w:val="18"/>
        </w:rPr>
      </w:pPr>
    </w:p>
    <w:p w:rsidR="00C52E5C" w:rsidRPr="00584A7F" w:rsidRDefault="00C52E5C" w:rsidP="00C52E5C">
      <w:pPr>
        <w:jc w:val="center"/>
        <w:rPr>
          <w:rFonts w:eastAsia="Calibri"/>
          <w:b/>
          <w:bCs/>
          <w:sz w:val="18"/>
          <w:szCs w:val="18"/>
        </w:rPr>
      </w:pPr>
      <w:r w:rsidRPr="00584A7F">
        <w:rPr>
          <w:b/>
          <w:sz w:val="18"/>
          <w:szCs w:val="18"/>
        </w:rPr>
        <w:t>3.3.</w:t>
      </w:r>
      <w:r w:rsidRPr="00584A7F">
        <w:rPr>
          <w:rFonts w:eastAsia="Calibri"/>
          <w:b/>
          <w:bCs/>
          <w:sz w:val="18"/>
          <w:szCs w:val="18"/>
        </w:rPr>
        <w:t xml:space="preserve"> Планирование образовательной деятельности</w:t>
      </w:r>
    </w:p>
    <w:p w:rsidR="00C52E5C" w:rsidRPr="00584A7F" w:rsidRDefault="00C52E5C" w:rsidP="00C52E5C">
      <w:pPr>
        <w:ind w:firstLine="708"/>
        <w:jc w:val="both"/>
        <w:rPr>
          <w:sz w:val="18"/>
          <w:szCs w:val="18"/>
        </w:rPr>
      </w:pPr>
    </w:p>
    <w:p w:rsidR="00C52E5C" w:rsidRPr="00584A7F" w:rsidRDefault="00C52E5C" w:rsidP="00C52E5C">
      <w:pPr>
        <w:ind w:firstLine="708"/>
        <w:jc w:val="both"/>
        <w:rPr>
          <w:sz w:val="18"/>
          <w:szCs w:val="18"/>
        </w:rPr>
      </w:pPr>
      <w:r w:rsidRPr="00584A7F">
        <w:rPr>
          <w:sz w:val="18"/>
          <w:szCs w:val="18"/>
        </w:rPr>
        <w:t xml:space="preserve">В основу организации образовательного процесса определен комплексно – тематический принцип, разработанный в соответствии с возрастом воспитанников, основными направлениями их развития, спецификой дошкольного образовательного учреждения и программой «От рождения до школы», включает время, отведенное на: </w:t>
      </w:r>
    </w:p>
    <w:p w:rsidR="00C52E5C" w:rsidRPr="00584A7F" w:rsidRDefault="00C52E5C" w:rsidP="00C52E5C">
      <w:pPr>
        <w:jc w:val="both"/>
        <w:rPr>
          <w:sz w:val="18"/>
          <w:szCs w:val="18"/>
        </w:rPr>
      </w:pPr>
      <w:r w:rsidRPr="00584A7F">
        <w:rPr>
          <w:sz w:val="18"/>
          <w:szCs w:val="18"/>
        </w:rPr>
        <w:t>- непосредственно - образовательную деятельность;</w:t>
      </w:r>
    </w:p>
    <w:p w:rsidR="00C52E5C" w:rsidRPr="00584A7F" w:rsidRDefault="00C52E5C" w:rsidP="00C52E5C">
      <w:pPr>
        <w:jc w:val="both"/>
        <w:rPr>
          <w:sz w:val="18"/>
          <w:szCs w:val="18"/>
        </w:rPr>
      </w:pPr>
      <w:r w:rsidRPr="00584A7F">
        <w:rPr>
          <w:sz w:val="18"/>
          <w:szCs w:val="18"/>
        </w:rPr>
        <w:t>- образовательную деятельность, осуществляемую в процессе организации различных сферах детской деятельности (социально-коммуникативного, познавательного, речевого, художественно-эстетического и физического развития детей на фоне их эмоционального благополучия);</w:t>
      </w:r>
    </w:p>
    <w:p w:rsidR="00C52E5C" w:rsidRPr="00584A7F" w:rsidRDefault="00C52E5C" w:rsidP="00C52E5C">
      <w:pPr>
        <w:jc w:val="both"/>
        <w:rPr>
          <w:sz w:val="18"/>
          <w:szCs w:val="18"/>
        </w:rPr>
      </w:pPr>
      <w:r w:rsidRPr="00584A7F">
        <w:rPr>
          <w:sz w:val="18"/>
          <w:szCs w:val="18"/>
        </w:rPr>
        <w:t>- образовательную деятельность, осуществляемую в ходе режимных моментов;</w:t>
      </w:r>
    </w:p>
    <w:p w:rsidR="00C52E5C" w:rsidRPr="00584A7F" w:rsidRDefault="00C52E5C" w:rsidP="00C52E5C">
      <w:pPr>
        <w:jc w:val="both"/>
        <w:rPr>
          <w:sz w:val="18"/>
          <w:szCs w:val="18"/>
        </w:rPr>
      </w:pPr>
      <w:r w:rsidRPr="00584A7F">
        <w:rPr>
          <w:sz w:val="18"/>
          <w:szCs w:val="18"/>
        </w:rPr>
        <w:t>- самостоятельную деятельность;</w:t>
      </w:r>
    </w:p>
    <w:p w:rsidR="00C52E5C" w:rsidRPr="00584A7F" w:rsidRDefault="00C52E5C" w:rsidP="00C52E5C">
      <w:pPr>
        <w:jc w:val="both"/>
        <w:rPr>
          <w:sz w:val="18"/>
          <w:szCs w:val="18"/>
        </w:rPr>
      </w:pPr>
      <w:r w:rsidRPr="00584A7F">
        <w:rPr>
          <w:sz w:val="18"/>
          <w:szCs w:val="18"/>
        </w:rPr>
        <w:t>- взаимодействие с семьями детей.</w:t>
      </w:r>
    </w:p>
    <w:p w:rsidR="00C52E5C" w:rsidRPr="00584A7F" w:rsidRDefault="00C52E5C" w:rsidP="00C52E5C">
      <w:pPr>
        <w:ind w:firstLine="708"/>
        <w:jc w:val="both"/>
        <w:rPr>
          <w:sz w:val="18"/>
          <w:szCs w:val="18"/>
        </w:rPr>
      </w:pPr>
      <w:r w:rsidRPr="00584A7F">
        <w:rPr>
          <w:sz w:val="18"/>
          <w:szCs w:val="18"/>
        </w:rPr>
        <w:t>Жесткое регламентирование образовательного процесса не обязательно, допускается гибкое планирование деятельности в группе, исходя из особенностей Программы, условий образовательной деятельности, потребностей, возможностей и готовностей, интересов и инициатив воспитанников и их семей.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 – пространственной среды.</w:t>
      </w:r>
    </w:p>
    <w:p w:rsidR="00C52E5C" w:rsidRPr="00584A7F" w:rsidRDefault="00C52E5C" w:rsidP="00C52E5C">
      <w:pPr>
        <w:jc w:val="center"/>
        <w:rPr>
          <w:b/>
        </w:rPr>
      </w:pPr>
    </w:p>
    <w:p w:rsidR="00C52E5C" w:rsidRDefault="00C52E5C" w:rsidP="00C52E5C">
      <w:pPr>
        <w:jc w:val="center"/>
        <w:rPr>
          <w:b/>
        </w:rPr>
      </w:pPr>
    </w:p>
    <w:p w:rsidR="00C52E5C" w:rsidRPr="00584A7F" w:rsidRDefault="00C52E5C" w:rsidP="00C52E5C">
      <w:pPr>
        <w:jc w:val="center"/>
        <w:rPr>
          <w:b/>
        </w:rPr>
      </w:pPr>
      <w:r w:rsidRPr="00584A7F">
        <w:rPr>
          <w:b/>
        </w:rPr>
        <w:t>3.3.1. Проектирование образовательного процесса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245"/>
        <w:gridCol w:w="3119"/>
        <w:gridCol w:w="3969"/>
      </w:tblGrid>
      <w:tr w:rsidR="00C52E5C" w:rsidRPr="00584A7F" w:rsidTr="00AA5E60">
        <w:trPr>
          <w:trHeight w:val="610"/>
        </w:trPr>
        <w:tc>
          <w:tcPr>
            <w:tcW w:w="2268" w:type="dxa"/>
          </w:tcPr>
          <w:p w:rsidR="00C52E5C" w:rsidRPr="00584A7F" w:rsidRDefault="00C52E5C" w:rsidP="00AA5E60">
            <w:pPr>
              <w:rPr>
                <w:bCs/>
                <w:sz w:val="16"/>
              </w:rPr>
            </w:pPr>
            <w:r w:rsidRPr="00584A7F">
              <w:rPr>
                <w:bCs/>
                <w:sz w:val="16"/>
              </w:rPr>
              <w:t>№</w:t>
            </w:r>
          </w:p>
        </w:tc>
        <w:tc>
          <w:tcPr>
            <w:tcW w:w="5245" w:type="dxa"/>
          </w:tcPr>
          <w:p w:rsidR="00C52E5C" w:rsidRPr="00584A7F" w:rsidRDefault="00C52E5C" w:rsidP="00AA5E60">
            <w:pPr>
              <w:jc w:val="both"/>
              <w:rPr>
                <w:bCs/>
                <w:sz w:val="16"/>
              </w:rPr>
            </w:pPr>
            <w:r w:rsidRPr="00584A7F">
              <w:rPr>
                <w:bCs/>
                <w:sz w:val="16"/>
              </w:rPr>
              <w:t xml:space="preserve">Непосредственно образовательная деятельность </w:t>
            </w:r>
            <w:r w:rsidRPr="00584A7F">
              <w:rPr>
                <w:sz w:val="16"/>
              </w:rPr>
              <w:t>по примерной основой образовательной программе  дошкольного образования «От рождения до школы»  под редакцией Н.Е.Вераксы. Т.С.Комаровой, М.А.Васильевой.</w:t>
            </w:r>
          </w:p>
        </w:tc>
        <w:tc>
          <w:tcPr>
            <w:tcW w:w="3119" w:type="dxa"/>
          </w:tcPr>
          <w:p w:rsidR="00C52E5C" w:rsidRPr="00584A7F" w:rsidRDefault="00C52E5C" w:rsidP="00AA5E60">
            <w:pPr>
              <w:jc w:val="center"/>
              <w:rPr>
                <w:bCs/>
                <w:sz w:val="16"/>
              </w:rPr>
            </w:pPr>
            <w:r w:rsidRPr="00584A7F">
              <w:rPr>
                <w:bCs/>
                <w:sz w:val="16"/>
              </w:rPr>
              <w:t>Ранний возраст (2г.-3г.)</w:t>
            </w:r>
          </w:p>
          <w:p w:rsidR="00C52E5C" w:rsidRPr="00584A7F" w:rsidRDefault="00C52E5C" w:rsidP="00AA5E60">
            <w:pPr>
              <w:rPr>
                <w:bCs/>
                <w:sz w:val="16"/>
              </w:rPr>
            </w:pPr>
          </w:p>
        </w:tc>
        <w:tc>
          <w:tcPr>
            <w:tcW w:w="3969" w:type="dxa"/>
          </w:tcPr>
          <w:p w:rsidR="00C52E5C" w:rsidRPr="00584A7F" w:rsidRDefault="00C52E5C" w:rsidP="00AA5E60">
            <w:pPr>
              <w:rPr>
                <w:bCs/>
                <w:sz w:val="16"/>
              </w:rPr>
            </w:pPr>
            <w:r>
              <w:rPr>
                <w:bCs/>
                <w:sz w:val="16"/>
              </w:rPr>
              <w:t>Дни проведения</w:t>
            </w:r>
          </w:p>
        </w:tc>
      </w:tr>
      <w:tr w:rsidR="00C52E5C" w:rsidRPr="00584A7F" w:rsidTr="00AA5E60">
        <w:trPr>
          <w:trHeight w:val="136"/>
        </w:trPr>
        <w:tc>
          <w:tcPr>
            <w:tcW w:w="2268" w:type="dxa"/>
          </w:tcPr>
          <w:p w:rsidR="00C52E5C" w:rsidRPr="00584A7F" w:rsidRDefault="00C52E5C" w:rsidP="00AA5E60">
            <w:pPr>
              <w:rPr>
                <w:sz w:val="16"/>
                <w:szCs w:val="16"/>
              </w:rPr>
            </w:pPr>
            <w:r w:rsidRPr="00584A7F">
              <w:rPr>
                <w:sz w:val="16"/>
                <w:szCs w:val="16"/>
              </w:rPr>
              <w:t>1</w:t>
            </w:r>
          </w:p>
        </w:tc>
        <w:tc>
          <w:tcPr>
            <w:tcW w:w="5245" w:type="dxa"/>
          </w:tcPr>
          <w:p w:rsidR="00C52E5C" w:rsidRPr="00584A7F" w:rsidRDefault="00C52E5C" w:rsidP="00AA5E60">
            <w:pPr>
              <w:tabs>
                <w:tab w:val="left" w:pos="1680"/>
              </w:tabs>
              <w:rPr>
                <w:sz w:val="16"/>
                <w:szCs w:val="16"/>
              </w:rPr>
            </w:pPr>
            <w:r w:rsidRPr="00584A7F">
              <w:rPr>
                <w:sz w:val="16"/>
                <w:szCs w:val="16"/>
              </w:rPr>
              <w:t>Ознакомление с окружающим миром</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c>
          <w:tcPr>
            <w:tcW w:w="2268" w:type="dxa"/>
          </w:tcPr>
          <w:p w:rsidR="00C52E5C" w:rsidRPr="00584A7F" w:rsidRDefault="00C52E5C" w:rsidP="00AA5E60">
            <w:pPr>
              <w:rPr>
                <w:sz w:val="16"/>
                <w:szCs w:val="16"/>
              </w:rPr>
            </w:pPr>
            <w:r w:rsidRPr="00584A7F">
              <w:rPr>
                <w:sz w:val="16"/>
                <w:szCs w:val="16"/>
              </w:rPr>
              <w:t>2</w:t>
            </w:r>
          </w:p>
        </w:tc>
        <w:tc>
          <w:tcPr>
            <w:tcW w:w="5245" w:type="dxa"/>
          </w:tcPr>
          <w:p w:rsidR="00C52E5C" w:rsidRPr="00584A7F" w:rsidRDefault="00C52E5C" w:rsidP="00AA5E60">
            <w:pPr>
              <w:tabs>
                <w:tab w:val="left" w:pos="1680"/>
              </w:tabs>
              <w:rPr>
                <w:sz w:val="16"/>
                <w:szCs w:val="16"/>
              </w:rPr>
            </w:pPr>
            <w:r w:rsidRPr="00584A7F">
              <w:rPr>
                <w:sz w:val="16"/>
                <w:szCs w:val="16"/>
              </w:rPr>
              <w:t>Ознакомление с природой</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c>
          <w:tcPr>
            <w:tcW w:w="2268" w:type="dxa"/>
          </w:tcPr>
          <w:p w:rsidR="00C52E5C" w:rsidRPr="00584A7F" w:rsidRDefault="00C52E5C" w:rsidP="00AA5E60">
            <w:pPr>
              <w:rPr>
                <w:sz w:val="16"/>
                <w:szCs w:val="16"/>
              </w:rPr>
            </w:pPr>
            <w:r w:rsidRPr="00584A7F">
              <w:rPr>
                <w:sz w:val="16"/>
                <w:szCs w:val="16"/>
              </w:rPr>
              <w:t>3</w:t>
            </w:r>
          </w:p>
        </w:tc>
        <w:tc>
          <w:tcPr>
            <w:tcW w:w="5245" w:type="dxa"/>
          </w:tcPr>
          <w:p w:rsidR="00C52E5C" w:rsidRPr="00584A7F" w:rsidRDefault="00C52E5C" w:rsidP="00AA5E60">
            <w:pPr>
              <w:tabs>
                <w:tab w:val="left" w:pos="1680"/>
              </w:tabs>
              <w:rPr>
                <w:sz w:val="16"/>
                <w:szCs w:val="16"/>
              </w:rPr>
            </w:pPr>
            <w:r w:rsidRPr="00584A7F">
              <w:rPr>
                <w:sz w:val="16"/>
                <w:szCs w:val="16"/>
              </w:rPr>
              <w:t>Формирование элементарных математических представлений</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c>
          <w:tcPr>
            <w:tcW w:w="2268" w:type="dxa"/>
          </w:tcPr>
          <w:p w:rsidR="00C52E5C" w:rsidRPr="00584A7F" w:rsidRDefault="00C52E5C" w:rsidP="00AA5E60">
            <w:pPr>
              <w:rPr>
                <w:sz w:val="16"/>
                <w:szCs w:val="16"/>
              </w:rPr>
            </w:pPr>
            <w:r w:rsidRPr="00584A7F">
              <w:rPr>
                <w:sz w:val="16"/>
                <w:szCs w:val="16"/>
              </w:rPr>
              <w:t>4</w:t>
            </w:r>
          </w:p>
        </w:tc>
        <w:tc>
          <w:tcPr>
            <w:tcW w:w="5245" w:type="dxa"/>
          </w:tcPr>
          <w:p w:rsidR="00C52E5C" w:rsidRPr="00584A7F" w:rsidRDefault="00C52E5C" w:rsidP="00AA5E60">
            <w:pPr>
              <w:tabs>
                <w:tab w:val="left" w:pos="1680"/>
              </w:tabs>
              <w:rPr>
                <w:sz w:val="16"/>
                <w:szCs w:val="16"/>
              </w:rPr>
            </w:pPr>
            <w:r w:rsidRPr="00584A7F">
              <w:rPr>
                <w:sz w:val="16"/>
                <w:szCs w:val="16"/>
              </w:rPr>
              <w:t>Развитие речи</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c>
          <w:tcPr>
            <w:tcW w:w="2268" w:type="dxa"/>
          </w:tcPr>
          <w:p w:rsidR="00C52E5C" w:rsidRPr="00584A7F" w:rsidRDefault="00C52E5C" w:rsidP="00AA5E60">
            <w:pPr>
              <w:rPr>
                <w:sz w:val="16"/>
                <w:szCs w:val="16"/>
              </w:rPr>
            </w:pPr>
            <w:r w:rsidRPr="00584A7F">
              <w:rPr>
                <w:sz w:val="16"/>
                <w:szCs w:val="16"/>
              </w:rPr>
              <w:t>6</w:t>
            </w:r>
          </w:p>
        </w:tc>
        <w:tc>
          <w:tcPr>
            <w:tcW w:w="5245" w:type="dxa"/>
          </w:tcPr>
          <w:p w:rsidR="00C52E5C" w:rsidRPr="00584A7F" w:rsidRDefault="00C52E5C" w:rsidP="00AA5E60">
            <w:pPr>
              <w:tabs>
                <w:tab w:val="left" w:pos="1680"/>
              </w:tabs>
              <w:rPr>
                <w:sz w:val="16"/>
                <w:szCs w:val="16"/>
              </w:rPr>
            </w:pPr>
            <w:r w:rsidRPr="00584A7F">
              <w:rPr>
                <w:sz w:val="16"/>
                <w:szCs w:val="16"/>
              </w:rPr>
              <w:t>Лепка</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rPr>
          <w:cantSplit/>
        </w:trPr>
        <w:tc>
          <w:tcPr>
            <w:tcW w:w="2268" w:type="dxa"/>
          </w:tcPr>
          <w:p w:rsidR="00C52E5C" w:rsidRPr="00584A7F" w:rsidRDefault="00C52E5C" w:rsidP="00AA5E60">
            <w:pPr>
              <w:rPr>
                <w:sz w:val="16"/>
                <w:szCs w:val="16"/>
              </w:rPr>
            </w:pPr>
            <w:r w:rsidRPr="00584A7F">
              <w:rPr>
                <w:sz w:val="16"/>
                <w:szCs w:val="16"/>
              </w:rPr>
              <w:t>7</w:t>
            </w:r>
          </w:p>
        </w:tc>
        <w:tc>
          <w:tcPr>
            <w:tcW w:w="5245" w:type="dxa"/>
          </w:tcPr>
          <w:p w:rsidR="00C52E5C" w:rsidRPr="00584A7F" w:rsidRDefault="00C52E5C" w:rsidP="00AA5E60">
            <w:pPr>
              <w:tabs>
                <w:tab w:val="left" w:pos="1680"/>
              </w:tabs>
              <w:rPr>
                <w:sz w:val="16"/>
                <w:szCs w:val="16"/>
              </w:rPr>
            </w:pPr>
            <w:r w:rsidRPr="00584A7F">
              <w:rPr>
                <w:sz w:val="16"/>
                <w:szCs w:val="16"/>
              </w:rPr>
              <w:t>Рисование</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rPr>
          <w:cantSplit/>
        </w:trPr>
        <w:tc>
          <w:tcPr>
            <w:tcW w:w="2268" w:type="dxa"/>
          </w:tcPr>
          <w:p w:rsidR="00C52E5C" w:rsidRPr="00584A7F" w:rsidRDefault="00C52E5C" w:rsidP="00AA5E60">
            <w:pPr>
              <w:rPr>
                <w:sz w:val="16"/>
                <w:szCs w:val="16"/>
              </w:rPr>
            </w:pPr>
            <w:r w:rsidRPr="00584A7F">
              <w:rPr>
                <w:sz w:val="16"/>
                <w:szCs w:val="16"/>
              </w:rPr>
              <w:t>10</w:t>
            </w:r>
          </w:p>
        </w:tc>
        <w:tc>
          <w:tcPr>
            <w:tcW w:w="5245" w:type="dxa"/>
          </w:tcPr>
          <w:p w:rsidR="00C52E5C" w:rsidRPr="00584A7F" w:rsidRDefault="00C52E5C" w:rsidP="00AA5E60">
            <w:pPr>
              <w:rPr>
                <w:sz w:val="16"/>
                <w:szCs w:val="16"/>
              </w:rPr>
            </w:pPr>
            <w:r w:rsidRPr="00584A7F">
              <w:rPr>
                <w:sz w:val="16"/>
                <w:szCs w:val="16"/>
              </w:rPr>
              <w:t>Физическая культура</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c>
          <w:tcPr>
            <w:tcW w:w="2268" w:type="dxa"/>
          </w:tcPr>
          <w:p w:rsidR="00C52E5C" w:rsidRPr="00584A7F" w:rsidRDefault="00C52E5C" w:rsidP="00AA5E60">
            <w:pPr>
              <w:rPr>
                <w:sz w:val="16"/>
                <w:szCs w:val="16"/>
              </w:rPr>
            </w:pPr>
            <w:r w:rsidRPr="00584A7F">
              <w:rPr>
                <w:sz w:val="16"/>
                <w:szCs w:val="16"/>
              </w:rPr>
              <w:t>11</w:t>
            </w:r>
          </w:p>
        </w:tc>
        <w:tc>
          <w:tcPr>
            <w:tcW w:w="5245" w:type="dxa"/>
          </w:tcPr>
          <w:p w:rsidR="00C52E5C" w:rsidRPr="00584A7F" w:rsidRDefault="00C52E5C" w:rsidP="00AA5E60">
            <w:pPr>
              <w:tabs>
                <w:tab w:val="left" w:pos="1680"/>
              </w:tabs>
              <w:rPr>
                <w:sz w:val="16"/>
                <w:szCs w:val="16"/>
              </w:rPr>
            </w:pPr>
            <w:r w:rsidRPr="00584A7F">
              <w:rPr>
                <w:sz w:val="16"/>
                <w:szCs w:val="16"/>
              </w:rPr>
              <w:t>Музыка</w:t>
            </w:r>
          </w:p>
        </w:tc>
        <w:tc>
          <w:tcPr>
            <w:tcW w:w="3119" w:type="dxa"/>
          </w:tcPr>
          <w:p w:rsidR="00C52E5C" w:rsidRPr="00584A7F" w:rsidRDefault="00C52E5C" w:rsidP="00AA5E60">
            <w:pPr>
              <w:rPr>
                <w:sz w:val="16"/>
                <w:szCs w:val="16"/>
              </w:rPr>
            </w:pPr>
            <w:r w:rsidRPr="00584A7F">
              <w:rPr>
                <w:sz w:val="16"/>
                <w:szCs w:val="16"/>
              </w:rPr>
              <w:t>Музыкал.</w:t>
            </w:r>
          </w:p>
          <w:p w:rsidR="00C52E5C" w:rsidRPr="00584A7F" w:rsidRDefault="00C52E5C" w:rsidP="00AA5E60">
            <w:pPr>
              <w:rPr>
                <w:sz w:val="16"/>
                <w:szCs w:val="16"/>
              </w:rPr>
            </w:pPr>
            <w:r w:rsidRPr="00584A7F">
              <w:rPr>
                <w:sz w:val="16"/>
                <w:szCs w:val="16"/>
              </w:rPr>
              <w:t>рук-ль</w:t>
            </w:r>
          </w:p>
        </w:tc>
        <w:tc>
          <w:tcPr>
            <w:tcW w:w="3969" w:type="dxa"/>
          </w:tcPr>
          <w:p w:rsidR="00C52E5C" w:rsidRPr="00584A7F" w:rsidRDefault="00C52E5C" w:rsidP="00AA5E60">
            <w:pPr>
              <w:rPr>
                <w:sz w:val="16"/>
                <w:szCs w:val="16"/>
              </w:rPr>
            </w:pP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t>12.</w:t>
            </w:r>
          </w:p>
        </w:tc>
        <w:tc>
          <w:tcPr>
            <w:tcW w:w="5245" w:type="dxa"/>
          </w:tcPr>
          <w:p w:rsidR="00C52E5C" w:rsidRPr="00584A7F" w:rsidRDefault="00C52E5C" w:rsidP="00AA5E60">
            <w:pPr>
              <w:tabs>
                <w:tab w:val="left" w:pos="1680"/>
              </w:tabs>
              <w:rPr>
                <w:sz w:val="16"/>
                <w:szCs w:val="16"/>
              </w:rPr>
            </w:pPr>
            <w:r w:rsidRPr="00584A7F">
              <w:rPr>
                <w:sz w:val="16"/>
                <w:szCs w:val="16"/>
              </w:rPr>
              <w:t xml:space="preserve">Часть формируемая участниками образовательных отношений) </w:t>
            </w:r>
          </w:p>
        </w:tc>
        <w:tc>
          <w:tcPr>
            <w:tcW w:w="3119" w:type="dxa"/>
          </w:tcPr>
          <w:p w:rsidR="00C52E5C" w:rsidRPr="00584A7F" w:rsidRDefault="00C52E5C" w:rsidP="00AA5E60">
            <w:pPr>
              <w:rPr>
                <w:sz w:val="16"/>
                <w:szCs w:val="16"/>
              </w:rPr>
            </w:pPr>
            <w:r w:rsidRPr="00584A7F">
              <w:rPr>
                <w:sz w:val="16"/>
                <w:szCs w:val="16"/>
              </w:rPr>
              <w:t>Воспитат.</w:t>
            </w:r>
          </w:p>
        </w:tc>
        <w:tc>
          <w:tcPr>
            <w:tcW w:w="3969" w:type="dxa"/>
          </w:tcPr>
          <w:p w:rsidR="00C52E5C" w:rsidRPr="00584A7F" w:rsidRDefault="00C52E5C" w:rsidP="00AA5E60">
            <w:pPr>
              <w:rPr>
                <w:sz w:val="16"/>
                <w:szCs w:val="16"/>
              </w:rPr>
            </w:pPr>
          </w:p>
        </w:tc>
      </w:tr>
      <w:tr w:rsidR="00C52E5C" w:rsidRPr="00584A7F" w:rsidTr="00AA5E60">
        <w:trPr>
          <w:trHeight w:val="225"/>
        </w:trPr>
        <w:tc>
          <w:tcPr>
            <w:tcW w:w="2268" w:type="dxa"/>
          </w:tcPr>
          <w:p w:rsidR="00C52E5C" w:rsidRPr="00584A7F" w:rsidRDefault="00C52E5C" w:rsidP="00AA5E60">
            <w:pPr>
              <w:pStyle w:val="3"/>
              <w:spacing w:before="0"/>
              <w:rPr>
                <w:rFonts w:ascii="Times New Roman" w:hAnsi="Times New Roman"/>
                <w:b w:val="0"/>
                <w:color w:val="auto"/>
                <w:sz w:val="16"/>
                <w:szCs w:val="16"/>
              </w:rPr>
            </w:pPr>
            <w:r w:rsidRPr="00584A7F">
              <w:rPr>
                <w:rFonts w:ascii="Times New Roman" w:hAnsi="Times New Roman"/>
                <w:b w:val="0"/>
                <w:color w:val="auto"/>
                <w:sz w:val="16"/>
                <w:szCs w:val="16"/>
              </w:rPr>
              <w:t>Психолого - эмоциональное благополучие ребенка</w:t>
            </w:r>
          </w:p>
        </w:tc>
        <w:tc>
          <w:tcPr>
            <w:tcW w:w="5245" w:type="dxa"/>
          </w:tcPr>
          <w:p w:rsidR="00C52E5C" w:rsidRPr="00584A7F" w:rsidRDefault="00C52E5C" w:rsidP="00AA5E60">
            <w:pPr>
              <w:pStyle w:val="3"/>
              <w:spacing w:before="0"/>
              <w:rPr>
                <w:rFonts w:ascii="Times New Roman" w:hAnsi="Times New Roman"/>
                <w:b w:val="0"/>
                <w:color w:val="auto"/>
                <w:sz w:val="16"/>
                <w:szCs w:val="16"/>
              </w:rPr>
            </w:pPr>
            <w:r w:rsidRPr="00584A7F">
              <w:rPr>
                <w:rFonts w:ascii="Times New Roman" w:hAnsi="Times New Roman"/>
                <w:b w:val="0"/>
                <w:color w:val="auto"/>
                <w:sz w:val="16"/>
                <w:szCs w:val="16"/>
              </w:rPr>
              <w:t>Психолого - эмоциональное благополучие ребенка</w:t>
            </w:r>
          </w:p>
        </w:tc>
        <w:tc>
          <w:tcPr>
            <w:tcW w:w="3119" w:type="dxa"/>
          </w:tcPr>
          <w:p w:rsidR="00C52E5C" w:rsidRPr="00584A7F" w:rsidRDefault="00C52E5C" w:rsidP="00AA5E60">
            <w:pPr>
              <w:pStyle w:val="3"/>
              <w:spacing w:before="0"/>
              <w:rPr>
                <w:rFonts w:ascii="Times New Roman" w:hAnsi="Times New Roman"/>
                <w:b w:val="0"/>
                <w:color w:val="auto"/>
                <w:sz w:val="16"/>
                <w:szCs w:val="16"/>
              </w:rPr>
            </w:pPr>
            <w:r w:rsidRPr="00584A7F">
              <w:rPr>
                <w:rFonts w:ascii="Times New Roman" w:hAnsi="Times New Roman"/>
                <w:b w:val="0"/>
                <w:color w:val="auto"/>
                <w:sz w:val="16"/>
                <w:szCs w:val="16"/>
              </w:rPr>
              <w:t>Психолого - эмоциональное благополучие ребенка</w:t>
            </w:r>
          </w:p>
        </w:tc>
        <w:tc>
          <w:tcPr>
            <w:tcW w:w="3969" w:type="dxa"/>
          </w:tcPr>
          <w:p w:rsidR="00C52E5C" w:rsidRPr="00584A7F" w:rsidRDefault="00C52E5C" w:rsidP="00AA5E60">
            <w:pPr>
              <w:pStyle w:val="3"/>
              <w:spacing w:before="0"/>
              <w:rPr>
                <w:rFonts w:ascii="Times New Roman" w:hAnsi="Times New Roman"/>
                <w:b w:val="0"/>
                <w:color w:val="auto"/>
                <w:sz w:val="16"/>
                <w:szCs w:val="16"/>
              </w:rPr>
            </w:pPr>
          </w:p>
        </w:tc>
      </w:tr>
      <w:tr w:rsidR="00C52E5C" w:rsidRPr="00584A7F" w:rsidTr="00AA5E60">
        <w:trPr>
          <w:trHeight w:val="225"/>
        </w:trPr>
        <w:tc>
          <w:tcPr>
            <w:tcW w:w="14601" w:type="dxa"/>
            <w:gridSpan w:val="4"/>
          </w:tcPr>
          <w:p w:rsidR="00C52E5C" w:rsidRPr="00584A7F" w:rsidRDefault="00C52E5C" w:rsidP="00AA5E60">
            <w:pPr>
              <w:pStyle w:val="3"/>
              <w:spacing w:before="0"/>
              <w:jc w:val="center"/>
              <w:rPr>
                <w:rFonts w:ascii="Times New Roman" w:hAnsi="Times New Roman"/>
                <w:b w:val="0"/>
                <w:color w:val="auto"/>
                <w:sz w:val="16"/>
                <w:szCs w:val="16"/>
              </w:rPr>
            </w:pPr>
            <w:r w:rsidRPr="00584A7F">
              <w:rPr>
                <w:rFonts w:ascii="Times New Roman" w:hAnsi="Times New Roman"/>
                <w:color w:val="auto"/>
                <w:sz w:val="16"/>
                <w:szCs w:val="16"/>
              </w:rPr>
              <w:t>Индивидуальная коррекционная работа</w:t>
            </w: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t>1</w:t>
            </w:r>
          </w:p>
        </w:tc>
        <w:tc>
          <w:tcPr>
            <w:tcW w:w="5245" w:type="dxa"/>
          </w:tcPr>
          <w:p w:rsidR="00C52E5C" w:rsidRPr="00584A7F" w:rsidRDefault="00C52E5C" w:rsidP="00AA5E60">
            <w:pPr>
              <w:rPr>
                <w:sz w:val="16"/>
                <w:szCs w:val="16"/>
              </w:rPr>
            </w:pPr>
            <w:r w:rsidRPr="00584A7F">
              <w:rPr>
                <w:sz w:val="16"/>
                <w:szCs w:val="16"/>
              </w:rPr>
              <w:t>По заданию логопеда, дефектолога, психолога</w:t>
            </w:r>
          </w:p>
        </w:tc>
        <w:tc>
          <w:tcPr>
            <w:tcW w:w="3119" w:type="dxa"/>
          </w:tcPr>
          <w:p w:rsidR="00C52E5C" w:rsidRPr="00584A7F" w:rsidRDefault="00C52E5C" w:rsidP="00AA5E60">
            <w:pPr>
              <w:rPr>
                <w:sz w:val="16"/>
                <w:szCs w:val="16"/>
              </w:rPr>
            </w:pPr>
            <w:r w:rsidRPr="00584A7F">
              <w:rPr>
                <w:sz w:val="16"/>
                <w:szCs w:val="16"/>
              </w:rPr>
              <w:t>Воспитатели</w:t>
            </w:r>
          </w:p>
        </w:tc>
        <w:tc>
          <w:tcPr>
            <w:tcW w:w="396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t>2</w:t>
            </w:r>
          </w:p>
        </w:tc>
        <w:tc>
          <w:tcPr>
            <w:tcW w:w="5245" w:type="dxa"/>
          </w:tcPr>
          <w:p w:rsidR="00C52E5C" w:rsidRPr="00584A7F" w:rsidRDefault="00C52E5C" w:rsidP="00AA5E60">
            <w:pPr>
              <w:rPr>
                <w:sz w:val="16"/>
                <w:szCs w:val="16"/>
              </w:rPr>
            </w:pPr>
            <w:r w:rsidRPr="00584A7F">
              <w:rPr>
                <w:sz w:val="16"/>
                <w:szCs w:val="16"/>
              </w:rPr>
              <w:t>Звукопроизношение</w:t>
            </w:r>
          </w:p>
        </w:tc>
        <w:tc>
          <w:tcPr>
            <w:tcW w:w="3119" w:type="dxa"/>
          </w:tcPr>
          <w:p w:rsidR="00C52E5C" w:rsidRPr="00584A7F" w:rsidRDefault="00C52E5C" w:rsidP="00AA5E60">
            <w:pPr>
              <w:rPr>
                <w:sz w:val="16"/>
                <w:szCs w:val="16"/>
              </w:rPr>
            </w:pPr>
            <w:r w:rsidRPr="00584A7F">
              <w:rPr>
                <w:sz w:val="16"/>
                <w:szCs w:val="16"/>
              </w:rPr>
              <w:t>Учитель - логопед</w:t>
            </w:r>
          </w:p>
        </w:tc>
        <w:tc>
          <w:tcPr>
            <w:tcW w:w="396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t>3</w:t>
            </w:r>
          </w:p>
        </w:tc>
        <w:tc>
          <w:tcPr>
            <w:tcW w:w="5245" w:type="dxa"/>
          </w:tcPr>
          <w:p w:rsidR="00C52E5C" w:rsidRPr="00584A7F" w:rsidRDefault="00C52E5C" w:rsidP="00AA5E60">
            <w:pPr>
              <w:rPr>
                <w:sz w:val="16"/>
                <w:szCs w:val="16"/>
              </w:rPr>
            </w:pPr>
            <w:r w:rsidRPr="00584A7F">
              <w:rPr>
                <w:sz w:val="16"/>
                <w:szCs w:val="16"/>
              </w:rPr>
              <w:t>Развитие психических процессов</w:t>
            </w:r>
          </w:p>
        </w:tc>
        <w:tc>
          <w:tcPr>
            <w:tcW w:w="3119" w:type="dxa"/>
          </w:tcPr>
          <w:p w:rsidR="00C52E5C" w:rsidRPr="00584A7F" w:rsidRDefault="00C52E5C" w:rsidP="00AA5E60">
            <w:pPr>
              <w:rPr>
                <w:sz w:val="16"/>
                <w:szCs w:val="16"/>
              </w:rPr>
            </w:pPr>
            <w:r w:rsidRPr="00584A7F">
              <w:rPr>
                <w:sz w:val="16"/>
                <w:szCs w:val="16"/>
              </w:rPr>
              <w:t>Учитель- дефектолог</w:t>
            </w:r>
          </w:p>
        </w:tc>
        <w:tc>
          <w:tcPr>
            <w:tcW w:w="396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t>4</w:t>
            </w:r>
          </w:p>
        </w:tc>
        <w:tc>
          <w:tcPr>
            <w:tcW w:w="5245" w:type="dxa"/>
          </w:tcPr>
          <w:p w:rsidR="00C52E5C" w:rsidRPr="00584A7F" w:rsidRDefault="00C52E5C" w:rsidP="00AA5E60">
            <w:pPr>
              <w:rPr>
                <w:sz w:val="16"/>
                <w:szCs w:val="16"/>
              </w:rPr>
            </w:pPr>
            <w:r w:rsidRPr="00584A7F">
              <w:rPr>
                <w:sz w:val="16"/>
                <w:szCs w:val="16"/>
              </w:rPr>
              <w:t>Развитие мелкой моторики</w:t>
            </w:r>
          </w:p>
        </w:tc>
        <w:tc>
          <w:tcPr>
            <w:tcW w:w="3119" w:type="dxa"/>
          </w:tcPr>
          <w:p w:rsidR="00C52E5C" w:rsidRPr="00584A7F" w:rsidRDefault="00C52E5C" w:rsidP="00AA5E60">
            <w:pPr>
              <w:rPr>
                <w:sz w:val="16"/>
                <w:szCs w:val="16"/>
              </w:rPr>
            </w:pPr>
            <w:r w:rsidRPr="00584A7F">
              <w:rPr>
                <w:sz w:val="16"/>
                <w:szCs w:val="16"/>
              </w:rPr>
              <w:t>Воспитатели</w:t>
            </w:r>
          </w:p>
          <w:p w:rsidR="00C52E5C" w:rsidRPr="00584A7F" w:rsidRDefault="00C52E5C" w:rsidP="00AA5E60">
            <w:pPr>
              <w:rPr>
                <w:sz w:val="16"/>
                <w:szCs w:val="16"/>
              </w:rPr>
            </w:pPr>
            <w:r w:rsidRPr="00584A7F">
              <w:rPr>
                <w:sz w:val="16"/>
                <w:szCs w:val="16"/>
              </w:rPr>
              <w:t>Учитель- дефектолог</w:t>
            </w:r>
          </w:p>
          <w:p w:rsidR="00C52E5C" w:rsidRPr="00584A7F" w:rsidRDefault="00C52E5C" w:rsidP="00AA5E60">
            <w:pPr>
              <w:rPr>
                <w:sz w:val="16"/>
                <w:szCs w:val="16"/>
              </w:rPr>
            </w:pPr>
            <w:r w:rsidRPr="00584A7F">
              <w:rPr>
                <w:sz w:val="16"/>
                <w:szCs w:val="16"/>
              </w:rPr>
              <w:t xml:space="preserve">Учитель - логопед </w:t>
            </w:r>
          </w:p>
        </w:tc>
        <w:tc>
          <w:tcPr>
            <w:tcW w:w="396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trHeight w:val="225"/>
        </w:trPr>
        <w:tc>
          <w:tcPr>
            <w:tcW w:w="2268" w:type="dxa"/>
          </w:tcPr>
          <w:p w:rsidR="00C52E5C" w:rsidRPr="00584A7F" w:rsidRDefault="00C52E5C" w:rsidP="00AA5E60">
            <w:pPr>
              <w:rPr>
                <w:sz w:val="16"/>
                <w:szCs w:val="16"/>
              </w:rPr>
            </w:pPr>
            <w:r w:rsidRPr="00584A7F">
              <w:rPr>
                <w:sz w:val="16"/>
                <w:szCs w:val="16"/>
              </w:rPr>
              <w:lastRenderedPageBreak/>
              <w:t>5</w:t>
            </w:r>
          </w:p>
        </w:tc>
        <w:tc>
          <w:tcPr>
            <w:tcW w:w="5245" w:type="dxa"/>
          </w:tcPr>
          <w:p w:rsidR="00C52E5C" w:rsidRPr="00584A7F" w:rsidRDefault="00C52E5C" w:rsidP="00AA5E60">
            <w:pPr>
              <w:rPr>
                <w:sz w:val="16"/>
                <w:szCs w:val="16"/>
              </w:rPr>
            </w:pPr>
            <w:r w:rsidRPr="00584A7F">
              <w:rPr>
                <w:sz w:val="16"/>
                <w:szCs w:val="16"/>
              </w:rPr>
              <w:t>Развитие психических процессов и коммуникативной деятельности</w:t>
            </w:r>
          </w:p>
        </w:tc>
        <w:tc>
          <w:tcPr>
            <w:tcW w:w="3119" w:type="dxa"/>
          </w:tcPr>
          <w:p w:rsidR="00C52E5C" w:rsidRPr="00584A7F" w:rsidRDefault="00C52E5C" w:rsidP="00AA5E60">
            <w:pPr>
              <w:rPr>
                <w:sz w:val="16"/>
                <w:szCs w:val="16"/>
              </w:rPr>
            </w:pPr>
            <w:r w:rsidRPr="00584A7F">
              <w:rPr>
                <w:sz w:val="16"/>
                <w:szCs w:val="16"/>
              </w:rPr>
              <w:t>Педагог - психолог</w:t>
            </w:r>
          </w:p>
        </w:tc>
        <w:tc>
          <w:tcPr>
            <w:tcW w:w="3969" w:type="dxa"/>
          </w:tcPr>
          <w:p w:rsidR="00C52E5C" w:rsidRPr="00584A7F" w:rsidRDefault="00C52E5C" w:rsidP="00AA5E60">
            <w:pPr>
              <w:rPr>
                <w:sz w:val="16"/>
                <w:szCs w:val="16"/>
              </w:rPr>
            </w:pPr>
            <w:r w:rsidRPr="00584A7F">
              <w:rPr>
                <w:sz w:val="16"/>
                <w:szCs w:val="16"/>
              </w:rPr>
              <w:t>ежедневно</w:t>
            </w:r>
          </w:p>
        </w:tc>
      </w:tr>
    </w:tbl>
    <w:p w:rsidR="00C52E5C" w:rsidRPr="00584A7F" w:rsidRDefault="00C52E5C" w:rsidP="00C52E5C"/>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5245"/>
        <w:gridCol w:w="4961"/>
        <w:gridCol w:w="1843"/>
      </w:tblGrid>
      <w:tr w:rsidR="00C52E5C" w:rsidRPr="00584A7F" w:rsidTr="00AA5E60">
        <w:tc>
          <w:tcPr>
            <w:tcW w:w="14601" w:type="dxa"/>
            <w:gridSpan w:val="4"/>
          </w:tcPr>
          <w:p w:rsidR="00C52E5C" w:rsidRPr="00584A7F" w:rsidRDefault="00C52E5C" w:rsidP="00AA5E60">
            <w:pPr>
              <w:rPr>
                <w:sz w:val="16"/>
                <w:szCs w:val="16"/>
              </w:rPr>
            </w:pPr>
            <w:r w:rsidRPr="00584A7F">
              <w:rPr>
                <w:b/>
                <w:sz w:val="16"/>
                <w:szCs w:val="16"/>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C52E5C" w:rsidRPr="00584A7F" w:rsidTr="00AA5E60">
        <w:tc>
          <w:tcPr>
            <w:tcW w:w="2552" w:type="dxa"/>
          </w:tcPr>
          <w:p w:rsidR="00C52E5C" w:rsidRPr="00584A7F" w:rsidRDefault="00C52E5C" w:rsidP="00AA5E60">
            <w:pPr>
              <w:rPr>
                <w:b/>
                <w:sz w:val="16"/>
                <w:szCs w:val="16"/>
              </w:rPr>
            </w:pPr>
            <w:r w:rsidRPr="00584A7F">
              <w:rPr>
                <w:sz w:val="16"/>
                <w:szCs w:val="16"/>
              </w:rPr>
              <w:t>Образовательная область</w:t>
            </w:r>
          </w:p>
        </w:tc>
        <w:tc>
          <w:tcPr>
            <w:tcW w:w="5245" w:type="dxa"/>
          </w:tcPr>
          <w:p w:rsidR="00C52E5C" w:rsidRPr="00584A7F" w:rsidRDefault="00C52E5C" w:rsidP="00AA5E60">
            <w:pPr>
              <w:rPr>
                <w:b/>
                <w:sz w:val="16"/>
                <w:szCs w:val="16"/>
              </w:rPr>
            </w:pPr>
            <w:r w:rsidRPr="00584A7F">
              <w:rPr>
                <w:sz w:val="16"/>
                <w:szCs w:val="16"/>
              </w:rPr>
              <w:t>Содержание</w:t>
            </w:r>
          </w:p>
        </w:tc>
        <w:tc>
          <w:tcPr>
            <w:tcW w:w="4961" w:type="dxa"/>
            <w:vMerge w:val="restart"/>
          </w:tcPr>
          <w:p w:rsidR="00C52E5C" w:rsidRPr="00584A7F" w:rsidRDefault="00C52E5C" w:rsidP="00AA5E60">
            <w:pPr>
              <w:jc w:val="both"/>
              <w:rPr>
                <w:sz w:val="16"/>
                <w:szCs w:val="16"/>
              </w:rPr>
            </w:pPr>
            <w:r w:rsidRPr="00584A7F">
              <w:rPr>
                <w:sz w:val="16"/>
                <w:szCs w:val="16"/>
              </w:rPr>
              <w:t>Интеграция с другими образовательными областями</w:t>
            </w:r>
          </w:p>
          <w:p w:rsidR="00C52E5C" w:rsidRPr="00584A7F" w:rsidRDefault="00C52E5C" w:rsidP="00AA5E60">
            <w:pPr>
              <w:jc w:val="both"/>
              <w:rPr>
                <w:sz w:val="16"/>
                <w:szCs w:val="16"/>
              </w:rPr>
            </w:pPr>
            <w:r w:rsidRPr="00584A7F">
              <w:rPr>
                <w:sz w:val="16"/>
                <w:szCs w:val="16"/>
              </w:rPr>
              <w:t>+</w:t>
            </w:r>
          </w:p>
          <w:p w:rsidR="00C52E5C" w:rsidRPr="00584A7F" w:rsidRDefault="00C52E5C" w:rsidP="00AA5E60">
            <w:pPr>
              <w:jc w:val="both"/>
              <w:rPr>
                <w:b/>
                <w:sz w:val="16"/>
                <w:szCs w:val="16"/>
              </w:rPr>
            </w:pPr>
            <w:r w:rsidRPr="00584A7F">
              <w:rPr>
                <w:sz w:val="16"/>
                <w:szCs w:val="16"/>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1843" w:type="dxa"/>
            <w:vMerge w:val="restart"/>
          </w:tcPr>
          <w:p w:rsidR="00C52E5C" w:rsidRPr="00584A7F" w:rsidRDefault="00C52E5C" w:rsidP="00AA5E60">
            <w:pPr>
              <w:rPr>
                <w:sz w:val="16"/>
                <w:szCs w:val="16"/>
              </w:rPr>
            </w:pPr>
            <w:r w:rsidRPr="00584A7F">
              <w:rPr>
                <w:sz w:val="16"/>
                <w:szCs w:val="16"/>
              </w:rPr>
              <w:t>Воспитатели</w:t>
            </w:r>
          </w:p>
        </w:tc>
      </w:tr>
      <w:tr w:rsidR="00C52E5C" w:rsidRPr="00584A7F" w:rsidTr="00AA5E60">
        <w:tc>
          <w:tcPr>
            <w:tcW w:w="2552" w:type="dxa"/>
          </w:tcPr>
          <w:p w:rsidR="00C52E5C" w:rsidRPr="00584A7F" w:rsidRDefault="00C52E5C" w:rsidP="00AA5E60">
            <w:pPr>
              <w:rPr>
                <w:b/>
                <w:sz w:val="16"/>
                <w:szCs w:val="16"/>
              </w:rPr>
            </w:pPr>
            <w:r w:rsidRPr="00584A7F">
              <w:rPr>
                <w:sz w:val="16"/>
                <w:szCs w:val="16"/>
              </w:rPr>
              <w:t>Социально – коммуникативное развитие</w:t>
            </w:r>
          </w:p>
        </w:tc>
        <w:tc>
          <w:tcPr>
            <w:tcW w:w="5245" w:type="dxa"/>
          </w:tcPr>
          <w:p w:rsidR="00C52E5C" w:rsidRPr="00584A7F" w:rsidRDefault="00C52E5C" w:rsidP="00AA5E60">
            <w:pPr>
              <w:rPr>
                <w:sz w:val="16"/>
                <w:szCs w:val="16"/>
              </w:rPr>
            </w:pPr>
            <w:r w:rsidRPr="00584A7F">
              <w:rPr>
                <w:sz w:val="16"/>
                <w:szCs w:val="16"/>
              </w:rPr>
              <w:t>1.Социализация, развитие общения, нравственное воспитание;</w:t>
            </w:r>
          </w:p>
          <w:p w:rsidR="00C52E5C" w:rsidRPr="00584A7F" w:rsidRDefault="00C52E5C" w:rsidP="00AA5E60">
            <w:pPr>
              <w:rPr>
                <w:sz w:val="16"/>
                <w:szCs w:val="16"/>
              </w:rPr>
            </w:pPr>
            <w:r w:rsidRPr="00584A7F">
              <w:rPr>
                <w:sz w:val="16"/>
                <w:szCs w:val="16"/>
              </w:rPr>
              <w:t>2.Ребенок в семье и сообществе;</w:t>
            </w:r>
          </w:p>
          <w:p w:rsidR="00C52E5C" w:rsidRPr="00584A7F" w:rsidRDefault="00C52E5C" w:rsidP="00AA5E60">
            <w:pPr>
              <w:rPr>
                <w:sz w:val="16"/>
                <w:szCs w:val="16"/>
              </w:rPr>
            </w:pPr>
            <w:r w:rsidRPr="00584A7F">
              <w:rPr>
                <w:sz w:val="16"/>
                <w:szCs w:val="16"/>
              </w:rPr>
              <w:t>3.Самообслуживание, самостоятельность, трудовое воспитание;</w:t>
            </w:r>
          </w:p>
          <w:p w:rsidR="00C52E5C" w:rsidRPr="00584A7F" w:rsidRDefault="00C52E5C" w:rsidP="00AA5E60">
            <w:pPr>
              <w:rPr>
                <w:sz w:val="16"/>
                <w:szCs w:val="16"/>
              </w:rPr>
            </w:pPr>
            <w:r w:rsidRPr="00584A7F">
              <w:rPr>
                <w:sz w:val="16"/>
                <w:szCs w:val="16"/>
              </w:rPr>
              <w:t>4.Формирование основ безопасности</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c>
          <w:tcPr>
            <w:tcW w:w="2552" w:type="dxa"/>
          </w:tcPr>
          <w:p w:rsidR="00C52E5C" w:rsidRPr="00584A7F" w:rsidRDefault="00C52E5C" w:rsidP="00AA5E60">
            <w:pPr>
              <w:rPr>
                <w:sz w:val="16"/>
                <w:szCs w:val="16"/>
              </w:rPr>
            </w:pPr>
            <w:r w:rsidRPr="00584A7F">
              <w:rPr>
                <w:sz w:val="16"/>
                <w:szCs w:val="16"/>
              </w:rPr>
              <w:t>Познавательное развитие</w:t>
            </w:r>
          </w:p>
        </w:tc>
        <w:tc>
          <w:tcPr>
            <w:tcW w:w="5245" w:type="dxa"/>
          </w:tcPr>
          <w:p w:rsidR="00C52E5C" w:rsidRPr="00584A7F" w:rsidRDefault="00C52E5C" w:rsidP="00AA5E60">
            <w:pPr>
              <w:rPr>
                <w:sz w:val="16"/>
                <w:szCs w:val="16"/>
              </w:rPr>
            </w:pPr>
            <w:r w:rsidRPr="00584A7F">
              <w:rPr>
                <w:sz w:val="16"/>
                <w:szCs w:val="16"/>
              </w:rPr>
              <w:t>1.Развитие познавательно – исследовательской деятельности (ПИД)</w:t>
            </w:r>
          </w:p>
          <w:p w:rsidR="00C52E5C" w:rsidRPr="00584A7F" w:rsidRDefault="00C52E5C" w:rsidP="00AA5E60">
            <w:pPr>
              <w:rPr>
                <w:sz w:val="16"/>
                <w:szCs w:val="16"/>
              </w:rPr>
            </w:pPr>
            <w:r w:rsidRPr="00584A7F">
              <w:rPr>
                <w:sz w:val="16"/>
                <w:szCs w:val="16"/>
              </w:rPr>
              <w:t>2.Ознакомление с социальным миром;</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rPr>
          <w:trHeight w:val="213"/>
        </w:trPr>
        <w:tc>
          <w:tcPr>
            <w:tcW w:w="2552" w:type="dxa"/>
          </w:tcPr>
          <w:p w:rsidR="00C52E5C" w:rsidRPr="00584A7F" w:rsidRDefault="00C52E5C" w:rsidP="00AA5E60">
            <w:pPr>
              <w:rPr>
                <w:sz w:val="16"/>
                <w:szCs w:val="16"/>
              </w:rPr>
            </w:pPr>
            <w:r w:rsidRPr="00584A7F">
              <w:rPr>
                <w:sz w:val="16"/>
                <w:szCs w:val="16"/>
              </w:rPr>
              <w:t>Художественно - эстетическое развитие</w:t>
            </w:r>
          </w:p>
        </w:tc>
        <w:tc>
          <w:tcPr>
            <w:tcW w:w="5245" w:type="dxa"/>
          </w:tcPr>
          <w:p w:rsidR="00C52E5C" w:rsidRPr="00584A7F" w:rsidRDefault="00C52E5C" w:rsidP="00AA5E60">
            <w:pPr>
              <w:rPr>
                <w:sz w:val="16"/>
                <w:szCs w:val="16"/>
              </w:rPr>
            </w:pPr>
            <w:r w:rsidRPr="00584A7F">
              <w:rPr>
                <w:sz w:val="16"/>
                <w:szCs w:val="16"/>
              </w:rPr>
              <w:t>1.Конструктивно – модельная деятельность</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rPr>
          <w:trHeight w:val="556"/>
        </w:trPr>
        <w:tc>
          <w:tcPr>
            <w:tcW w:w="2552" w:type="dxa"/>
          </w:tcPr>
          <w:p w:rsidR="00C52E5C" w:rsidRPr="00584A7F" w:rsidRDefault="00C52E5C" w:rsidP="00AA5E60">
            <w:pPr>
              <w:rPr>
                <w:sz w:val="16"/>
                <w:szCs w:val="16"/>
              </w:rPr>
            </w:pPr>
            <w:r w:rsidRPr="00584A7F">
              <w:rPr>
                <w:sz w:val="16"/>
                <w:szCs w:val="16"/>
              </w:rPr>
              <w:t>Физическое развитие</w:t>
            </w:r>
          </w:p>
        </w:tc>
        <w:tc>
          <w:tcPr>
            <w:tcW w:w="5245" w:type="dxa"/>
          </w:tcPr>
          <w:p w:rsidR="00C52E5C" w:rsidRPr="00584A7F" w:rsidRDefault="00C52E5C" w:rsidP="00AA5E60">
            <w:pPr>
              <w:rPr>
                <w:sz w:val="16"/>
                <w:szCs w:val="16"/>
              </w:rPr>
            </w:pPr>
            <w:r w:rsidRPr="00584A7F">
              <w:rPr>
                <w:sz w:val="16"/>
                <w:szCs w:val="16"/>
              </w:rPr>
              <w:t>1.Формирование начальных представлений о здоровом образе жизни</w:t>
            </w:r>
          </w:p>
          <w:p w:rsidR="00C52E5C" w:rsidRPr="00584A7F" w:rsidRDefault="00C52E5C" w:rsidP="00AA5E60">
            <w:pPr>
              <w:rPr>
                <w:sz w:val="16"/>
                <w:szCs w:val="16"/>
              </w:rPr>
            </w:pPr>
            <w:r w:rsidRPr="00584A7F">
              <w:rPr>
                <w:sz w:val="16"/>
                <w:szCs w:val="16"/>
              </w:rPr>
              <w:t>2.Физическая культура на воздухе</w:t>
            </w:r>
          </w:p>
        </w:tc>
        <w:tc>
          <w:tcPr>
            <w:tcW w:w="4961" w:type="dxa"/>
          </w:tcPr>
          <w:p w:rsidR="00C52E5C" w:rsidRPr="00584A7F" w:rsidRDefault="00C52E5C" w:rsidP="00AA5E60">
            <w:pPr>
              <w:rPr>
                <w:sz w:val="16"/>
                <w:szCs w:val="16"/>
              </w:rPr>
            </w:pPr>
            <w:r w:rsidRPr="00584A7F">
              <w:rPr>
                <w:sz w:val="16"/>
                <w:szCs w:val="16"/>
              </w:rPr>
              <w:t xml:space="preserve">Интеграция с другими образовательными областями  </w:t>
            </w:r>
          </w:p>
          <w:p w:rsidR="00C52E5C" w:rsidRPr="00584A7F" w:rsidRDefault="00C52E5C" w:rsidP="00AA5E60">
            <w:pPr>
              <w:rPr>
                <w:sz w:val="16"/>
                <w:szCs w:val="16"/>
              </w:rPr>
            </w:pPr>
            <w:r w:rsidRPr="00584A7F">
              <w:rPr>
                <w:sz w:val="16"/>
                <w:szCs w:val="16"/>
              </w:rPr>
              <w:t xml:space="preserve"> + </w:t>
            </w:r>
          </w:p>
          <w:p w:rsidR="00C52E5C" w:rsidRPr="00584A7F" w:rsidRDefault="00C52E5C" w:rsidP="00AA5E60">
            <w:pPr>
              <w:rPr>
                <w:sz w:val="16"/>
                <w:szCs w:val="16"/>
              </w:rPr>
            </w:pPr>
            <w:r w:rsidRPr="00584A7F">
              <w:rPr>
                <w:sz w:val="16"/>
                <w:szCs w:val="16"/>
              </w:rPr>
              <w:t>образовательная деятельность, осуществляемая во взаимодействии взрослого с детьми</w:t>
            </w:r>
          </w:p>
        </w:tc>
        <w:tc>
          <w:tcPr>
            <w:tcW w:w="1843" w:type="dxa"/>
          </w:tcPr>
          <w:p w:rsidR="00C52E5C" w:rsidRPr="00584A7F" w:rsidRDefault="00C52E5C" w:rsidP="00AA5E60">
            <w:pPr>
              <w:rPr>
                <w:sz w:val="16"/>
                <w:szCs w:val="16"/>
              </w:rPr>
            </w:pPr>
            <w:r w:rsidRPr="00584A7F">
              <w:rPr>
                <w:sz w:val="16"/>
                <w:szCs w:val="16"/>
              </w:rPr>
              <w:t>Воспитатели, Инструктор по ФИЗО, Инструктор по ФИЗО (плаванию)</w:t>
            </w:r>
          </w:p>
        </w:tc>
      </w:tr>
    </w:tbl>
    <w:p w:rsidR="00C52E5C" w:rsidRPr="00584A7F" w:rsidRDefault="00C52E5C" w:rsidP="00C52E5C"/>
    <w:p w:rsidR="00F16979" w:rsidRDefault="00F16979" w:rsidP="00C52E5C">
      <w:pPr>
        <w:jc w:val="center"/>
        <w:rPr>
          <w:b/>
          <w:szCs w:val="28"/>
        </w:rPr>
      </w:pPr>
    </w:p>
    <w:p w:rsidR="00F16979" w:rsidRDefault="00F16979" w:rsidP="00C52E5C">
      <w:pPr>
        <w:jc w:val="center"/>
        <w:rPr>
          <w:b/>
          <w:szCs w:val="28"/>
        </w:rPr>
      </w:pPr>
    </w:p>
    <w:p w:rsidR="00F16979" w:rsidRDefault="00F16979" w:rsidP="00C52E5C">
      <w:pPr>
        <w:jc w:val="center"/>
        <w:rPr>
          <w:b/>
          <w:szCs w:val="28"/>
        </w:rPr>
      </w:pPr>
    </w:p>
    <w:p w:rsidR="00F16979" w:rsidRDefault="00F16979" w:rsidP="00C52E5C">
      <w:pPr>
        <w:jc w:val="center"/>
        <w:rPr>
          <w:b/>
          <w:szCs w:val="28"/>
        </w:rPr>
      </w:pPr>
    </w:p>
    <w:p w:rsidR="00C52E5C" w:rsidRPr="00584A7F" w:rsidRDefault="00C52E5C" w:rsidP="00C52E5C">
      <w:pPr>
        <w:jc w:val="center"/>
        <w:rPr>
          <w:b/>
          <w:szCs w:val="28"/>
        </w:rPr>
      </w:pPr>
      <w:r w:rsidRPr="00584A7F">
        <w:rPr>
          <w:b/>
          <w:szCs w:val="28"/>
        </w:rPr>
        <w:t>3.3.2. Система физкультурно-оздоровительной работы</w:t>
      </w:r>
    </w:p>
    <w:p w:rsidR="00C52E5C" w:rsidRPr="00584A7F" w:rsidRDefault="00C52E5C" w:rsidP="00C52E5C">
      <w:pPr>
        <w:rPr>
          <w:b/>
          <w:sz w:val="18"/>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52"/>
        <w:gridCol w:w="6749"/>
      </w:tblGrid>
      <w:tr w:rsidR="00C52E5C" w:rsidRPr="00584A7F" w:rsidTr="00AA5E60">
        <w:trPr>
          <w:trHeight w:val="213"/>
          <w:jc w:val="center"/>
        </w:trPr>
        <w:tc>
          <w:tcPr>
            <w:tcW w:w="14601" w:type="dxa"/>
            <w:gridSpan w:val="2"/>
          </w:tcPr>
          <w:p w:rsidR="00C52E5C" w:rsidRPr="00584A7F" w:rsidRDefault="00C52E5C" w:rsidP="00AA5E60">
            <w:pPr>
              <w:jc w:val="center"/>
              <w:rPr>
                <w:b/>
                <w:bCs/>
                <w:sz w:val="16"/>
                <w:szCs w:val="16"/>
              </w:rPr>
            </w:pPr>
            <w:r w:rsidRPr="00584A7F">
              <w:rPr>
                <w:b/>
                <w:bCs/>
                <w:sz w:val="16"/>
                <w:szCs w:val="16"/>
              </w:rPr>
              <w:t>Двигательный режим</w:t>
            </w:r>
          </w:p>
        </w:tc>
      </w:tr>
      <w:tr w:rsidR="00C52E5C" w:rsidRPr="00584A7F" w:rsidTr="00AA5E60">
        <w:trPr>
          <w:trHeight w:val="213"/>
          <w:jc w:val="center"/>
        </w:trPr>
        <w:tc>
          <w:tcPr>
            <w:tcW w:w="7852" w:type="dxa"/>
            <w:vMerge w:val="restart"/>
          </w:tcPr>
          <w:p w:rsidR="00C52E5C" w:rsidRPr="00584A7F" w:rsidRDefault="00C52E5C" w:rsidP="00AA5E60">
            <w:pPr>
              <w:rPr>
                <w:b/>
                <w:bCs/>
                <w:sz w:val="16"/>
                <w:szCs w:val="16"/>
              </w:rPr>
            </w:pPr>
            <w:r w:rsidRPr="00584A7F">
              <w:rPr>
                <w:b/>
                <w:bCs/>
                <w:sz w:val="16"/>
                <w:szCs w:val="16"/>
              </w:rPr>
              <w:t>Формы работы</w:t>
            </w:r>
          </w:p>
        </w:tc>
        <w:tc>
          <w:tcPr>
            <w:tcW w:w="6749" w:type="dxa"/>
            <w:vMerge w:val="restart"/>
          </w:tcPr>
          <w:p w:rsidR="00C52E5C" w:rsidRPr="00584A7F" w:rsidRDefault="00C52E5C" w:rsidP="00AA5E60">
            <w:pPr>
              <w:rPr>
                <w:b/>
                <w:bCs/>
                <w:sz w:val="16"/>
                <w:szCs w:val="16"/>
              </w:rPr>
            </w:pPr>
            <w:r w:rsidRPr="00584A7F">
              <w:rPr>
                <w:b/>
                <w:bCs/>
                <w:sz w:val="16"/>
                <w:szCs w:val="16"/>
              </w:rPr>
              <w:t>Ранний возраст (2г.-3г.)</w:t>
            </w:r>
          </w:p>
        </w:tc>
      </w:tr>
      <w:tr w:rsidR="00C52E5C" w:rsidRPr="00584A7F" w:rsidTr="00AA5E60">
        <w:trPr>
          <w:trHeight w:val="260"/>
          <w:jc w:val="center"/>
        </w:trPr>
        <w:tc>
          <w:tcPr>
            <w:tcW w:w="7852" w:type="dxa"/>
            <w:vMerge/>
          </w:tcPr>
          <w:p w:rsidR="00C52E5C" w:rsidRPr="00584A7F" w:rsidRDefault="00C52E5C" w:rsidP="00AA5E60">
            <w:pPr>
              <w:rPr>
                <w:b/>
                <w:bCs/>
                <w:sz w:val="16"/>
                <w:szCs w:val="16"/>
              </w:rPr>
            </w:pPr>
          </w:p>
        </w:tc>
        <w:tc>
          <w:tcPr>
            <w:tcW w:w="6749" w:type="dxa"/>
            <w:vMerge/>
          </w:tcPr>
          <w:p w:rsidR="00C52E5C" w:rsidRPr="00584A7F" w:rsidRDefault="00C52E5C" w:rsidP="00AA5E60">
            <w:pPr>
              <w:rPr>
                <w:b/>
                <w:bCs/>
                <w:sz w:val="16"/>
                <w:szCs w:val="16"/>
              </w:rPr>
            </w:pP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Подвижные игры во время утреннего приема детей</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Утренняя гимнастика</w:t>
            </w:r>
          </w:p>
        </w:tc>
        <w:tc>
          <w:tcPr>
            <w:tcW w:w="6749" w:type="dxa"/>
          </w:tcPr>
          <w:p w:rsidR="00C52E5C" w:rsidRPr="00584A7F" w:rsidRDefault="00C52E5C" w:rsidP="00AA5E60">
            <w:pPr>
              <w:rPr>
                <w:sz w:val="16"/>
                <w:szCs w:val="16"/>
              </w:rPr>
            </w:pPr>
            <w:r w:rsidRPr="00584A7F">
              <w:rPr>
                <w:sz w:val="16"/>
                <w:szCs w:val="16"/>
              </w:rPr>
              <w:t>Ежедневно 4-5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 xml:space="preserve">Физкультминутки </w:t>
            </w:r>
          </w:p>
        </w:tc>
        <w:tc>
          <w:tcPr>
            <w:tcW w:w="6749" w:type="dxa"/>
          </w:tcPr>
          <w:p w:rsidR="00C52E5C" w:rsidRPr="00584A7F" w:rsidRDefault="00C52E5C" w:rsidP="00AA5E60">
            <w:pPr>
              <w:rPr>
                <w:sz w:val="16"/>
                <w:szCs w:val="16"/>
              </w:rPr>
            </w:pPr>
            <w:r w:rsidRPr="00584A7F">
              <w:rPr>
                <w:sz w:val="16"/>
                <w:szCs w:val="16"/>
              </w:rPr>
              <w:t xml:space="preserve">По необходимости на обучающих занятиях </w:t>
            </w:r>
          </w:p>
          <w:p w:rsidR="00C52E5C" w:rsidRPr="00584A7F" w:rsidRDefault="00C52E5C" w:rsidP="00AA5E60">
            <w:pPr>
              <w:rPr>
                <w:sz w:val="16"/>
                <w:szCs w:val="16"/>
              </w:rPr>
            </w:pPr>
            <w:r w:rsidRPr="00584A7F">
              <w:rPr>
                <w:sz w:val="16"/>
                <w:szCs w:val="16"/>
              </w:rPr>
              <w:t>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Музыкально-ритмические движения</w:t>
            </w:r>
          </w:p>
        </w:tc>
        <w:tc>
          <w:tcPr>
            <w:tcW w:w="6749" w:type="dxa"/>
          </w:tcPr>
          <w:p w:rsidR="00C52E5C" w:rsidRPr="00584A7F" w:rsidRDefault="00C52E5C" w:rsidP="00AA5E60">
            <w:pPr>
              <w:rPr>
                <w:sz w:val="16"/>
                <w:szCs w:val="16"/>
              </w:rPr>
            </w:pPr>
            <w:r w:rsidRPr="00584A7F">
              <w:rPr>
                <w:sz w:val="16"/>
                <w:szCs w:val="16"/>
              </w:rPr>
              <w:t>На музыкальных занятиях 4-6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Физкультурные занятия (1 в зале, 2 на улице)</w:t>
            </w:r>
          </w:p>
        </w:tc>
        <w:tc>
          <w:tcPr>
            <w:tcW w:w="6749" w:type="dxa"/>
          </w:tcPr>
          <w:p w:rsidR="00C52E5C" w:rsidRPr="00584A7F" w:rsidRDefault="00C52E5C" w:rsidP="00AA5E60">
            <w:pPr>
              <w:rPr>
                <w:sz w:val="16"/>
                <w:szCs w:val="16"/>
              </w:rPr>
            </w:pPr>
            <w:r w:rsidRPr="00584A7F">
              <w:rPr>
                <w:sz w:val="16"/>
                <w:szCs w:val="16"/>
              </w:rPr>
              <w:t>3 раза в неделю</w:t>
            </w:r>
          </w:p>
          <w:p w:rsidR="00C52E5C" w:rsidRPr="00584A7F" w:rsidRDefault="00C52E5C" w:rsidP="00AA5E60">
            <w:pPr>
              <w:rPr>
                <w:sz w:val="16"/>
                <w:szCs w:val="16"/>
              </w:rPr>
            </w:pPr>
            <w:r w:rsidRPr="00584A7F">
              <w:rPr>
                <w:sz w:val="16"/>
                <w:szCs w:val="16"/>
              </w:rPr>
              <w:t>10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Плавание</w:t>
            </w:r>
          </w:p>
        </w:tc>
        <w:tc>
          <w:tcPr>
            <w:tcW w:w="6749" w:type="dxa"/>
          </w:tcPr>
          <w:p w:rsidR="00C52E5C" w:rsidRPr="00584A7F" w:rsidRDefault="00C52E5C" w:rsidP="00AA5E60">
            <w:pPr>
              <w:rPr>
                <w:sz w:val="16"/>
                <w:szCs w:val="16"/>
              </w:rPr>
            </w:pPr>
            <w:r w:rsidRPr="00584A7F">
              <w:rPr>
                <w:sz w:val="16"/>
                <w:szCs w:val="16"/>
              </w:rPr>
              <w:t>-</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Индивидуальная работа по профилактике нарушения осанки и плоскостопия</w:t>
            </w:r>
          </w:p>
        </w:tc>
        <w:tc>
          <w:tcPr>
            <w:tcW w:w="6749" w:type="dxa"/>
          </w:tcPr>
          <w:p w:rsidR="00C52E5C" w:rsidRPr="00584A7F" w:rsidRDefault="00C52E5C" w:rsidP="00AA5E60">
            <w:pPr>
              <w:rPr>
                <w:sz w:val="16"/>
                <w:szCs w:val="16"/>
              </w:rPr>
            </w:pPr>
            <w:r w:rsidRPr="00584A7F">
              <w:rPr>
                <w:sz w:val="16"/>
                <w:szCs w:val="16"/>
              </w:rPr>
              <w:t xml:space="preserve">1 раз в неделю </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Оздоровительный бег</w:t>
            </w:r>
          </w:p>
        </w:tc>
        <w:tc>
          <w:tcPr>
            <w:tcW w:w="674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t xml:space="preserve">- сюжетные, бессюжетные, игры-забавы, соревнования, эстафеты, аттракционы </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не менее 2 игр</w:t>
            </w:r>
          </w:p>
          <w:p w:rsidR="00C52E5C" w:rsidRPr="00584A7F" w:rsidRDefault="00C52E5C" w:rsidP="00AA5E60">
            <w:pPr>
              <w:rPr>
                <w:sz w:val="16"/>
                <w:szCs w:val="16"/>
              </w:rPr>
            </w:pPr>
            <w:r w:rsidRPr="00584A7F">
              <w:rPr>
                <w:sz w:val="16"/>
                <w:szCs w:val="16"/>
              </w:rPr>
              <w:t>4-5 ин.</w:t>
            </w:r>
          </w:p>
          <w:p w:rsidR="00C52E5C" w:rsidRPr="00584A7F" w:rsidRDefault="00C52E5C" w:rsidP="00AA5E60">
            <w:pPr>
              <w:rPr>
                <w:sz w:val="16"/>
                <w:szCs w:val="16"/>
              </w:rPr>
            </w:pP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Игровые упражнения на</w:t>
            </w:r>
          </w:p>
          <w:p w:rsidR="00C52E5C" w:rsidRPr="00584A7F" w:rsidRDefault="00C52E5C" w:rsidP="00AA5E60">
            <w:pPr>
              <w:rPr>
                <w:sz w:val="16"/>
                <w:szCs w:val="16"/>
              </w:rPr>
            </w:pPr>
            <w:r w:rsidRPr="00584A7F">
              <w:rPr>
                <w:sz w:val="16"/>
                <w:szCs w:val="16"/>
              </w:rPr>
              <w:t xml:space="preserve">- метание, прыжки, подлезание, пролезание, перелезание     </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по подгруппам</w:t>
            </w:r>
          </w:p>
          <w:p w:rsidR="00C52E5C" w:rsidRPr="00584A7F" w:rsidRDefault="00C52E5C" w:rsidP="00AA5E60">
            <w:pPr>
              <w:rPr>
                <w:sz w:val="16"/>
                <w:szCs w:val="16"/>
              </w:rPr>
            </w:pPr>
            <w:r w:rsidRPr="00584A7F">
              <w:rPr>
                <w:sz w:val="16"/>
                <w:szCs w:val="16"/>
              </w:rPr>
              <w:t>3-4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Оздоровительные мероприятия</w:t>
            </w:r>
          </w:p>
          <w:p w:rsidR="00C52E5C" w:rsidRPr="00584A7F" w:rsidRDefault="00C52E5C" w:rsidP="00AA5E60">
            <w:pPr>
              <w:rPr>
                <w:sz w:val="16"/>
                <w:szCs w:val="16"/>
              </w:rPr>
            </w:pPr>
            <w:r w:rsidRPr="00584A7F">
              <w:rPr>
                <w:sz w:val="16"/>
                <w:szCs w:val="16"/>
              </w:rPr>
              <w:t>- гимнастика после пробуждения</w:t>
            </w:r>
          </w:p>
          <w:p w:rsidR="00C52E5C" w:rsidRPr="00584A7F" w:rsidRDefault="00C52E5C" w:rsidP="00AA5E60">
            <w:pPr>
              <w:rPr>
                <w:sz w:val="16"/>
                <w:szCs w:val="16"/>
              </w:rPr>
            </w:pPr>
            <w:r w:rsidRPr="00584A7F">
              <w:rPr>
                <w:sz w:val="16"/>
                <w:szCs w:val="16"/>
              </w:rPr>
              <w:t>- дыхательная гимнастика</w:t>
            </w:r>
          </w:p>
          <w:p w:rsidR="00C52E5C" w:rsidRPr="00584A7F" w:rsidRDefault="00C52E5C" w:rsidP="00AA5E60">
            <w:pPr>
              <w:rPr>
                <w:sz w:val="16"/>
                <w:szCs w:val="16"/>
              </w:rPr>
            </w:pPr>
            <w:r w:rsidRPr="00584A7F">
              <w:rPr>
                <w:sz w:val="16"/>
                <w:szCs w:val="16"/>
              </w:rPr>
              <w:t>-точечный массаж</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4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lastRenderedPageBreak/>
              <w:t>Физические упражнения и игровые задания</w:t>
            </w:r>
          </w:p>
        </w:tc>
        <w:tc>
          <w:tcPr>
            <w:tcW w:w="6749" w:type="dxa"/>
          </w:tcPr>
          <w:p w:rsidR="00C52E5C" w:rsidRPr="00584A7F" w:rsidRDefault="00C52E5C" w:rsidP="00AA5E60">
            <w:pPr>
              <w:rPr>
                <w:sz w:val="16"/>
                <w:szCs w:val="16"/>
              </w:rPr>
            </w:pPr>
            <w:r w:rsidRPr="00584A7F">
              <w:rPr>
                <w:sz w:val="16"/>
                <w:szCs w:val="16"/>
              </w:rPr>
              <w:t>Ежедневно, сочетая упражнения по выбору 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Физкультурный досуг</w:t>
            </w:r>
          </w:p>
          <w:p w:rsidR="00C52E5C" w:rsidRPr="00584A7F" w:rsidRDefault="00C52E5C" w:rsidP="00AA5E60">
            <w:pPr>
              <w:rPr>
                <w:sz w:val="16"/>
                <w:szCs w:val="16"/>
              </w:rPr>
            </w:pPr>
          </w:p>
        </w:tc>
        <w:tc>
          <w:tcPr>
            <w:tcW w:w="6749" w:type="dxa"/>
          </w:tcPr>
          <w:p w:rsidR="00C52E5C" w:rsidRPr="00584A7F" w:rsidRDefault="00C52E5C" w:rsidP="00AA5E60">
            <w:pPr>
              <w:rPr>
                <w:sz w:val="16"/>
                <w:szCs w:val="16"/>
              </w:rPr>
            </w:pPr>
            <w:r w:rsidRPr="00584A7F">
              <w:rPr>
                <w:sz w:val="16"/>
                <w:szCs w:val="16"/>
              </w:rPr>
              <w:t>1 раз в месяц 10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Спортивный праздник</w:t>
            </w:r>
          </w:p>
        </w:tc>
        <w:tc>
          <w:tcPr>
            <w:tcW w:w="6749" w:type="dxa"/>
          </w:tcPr>
          <w:p w:rsidR="00C52E5C" w:rsidRPr="00584A7F" w:rsidRDefault="00C52E5C" w:rsidP="00AA5E60">
            <w:pPr>
              <w:rPr>
                <w:sz w:val="16"/>
                <w:szCs w:val="16"/>
              </w:rPr>
            </w:pPr>
            <w:r w:rsidRPr="00584A7F">
              <w:rPr>
                <w:sz w:val="16"/>
                <w:szCs w:val="16"/>
              </w:rPr>
              <w:t>2 раза в год</w:t>
            </w:r>
          </w:p>
          <w:p w:rsidR="00C52E5C" w:rsidRPr="00584A7F" w:rsidRDefault="00C52E5C" w:rsidP="00AA5E60">
            <w:pPr>
              <w:rPr>
                <w:sz w:val="16"/>
                <w:szCs w:val="16"/>
              </w:rPr>
            </w:pPr>
            <w:r w:rsidRPr="00584A7F">
              <w:rPr>
                <w:sz w:val="16"/>
                <w:szCs w:val="16"/>
              </w:rPr>
              <w:t xml:space="preserve"> до 15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Самостоятельная двигательная активность детей в течение дня</w:t>
            </w:r>
          </w:p>
          <w:p w:rsidR="00C52E5C" w:rsidRPr="00584A7F" w:rsidRDefault="00C52E5C" w:rsidP="00AA5E60">
            <w:pPr>
              <w:rPr>
                <w:sz w:val="16"/>
                <w:szCs w:val="16"/>
              </w:rPr>
            </w:pP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jc w:val="both"/>
              <w:rPr>
                <w:sz w:val="16"/>
                <w:szCs w:val="16"/>
              </w:rPr>
            </w:pPr>
            <w:r w:rsidRPr="00584A7F">
              <w:rPr>
                <w:sz w:val="16"/>
                <w:szCs w:val="16"/>
              </w:rPr>
              <w:t>Характер и продолжительность зависят от индивидуальных данных и потребностей детей.</w:t>
            </w:r>
          </w:p>
          <w:p w:rsidR="00C52E5C" w:rsidRPr="00584A7F" w:rsidRDefault="00C52E5C" w:rsidP="00AA5E60">
            <w:pPr>
              <w:jc w:val="both"/>
              <w:rPr>
                <w:sz w:val="16"/>
                <w:szCs w:val="16"/>
              </w:rPr>
            </w:pPr>
            <w:r w:rsidRPr="00584A7F">
              <w:rPr>
                <w:sz w:val="16"/>
                <w:szCs w:val="16"/>
              </w:rPr>
              <w:t>Проводится под руководством воспитателя</w:t>
            </w:r>
          </w:p>
        </w:tc>
      </w:tr>
    </w:tbl>
    <w:p w:rsidR="00C52E5C" w:rsidRDefault="00C52E5C" w:rsidP="00C52E5C">
      <w:pPr>
        <w:rPr>
          <w:sz w:val="14"/>
        </w:rPr>
      </w:pPr>
    </w:p>
    <w:p w:rsidR="00C52E5C" w:rsidRPr="00584A7F" w:rsidRDefault="00C52E5C" w:rsidP="00C52E5C">
      <w:pPr>
        <w:rPr>
          <w:sz w:val="18"/>
          <w:szCs w:val="24"/>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52E5C" w:rsidRPr="00F16979" w:rsidTr="00AA5E60">
        <w:tc>
          <w:tcPr>
            <w:tcW w:w="14317" w:type="dxa"/>
          </w:tcPr>
          <w:p w:rsidR="00C52E5C" w:rsidRPr="00F16979" w:rsidRDefault="00C52E5C" w:rsidP="00AA5E60">
            <w:pPr>
              <w:rPr>
                <w:b/>
                <w:sz w:val="16"/>
                <w:szCs w:val="16"/>
              </w:rPr>
            </w:pPr>
            <w:r w:rsidRPr="00F16979">
              <w:rPr>
                <w:b/>
                <w:sz w:val="16"/>
                <w:szCs w:val="16"/>
              </w:rPr>
              <w:t>Система закаливания:</w:t>
            </w:r>
          </w:p>
        </w:tc>
      </w:tr>
      <w:tr w:rsidR="00C52E5C" w:rsidRPr="00F16979" w:rsidTr="00AA5E60">
        <w:tc>
          <w:tcPr>
            <w:tcW w:w="14317" w:type="dxa"/>
          </w:tcPr>
          <w:p w:rsidR="00C52E5C" w:rsidRPr="00F16979" w:rsidRDefault="00C52E5C" w:rsidP="00AA5E60">
            <w:pPr>
              <w:jc w:val="both"/>
              <w:rPr>
                <w:sz w:val="16"/>
                <w:szCs w:val="16"/>
              </w:rPr>
            </w:pPr>
            <w:r w:rsidRPr="00F16979">
              <w:rPr>
                <w:sz w:val="16"/>
                <w:szCs w:val="16"/>
              </w:rPr>
              <w:t>-прием детей на улице;</w:t>
            </w:r>
          </w:p>
          <w:p w:rsidR="00C52E5C" w:rsidRPr="00F16979" w:rsidRDefault="00C52E5C" w:rsidP="00AA5E60">
            <w:pPr>
              <w:tabs>
                <w:tab w:val="left" w:pos="1134"/>
              </w:tabs>
              <w:jc w:val="both"/>
              <w:rPr>
                <w:sz w:val="16"/>
                <w:szCs w:val="16"/>
              </w:rPr>
            </w:pPr>
            <w:r w:rsidRPr="00F16979">
              <w:rPr>
                <w:sz w:val="16"/>
                <w:szCs w:val="16"/>
              </w:rPr>
              <w:t>-соблюдение температурного режима в помещениях;</w:t>
            </w:r>
          </w:p>
          <w:p w:rsidR="00C52E5C" w:rsidRPr="00F16979" w:rsidRDefault="00C52E5C" w:rsidP="00AA5E60">
            <w:pPr>
              <w:tabs>
                <w:tab w:val="left" w:pos="1134"/>
              </w:tabs>
              <w:jc w:val="both"/>
              <w:rPr>
                <w:sz w:val="16"/>
                <w:szCs w:val="16"/>
              </w:rPr>
            </w:pPr>
            <w:r w:rsidRPr="00F16979">
              <w:rPr>
                <w:sz w:val="16"/>
                <w:szCs w:val="16"/>
              </w:rPr>
              <w:t>-проветривание (по графику)</w:t>
            </w:r>
          </w:p>
          <w:p w:rsidR="00C52E5C" w:rsidRPr="00F16979" w:rsidRDefault="00C52E5C" w:rsidP="00AA5E60">
            <w:pPr>
              <w:tabs>
                <w:tab w:val="left" w:pos="1134"/>
              </w:tabs>
              <w:jc w:val="both"/>
              <w:rPr>
                <w:sz w:val="16"/>
                <w:szCs w:val="16"/>
              </w:rPr>
            </w:pPr>
            <w:r w:rsidRPr="00F16979">
              <w:rPr>
                <w:sz w:val="16"/>
                <w:szCs w:val="16"/>
              </w:rPr>
              <w:t>-утренняя гимнастика;</w:t>
            </w:r>
          </w:p>
          <w:p w:rsidR="00C52E5C" w:rsidRPr="00F16979" w:rsidRDefault="00C52E5C" w:rsidP="00AA5E60">
            <w:pPr>
              <w:tabs>
                <w:tab w:val="left" w:pos="1134"/>
              </w:tabs>
              <w:jc w:val="both"/>
              <w:rPr>
                <w:sz w:val="16"/>
                <w:szCs w:val="16"/>
              </w:rPr>
            </w:pPr>
            <w:r w:rsidRPr="00F16979">
              <w:rPr>
                <w:sz w:val="16"/>
                <w:szCs w:val="16"/>
              </w:rPr>
              <w:t>-хождение босиком;</w:t>
            </w:r>
          </w:p>
          <w:p w:rsidR="00C52E5C" w:rsidRPr="00F16979" w:rsidRDefault="00C52E5C" w:rsidP="00AA5E60">
            <w:pPr>
              <w:tabs>
                <w:tab w:val="left" w:pos="1134"/>
              </w:tabs>
              <w:jc w:val="both"/>
              <w:rPr>
                <w:sz w:val="16"/>
                <w:szCs w:val="16"/>
              </w:rPr>
            </w:pPr>
            <w:r w:rsidRPr="00F16979">
              <w:rPr>
                <w:sz w:val="16"/>
                <w:szCs w:val="16"/>
              </w:rPr>
              <w:t xml:space="preserve"> -прогулка на свежем воздухе;</w:t>
            </w:r>
          </w:p>
          <w:p w:rsidR="00C52E5C" w:rsidRPr="00F16979" w:rsidRDefault="00C52E5C" w:rsidP="00AA5E60">
            <w:pPr>
              <w:tabs>
                <w:tab w:val="left" w:pos="1134"/>
              </w:tabs>
              <w:jc w:val="both"/>
              <w:rPr>
                <w:sz w:val="16"/>
                <w:szCs w:val="16"/>
              </w:rPr>
            </w:pPr>
            <w:r w:rsidRPr="00F16979">
              <w:rPr>
                <w:sz w:val="16"/>
                <w:szCs w:val="16"/>
              </w:rPr>
              <w:t>-физкультурные занятия;</w:t>
            </w:r>
          </w:p>
          <w:p w:rsidR="00C52E5C" w:rsidRPr="00F16979" w:rsidRDefault="00C52E5C" w:rsidP="00AA5E60">
            <w:pPr>
              <w:tabs>
                <w:tab w:val="left" w:pos="1134"/>
              </w:tabs>
              <w:jc w:val="both"/>
              <w:rPr>
                <w:sz w:val="16"/>
                <w:szCs w:val="16"/>
              </w:rPr>
            </w:pPr>
            <w:r w:rsidRPr="00F16979">
              <w:rPr>
                <w:sz w:val="16"/>
                <w:szCs w:val="16"/>
              </w:rPr>
              <w:t>-сон без маек;</w:t>
            </w:r>
          </w:p>
          <w:p w:rsidR="00C52E5C" w:rsidRPr="00F16979" w:rsidRDefault="00C52E5C" w:rsidP="00AA5E60">
            <w:pPr>
              <w:tabs>
                <w:tab w:val="left" w:pos="1134"/>
              </w:tabs>
              <w:jc w:val="both"/>
              <w:rPr>
                <w:sz w:val="16"/>
                <w:szCs w:val="16"/>
              </w:rPr>
            </w:pPr>
            <w:r w:rsidRPr="00F16979">
              <w:rPr>
                <w:sz w:val="16"/>
                <w:szCs w:val="16"/>
              </w:rPr>
              <w:t>-«дорожка здоровья»</w:t>
            </w:r>
          </w:p>
          <w:p w:rsidR="00C52E5C" w:rsidRPr="00F16979" w:rsidRDefault="00C52E5C" w:rsidP="00AA5E60">
            <w:pPr>
              <w:tabs>
                <w:tab w:val="left" w:pos="1134"/>
              </w:tabs>
              <w:jc w:val="both"/>
              <w:rPr>
                <w:sz w:val="16"/>
                <w:szCs w:val="16"/>
              </w:rPr>
            </w:pPr>
            <w:r w:rsidRPr="00F16979">
              <w:rPr>
                <w:sz w:val="16"/>
                <w:szCs w:val="16"/>
              </w:rPr>
              <w:t>-дыхательная гимнастика;</w:t>
            </w:r>
          </w:p>
          <w:p w:rsidR="00C52E5C" w:rsidRPr="00F16979" w:rsidRDefault="00C52E5C" w:rsidP="00AA5E60">
            <w:pPr>
              <w:tabs>
                <w:tab w:val="left" w:pos="1134"/>
              </w:tabs>
              <w:jc w:val="both"/>
              <w:rPr>
                <w:sz w:val="16"/>
                <w:szCs w:val="16"/>
              </w:rPr>
            </w:pPr>
            <w:r w:rsidRPr="00F16979">
              <w:rPr>
                <w:sz w:val="16"/>
                <w:szCs w:val="16"/>
              </w:rPr>
              <w:t>-солнечные ванны.</w:t>
            </w:r>
          </w:p>
        </w:tc>
      </w:tr>
    </w:tbl>
    <w:p w:rsidR="00C52E5C" w:rsidRPr="00584A7F" w:rsidRDefault="00C52E5C" w:rsidP="00C52E5C">
      <w:pPr>
        <w:rPr>
          <w:sz w:val="24"/>
          <w:szCs w:val="24"/>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3"/>
      </w:tblGrid>
      <w:tr w:rsidR="00C52E5C" w:rsidRPr="00F16979" w:rsidTr="00AA5E60">
        <w:tc>
          <w:tcPr>
            <w:tcW w:w="14033" w:type="dxa"/>
          </w:tcPr>
          <w:p w:rsidR="00C52E5C" w:rsidRPr="00F16979" w:rsidRDefault="00C52E5C" w:rsidP="00AA5E60">
            <w:pPr>
              <w:ind w:left="709"/>
              <w:rPr>
                <w:b/>
                <w:bCs/>
                <w:sz w:val="16"/>
                <w:szCs w:val="16"/>
              </w:rPr>
            </w:pPr>
            <w:r w:rsidRPr="00F16979">
              <w:rPr>
                <w:b/>
                <w:sz w:val="16"/>
                <w:szCs w:val="16"/>
              </w:rPr>
              <w:t xml:space="preserve">Методика проведения закаливающих мероприятий </w:t>
            </w:r>
            <w:r w:rsidRPr="00F16979">
              <w:rPr>
                <w:b/>
                <w:bCs/>
                <w:sz w:val="16"/>
                <w:szCs w:val="16"/>
              </w:rPr>
              <w:t>с учетом возрастной группы</w:t>
            </w:r>
          </w:p>
        </w:tc>
      </w:tr>
      <w:tr w:rsidR="00C52E5C" w:rsidRPr="00F16979" w:rsidTr="00AA5E60">
        <w:tc>
          <w:tcPr>
            <w:tcW w:w="14033" w:type="dxa"/>
          </w:tcPr>
          <w:p w:rsidR="00C52E5C" w:rsidRPr="00F16979" w:rsidRDefault="00C52E5C" w:rsidP="00AA5E60">
            <w:pPr>
              <w:jc w:val="both"/>
              <w:rPr>
                <w:i/>
                <w:iCs/>
                <w:sz w:val="16"/>
                <w:szCs w:val="16"/>
              </w:rPr>
            </w:pPr>
            <w:r w:rsidRPr="00F16979">
              <w:rPr>
                <w:b/>
                <w:bCs/>
                <w:sz w:val="16"/>
                <w:szCs w:val="16"/>
              </w:rPr>
              <w:t xml:space="preserve"> «Дорожка закаливания»</w:t>
            </w:r>
          </w:p>
          <w:p w:rsidR="00C52E5C" w:rsidRPr="00F16979" w:rsidRDefault="00C52E5C" w:rsidP="00AA5E60">
            <w:pPr>
              <w:jc w:val="both"/>
              <w:rPr>
                <w:sz w:val="16"/>
                <w:szCs w:val="16"/>
              </w:rPr>
            </w:pPr>
            <w:r w:rsidRPr="00F16979">
              <w:rPr>
                <w:i/>
                <w:iCs/>
                <w:sz w:val="16"/>
                <w:szCs w:val="16"/>
              </w:rPr>
              <w:t xml:space="preserve">Цель: </w:t>
            </w:r>
            <w:r w:rsidRPr="00F16979">
              <w:rPr>
                <w:sz w:val="16"/>
                <w:szCs w:val="16"/>
              </w:rPr>
              <w:t>подготовка детского организма к более сильным методам закаливания. Проводится только в ранней группе.</w:t>
            </w:r>
          </w:p>
          <w:p w:rsidR="00C52E5C" w:rsidRPr="00F16979" w:rsidRDefault="00C52E5C" w:rsidP="00AA5E60">
            <w:pPr>
              <w:jc w:val="both"/>
              <w:rPr>
                <w:sz w:val="16"/>
                <w:szCs w:val="16"/>
              </w:rPr>
            </w:pPr>
            <w:r w:rsidRPr="00F16979">
              <w:rPr>
                <w:sz w:val="16"/>
                <w:szCs w:val="16"/>
              </w:rPr>
              <w:t>«Дорожка здоровья» состоит из:</w:t>
            </w:r>
          </w:p>
          <w:p w:rsidR="00C52E5C" w:rsidRPr="00F16979" w:rsidRDefault="00C52E5C" w:rsidP="00AA5E60">
            <w:pPr>
              <w:jc w:val="both"/>
              <w:rPr>
                <w:sz w:val="16"/>
                <w:szCs w:val="16"/>
              </w:rPr>
            </w:pPr>
            <w:r w:rsidRPr="00F16979">
              <w:rPr>
                <w:sz w:val="16"/>
                <w:szCs w:val="16"/>
              </w:rPr>
              <w:t>-дорожки с пуговицами;</w:t>
            </w:r>
          </w:p>
          <w:p w:rsidR="00C52E5C" w:rsidRPr="00F16979" w:rsidRDefault="00C52E5C" w:rsidP="00AA5E60">
            <w:pPr>
              <w:jc w:val="both"/>
              <w:rPr>
                <w:sz w:val="16"/>
                <w:szCs w:val="16"/>
              </w:rPr>
            </w:pPr>
            <w:r w:rsidRPr="00F16979">
              <w:rPr>
                <w:sz w:val="16"/>
                <w:szCs w:val="16"/>
              </w:rPr>
              <w:t xml:space="preserve">-мокрой дорожки (обильно смоченная водой, температура которой + 20, + 21 </w:t>
            </w:r>
          </w:p>
          <w:p w:rsidR="00C52E5C" w:rsidRPr="00F16979" w:rsidRDefault="00C52E5C" w:rsidP="00AA5E60">
            <w:pPr>
              <w:jc w:val="both"/>
              <w:rPr>
                <w:sz w:val="16"/>
                <w:szCs w:val="16"/>
              </w:rPr>
            </w:pPr>
            <w:r w:rsidRPr="00F16979">
              <w:rPr>
                <w:sz w:val="16"/>
                <w:szCs w:val="16"/>
              </w:rPr>
              <w:t>градусов);</w:t>
            </w:r>
          </w:p>
          <w:p w:rsidR="00C52E5C" w:rsidRPr="00F16979" w:rsidRDefault="00C52E5C" w:rsidP="00AA5E60">
            <w:pPr>
              <w:jc w:val="both"/>
              <w:rPr>
                <w:sz w:val="16"/>
                <w:szCs w:val="16"/>
              </w:rPr>
            </w:pPr>
            <w:r w:rsidRPr="00F16979">
              <w:rPr>
                <w:sz w:val="16"/>
                <w:szCs w:val="16"/>
              </w:rPr>
              <w:t>-ребристой доски;</w:t>
            </w:r>
          </w:p>
          <w:p w:rsidR="00C52E5C" w:rsidRPr="00F16979" w:rsidRDefault="00C52E5C" w:rsidP="00AA5E60">
            <w:pPr>
              <w:jc w:val="both"/>
              <w:rPr>
                <w:sz w:val="16"/>
                <w:szCs w:val="16"/>
              </w:rPr>
            </w:pPr>
            <w:r w:rsidRPr="00F16979">
              <w:rPr>
                <w:sz w:val="16"/>
                <w:szCs w:val="16"/>
              </w:rPr>
              <w:t>-сухой дорожки;</w:t>
            </w:r>
          </w:p>
          <w:p w:rsidR="00C52E5C" w:rsidRPr="00F16979" w:rsidRDefault="00C52E5C" w:rsidP="00AA5E60">
            <w:pPr>
              <w:jc w:val="both"/>
              <w:rPr>
                <w:sz w:val="16"/>
                <w:szCs w:val="16"/>
              </w:rPr>
            </w:pPr>
            <w:r w:rsidRPr="00F16979">
              <w:rPr>
                <w:sz w:val="16"/>
                <w:szCs w:val="16"/>
              </w:rPr>
              <w:t>-подтягивания для висячих игрушек с куба;</w:t>
            </w:r>
          </w:p>
          <w:p w:rsidR="00C52E5C" w:rsidRPr="00F16979" w:rsidRDefault="00C52E5C" w:rsidP="00AA5E60">
            <w:pPr>
              <w:jc w:val="both"/>
              <w:rPr>
                <w:sz w:val="16"/>
                <w:szCs w:val="16"/>
              </w:rPr>
            </w:pPr>
            <w:r w:rsidRPr="00F16979">
              <w:rPr>
                <w:sz w:val="16"/>
                <w:szCs w:val="16"/>
              </w:rPr>
              <w:t>-подлезания под дугой.</w:t>
            </w:r>
          </w:p>
          <w:p w:rsidR="00C52E5C" w:rsidRPr="00F16979" w:rsidRDefault="00C52E5C" w:rsidP="00AA5E60">
            <w:pPr>
              <w:jc w:val="both"/>
              <w:rPr>
                <w:sz w:val="16"/>
                <w:szCs w:val="16"/>
              </w:rPr>
            </w:pPr>
            <w:r w:rsidRPr="00F16979">
              <w:rPr>
                <w:i/>
                <w:iCs/>
                <w:sz w:val="16"/>
                <w:szCs w:val="16"/>
              </w:rPr>
              <w:t>Примечание:</w:t>
            </w:r>
            <w:r w:rsidRPr="00F16979">
              <w:rPr>
                <w:sz w:val="16"/>
                <w:szCs w:val="16"/>
              </w:rPr>
              <w:t xml:space="preserve"> в первое полугодие дети ранней  группы проходят по «дорожке здоровья» </w:t>
            </w:r>
          </w:p>
          <w:p w:rsidR="00C52E5C" w:rsidRPr="00F16979" w:rsidRDefault="00C52E5C" w:rsidP="00AA5E60">
            <w:pPr>
              <w:jc w:val="both"/>
              <w:rPr>
                <w:sz w:val="16"/>
                <w:szCs w:val="16"/>
              </w:rPr>
            </w:pPr>
            <w:r w:rsidRPr="00F16979">
              <w:rPr>
                <w:sz w:val="16"/>
                <w:szCs w:val="16"/>
              </w:rPr>
              <w:t>1 раз, во втором полугодии проходят 3 раза (не включая подтягивания и подлезания).</w:t>
            </w:r>
          </w:p>
        </w:tc>
      </w:tr>
    </w:tbl>
    <w:p w:rsidR="00C52E5C" w:rsidRDefault="00C52E5C" w:rsidP="00C52E5C">
      <w:pPr>
        <w:rPr>
          <w:sz w:val="24"/>
          <w:szCs w:val="24"/>
        </w:rPr>
      </w:pPr>
    </w:p>
    <w:tbl>
      <w:tblPr>
        <w:tblW w:w="142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9"/>
      </w:tblGrid>
      <w:tr w:rsidR="00C52E5C" w:rsidRPr="00C92BF5" w:rsidTr="00AA5E60">
        <w:trPr>
          <w:trHeight w:val="1582"/>
        </w:trPr>
        <w:tc>
          <w:tcPr>
            <w:tcW w:w="14252" w:type="dxa"/>
          </w:tcPr>
          <w:p w:rsidR="00C52E5C" w:rsidRPr="00C92BF5" w:rsidRDefault="00C52E5C" w:rsidP="00AA5E60">
            <w:pPr>
              <w:jc w:val="both"/>
              <w:rPr>
                <w:sz w:val="16"/>
                <w:szCs w:val="18"/>
              </w:rPr>
            </w:pPr>
            <w:r w:rsidRPr="00C92BF5">
              <w:rPr>
                <w:b/>
                <w:bCs/>
                <w:sz w:val="16"/>
                <w:szCs w:val="18"/>
                <w:lang w:val="en-US"/>
              </w:rPr>
              <w:t>VI</w:t>
            </w:r>
            <w:r w:rsidRPr="00C92BF5">
              <w:rPr>
                <w:b/>
                <w:bCs/>
                <w:sz w:val="16"/>
                <w:szCs w:val="18"/>
              </w:rPr>
              <w:t>. Солнечные ванны</w:t>
            </w:r>
          </w:p>
          <w:p w:rsidR="00C52E5C" w:rsidRPr="00C92BF5" w:rsidRDefault="00C52E5C" w:rsidP="00AA5E60">
            <w:pPr>
              <w:pStyle w:val="ab"/>
              <w:spacing w:after="0"/>
              <w:jc w:val="both"/>
              <w:rPr>
                <w:sz w:val="16"/>
                <w:szCs w:val="18"/>
              </w:rPr>
            </w:pPr>
            <w:r w:rsidRPr="00C92BF5">
              <w:rPr>
                <w:bCs/>
                <w:sz w:val="16"/>
                <w:szCs w:val="18"/>
              </w:rPr>
              <w:t>Закаливание солнечными лучами не требует специальных процедур, оно происходит во время разнообразных игр на участке в теплое время года. Пребывание ребенка на солнце во время прогулки увеличивается постепенно. В начале дети играют на участке в полосе светотени, а затем, привыкая, они могут находится под прямыми солнечными лучами более длительное время – в целом от 5-6 до 10 мин. Одновременно пребывая и до 40-50 мин. суммарно в течение дня. Также постепенно открывают участки поверхности тела детей – сначала дети остаются в трусиках и майках, а затем в одних трусиках. Когда ребенок играет на солнечной стороне участка, на голове у него должна быть панама</w:t>
            </w:r>
            <w:r w:rsidRPr="00C92BF5">
              <w:rPr>
                <w:sz w:val="16"/>
                <w:szCs w:val="18"/>
              </w:rPr>
              <w:t xml:space="preserve">. </w:t>
            </w:r>
          </w:p>
          <w:tbl>
            <w:tblPr>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0"/>
              <w:gridCol w:w="7513"/>
            </w:tblGrid>
            <w:tr w:rsidR="00C52E5C" w:rsidRPr="00C92BF5" w:rsidTr="00AA5E60">
              <w:tc>
                <w:tcPr>
                  <w:tcW w:w="14033" w:type="dxa"/>
                  <w:gridSpan w:val="2"/>
                </w:tcPr>
                <w:p w:rsidR="00C52E5C" w:rsidRPr="00C92BF5" w:rsidRDefault="00C52E5C" w:rsidP="00AA5E60">
                  <w:pPr>
                    <w:jc w:val="both"/>
                    <w:rPr>
                      <w:sz w:val="16"/>
                      <w:szCs w:val="18"/>
                    </w:rPr>
                  </w:pPr>
                  <w:r w:rsidRPr="00C92BF5">
                    <w:rPr>
                      <w:b/>
                      <w:sz w:val="16"/>
                      <w:szCs w:val="18"/>
                    </w:rPr>
                    <w:t>Ранний возраст (2г. -3г.)</w:t>
                  </w:r>
                </w:p>
              </w:tc>
            </w:tr>
            <w:tr w:rsidR="00C52E5C" w:rsidRPr="00C92BF5" w:rsidTr="00AA5E60">
              <w:trPr>
                <w:trHeight w:val="733"/>
              </w:trPr>
              <w:tc>
                <w:tcPr>
                  <w:tcW w:w="6520" w:type="dxa"/>
                </w:tcPr>
                <w:p w:rsidR="00C52E5C" w:rsidRPr="00C92BF5" w:rsidRDefault="00C52E5C" w:rsidP="00AA5E60">
                  <w:pPr>
                    <w:jc w:val="both"/>
                    <w:rPr>
                      <w:sz w:val="16"/>
                      <w:szCs w:val="18"/>
                    </w:rPr>
                  </w:pPr>
                  <w:r w:rsidRPr="00C92BF5">
                    <w:rPr>
                      <w:b/>
                      <w:i/>
                      <w:sz w:val="16"/>
                      <w:szCs w:val="18"/>
                      <w:u w:val="single"/>
                    </w:rPr>
                    <w:t>1 полугодие:</w:t>
                  </w:r>
                  <w:r w:rsidRPr="00C92BF5">
                    <w:rPr>
                      <w:sz w:val="16"/>
                      <w:szCs w:val="18"/>
                    </w:rPr>
                    <w:tab/>
                  </w:r>
                </w:p>
                <w:p w:rsidR="00C52E5C" w:rsidRPr="00C92BF5" w:rsidRDefault="00C52E5C" w:rsidP="00AA5E60">
                  <w:pPr>
                    <w:jc w:val="both"/>
                    <w:rPr>
                      <w:sz w:val="16"/>
                      <w:szCs w:val="18"/>
                    </w:rPr>
                  </w:pPr>
                  <w:r w:rsidRPr="00C92BF5">
                    <w:rPr>
                      <w:sz w:val="16"/>
                      <w:szCs w:val="18"/>
                    </w:rPr>
                    <w:t>Сон в майках. Воздушные ванны после сна. Дорожка здоровья» (пройти 1 раз).</w:t>
                  </w:r>
                </w:p>
                <w:p w:rsidR="00C52E5C" w:rsidRPr="00C92BF5" w:rsidRDefault="00C52E5C" w:rsidP="00AA5E60">
                  <w:pPr>
                    <w:jc w:val="both"/>
                    <w:rPr>
                      <w:sz w:val="16"/>
                      <w:szCs w:val="18"/>
                    </w:rPr>
                  </w:pPr>
                  <w:r w:rsidRPr="00C92BF5">
                    <w:rPr>
                      <w:sz w:val="16"/>
                      <w:szCs w:val="18"/>
                    </w:rPr>
                    <w:t>Хождение босиком. Прогулка на свежем воздухе до 15 0 С.</w:t>
                  </w:r>
                </w:p>
              </w:tc>
              <w:tc>
                <w:tcPr>
                  <w:tcW w:w="7513" w:type="dxa"/>
                </w:tcPr>
                <w:p w:rsidR="00C52E5C" w:rsidRPr="00C92BF5" w:rsidRDefault="00C52E5C" w:rsidP="00AA5E60">
                  <w:pPr>
                    <w:jc w:val="both"/>
                    <w:rPr>
                      <w:sz w:val="16"/>
                      <w:szCs w:val="18"/>
                    </w:rPr>
                  </w:pPr>
                  <w:r w:rsidRPr="00C92BF5">
                    <w:rPr>
                      <w:b/>
                      <w:i/>
                      <w:sz w:val="16"/>
                      <w:szCs w:val="18"/>
                      <w:u w:val="single"/>
                    </w:rPr>
                    <w:t>2 полугодие:</w:t>
                  </w:r>
                  <w:r w:rsidRPr="00C92BF5">
                    <w:rPr>
                      <w:sz w:val="16"/>
                      <w:szCs w:val="18"/>
                    </w:rPr>
                    <w:tab/>
                  </w:r>
                </w:p>
                <w:p w:rsidR="00C52E5C" w:rsidRPr="00C92BF5" w:rsidRDefault="00C52E5C" w:rsidP="00AA5E60">
                  <w:pPr>
                    <w:jc w:val="both"/>
                    <w:rPr>
                      <w:sz w:val="16"/>
                      <w:szCs w:val="18"/>
                    </w:rPr>
                  </w:pPr>
                  <w:r w:rsidRPr="00C92BF5">
                    <w:rPr>
                      <w:sz w:val="16"/>
                      <w:szCs w:val="18"/>
                    </w:rPr>
                    <w:t>Сон в майках. Воздушные ванны после сна. «Дорожка здоровья» (пройти 3 раза)</w:t>
                  </w:r>
                </w:p>
                <w:p w:rsidR="00C52E5C" w:rsidRPr="00C92BF5" w:rsidRDefault="00C52E5C" w:rsidP="00AA5E60">
                  <w:pPr>
                    <w:jc w:val="both"/>
                    <w:rPr>
                      <w:sz w:val="16"/>
                      <w:szCs w:val="18"/>
                    </w:rPr>
                  </w:pPr>
                  <w:r w:rsidRPr="00C92BF5">
                    <w:rPr>
                      <w:sz w:val="16"/>
                      <w:szCs w:val="18"/>
                    </w:rPr>
                    <w:t>Хождение босиком. Прогулка на свежем воздухе до 15 0 С. Солнечные воздушные ванны.</w:t>
                  </w:r>
                </w:p>
              </w:tc>
            </w:tr>
          </w:tbl>
          <w:p w:rsidR="00C52E5C" w:rsidRPr="00C92BF5" w:rsidRDefault="00C52E5C" w:rsidP="00AA5E60">
            <w:pPr>
              <w:pStyle w:val="ab"/>
              <w:spacing w:after="0"/>
              <w:jc w:val="both"/>
              <w:rPr>
                <w:sz w:val="16"/>
                <w:szCs w:val="18"/>
              </w:rPr>
            </w:pPr>
          </w:p>
        </w:tc>
      </w:tr>
    </w:tbl>
    <w:p w:rsidR="00F16979" w:rsidRDefault="00F16979" w:rsidP="00C52E5C">
      <w:pPr>
        <w:rPr>
          <w:sz w:val="24"/>
          <w:szCs w:val="24"/>
        </w:rPr>
      </w:pPr>
    </w:p>
    <w:p w:rsidR="00F16979" w:rsidRDefault="00F16979" w:rsidP="00C52E5C">
      <w:pPr>
        <w:rPr>
          <w:sz w:val="24"/>
          <w:szCs w:val="24"/>
        </w:rPr>
      </w:pPr>
    </w:p>
    <w:p w:rsidR="00C52E5C" w:rsidRPr="00584A7F" w:rsidRDefault="00C52E5C" w:rsidP="009A4D76">
      <w:pPr>
        <w:pStyle w:val="3"/>
        <w:tabs>
          <w:tab w:val="left" w:pos="567"/>
        </w:tabs>
        <w:spacing w:before="0"/>
        <w:rPr>
          <w:rFonts w:ascii="Times New Roman" w:hAnsi="Times New Roman"/>
          <w:color w:val="auto"/>
          <w:sz w:val="18"/>
          <w:szCs w:val="18"/>
        </w:rPr>
      </w:pPr>
      <w:r w:rsidRPr="00584A7F">
        <w:rPr>
          <w:rFonts w:ascii="Times New Roman" w:hAnsi="Times New Roman"/>
          <w:color w:val="auto"/>
          <w:sz w:val="18"/>
          <w:szCs w:val="18"/>
        </w:rPr>
        <w:lastRenderedPageBreak/>
        <w:t>Методика закаливания «Ходьба по мокрым дорожкам»</w:t>
      </w:r>
    </w:p>
    <w:p w:rsidR="00C52E5C" w:rsidRPr="00584A7F" w:rsidRDefault="00C52E5C" w:rsidP="00C52E5C">
      <w:pPr>
        <w:tabs>
          <w:tab w:val="left" w:pos="567"/>
        </w:tabs>
        <w:ind w:left="142"/>
        <w:jc w:val="both"/>
        <w:rPr>
          <w:sz w:val="18"/>
          <w:szCs w:val="18"/>
        </w:rPr>
      </w:pPr>
      <w:r w:rsidRPr="00584A7F">
        <w:rPr>
          <w:sz w:val="18"/>
          <w:szCs w:val="18"/>
        </w:rPr>
        <w:t>Дорожки шьются из старых мокрых полотенец, байковых одеял, нетканого полотна. Их должно быть 4 штуки длиной 4-5 метров. Одновременно используются только 2 дорожки, остальные находятся в стирке.</w:t>
      </w:r>
    </w:p>
    <w:p w:rsidR="00C52E5C" w:rsidRPr="00584A7F" w:rsidRDefault="00C52E5C" w:rsidP="00C52E5C">
      <w:pPr>
        <w:tabs>
          <w:tab w:val="left" w:pos="567"/>
        </w:tabs>
        <w:ind w:left="142"/>
        <w:jc w:val="both"/>
        <w:rPr>
          <w:sz w:val="18"/>
          <w:szCs w:val="18"/>
        </w:rPr>
      </w:pPr>
      <w:r w:rsidRPr="00584A7F">
        <w:rPr>
          <w:sz w:val="18"/>
          <w:szCs w:val="18"/>
        </w:rPr>
        <w:t>Для проведения процедуры одна дорожка намачивается водой комнатной температуры (солевой раствор не используется), вторая остается сухой. Дети топают несколько секунд по мокрой дорожке, затем прыгают на сухую и тщательно вытирают стопы.</w:t>
      </w:r>
    </w:p>
    <w:p w:rsidR="00C52E5C" w:rsidRPr="00584A7F" w:rsidRDefault="00C52E5C" w:rsidP="00C52E5C">
      <w:pPr>
        <w:tabs>
          <w:tab w:val="left" w:pos="567"/>
        </w:tabs>
        <w:ind w:left="142"/>
        <w:jc w:val="both"/>
        <w:rPr>
          <w:sz w:val="18"/>
          <w:szCs w:val="18"/>
        </w:rPr>
      </w:pPr>
      <w:r w:rsidRPr="00584A7F">
        <w:rPr>
          <w:sz w:val="18"/>
          <w:szCs w:val="18"/>
        </w:rPr>
        <w:t>По мере привыкания процедура повторяется несколько раз. Хорошо использовать игры, речевки: «Баба сеяла горох…», «Шел мужик по городу…» и другие. Подготавливает и расстилает дорожки помощник воспитателя. Она же сдает их в прачечную или простирывает и сушит сама.</w:t>
      </w:r>
    </w:p>
    <w:p w:rsidR="00C52E5C" w:rsidRPr="00584A7F" w:rsidRDefault="00C52E5C" w:rsidP="00C52E5C">
      <w:pPr>
        <w:tabs>
          <w:tab w:val="left" w:pos="567"/>
        </w:tabs>
        <w:ind w:left="284" w:firstLine="708"/>
        <w:jc w:val="both"/>
        <w:rPr>
          <w:sz w:val="18"/>
          <w:szCs w:val="18"/>
        </w:rPr>
      </w:pPr>
    </w:p>
    <w:p w:rsidR="00C52E5C" w:rsidRPr="00584A7F" w:rsidRDefault="00C52E5C" w:rsidP="00C52E5C">
      <w:pPr>
        <w:jc w:val="center"/>
        <w:rPr>
          <w:b/>
        </w:rPr>
      </w:pPr>
      <w:r w:rsidRPr="00584A7F">
        <w:rPr>
          <w:b/>
        </w:rPr>
        <w:t>3.3.3. Психолого-педагогические условия, обеспечивающие развитие ребенка</w:t>
      </w:r>
    </w:p>
    <w:p w:rsidR="00C52E5C" w:rsidRPr="00584A7F" w:rsidRDefault="00C52E5C" w:rsidP="00C52E5C">
      <w:pPr>
        <w:tabs>
          <w:tab w:val="center" w:pos="4960"/>
        </w:tabs>
        <w:ind w:left="426"/>
      </w:pPr>
      <w:r w:rsidRPr="00584A7F">
        <w:t xml:space="preserve">В Программе отражены созданные психолого-педагогические условия,     обеспечивающие развитие ребенка в соответствии с его возрастными и индивидуальными возможностями и интересами.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686"/>
        <w:gridCol w:w="10631"/>
      </w:tblGrid>
      <w:tr w:rsidR="00C52E5C" w:rsidRPr="00584A7F" w:rsidTr="00AA5E60">
        <w:tc>
          <w:tcPr>
            <w:tcW w:w="567" w:type="dxa"/>
            <w:shd w:val="clear" w:color="auto" w:fill="auto"/>
          </w:tcPr>
          <w:p w:rsidR="00C52E5C" w:rsidRPr="00584A7F" w:rsidRDefault="00C52E5C" w:rsidP="00AA5E60">
            <w:pPr>
              <w:tabs>
                <w:tab w:val="left" w:pos="0"/>
              </w:tabs>
              <w:ind w:left="131" w:hanging="131"/>
              <w:rPr>
                <w:sz w:val="16"/>
              </w:rPr>
            </w:pPr>
            <w:r w:rsidRPr="00584A7F">
              <w:rPr>
                <w:sz w:val="16"/>
              </w:rPr>
              <w:t>1.</w:t>
            </w:r>
          </w:p>
        </w:tc>
        <w:tc>
          <w:tcPr>
            <w:tcW w:w="3686" w:type="dxa"/>
            <w:shd w:val="clear" w:color="auto" w:fill="auto"/>
          </w:tcPr>
          <w:p w:rsidR="00C52E5C" w:rsidRPr="00584A7F" w:rsidRDefault="00C52E5C" w:rsidP="00AA5E60">
            <w:pPr>
              <w:rPr>
                <w:sz w:val="16"/>
              </w:rPr>
            </w:pPr>
            <w:r w:rsidRPr="00584A7F">
              <w:rPr>
                <w:sz w:val="16"/>
              </w:rPr>
              <w:t>Личностно-порождающее взаимодействие взрослых с детьми</w:t>
            </w:r>
          </w:p>
        </w:tc>
        <w:tc>
          <w:tcPr>
            <w:tcW w:w="10631" w:type="dxa"/>
            <w:shd w:val="clear" w:color="auto" w:fill="auto"/>
          </w:tcPr>
          <w:p w:rsidR="00C52E5C" w:rsidRPr="00584A7F" w:rsidRDefault="00C52E5C" w:rsidP="00AA5E60">
            <w:pPr>
              <w:ind w:left="34"/>
              <w:rPr>
                <w:sz w:val="16"/>
              </w:rPr>
            </w:pPr>
            <w:r w:rsidRPr="00584A7F">
              <w:rPr>
                <w:sz w:val="16"/>
              </w:rPr>
              <w:t xml:space="preserve">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tc>
      </w:tr>
      <w:tr w:rsidR="00C52E5C" w:rsidRPr="00584A7F" w:rsidTr="00AA5E60">
        <w:tc>
          <w:tcPr>
            <w:tcW w:w="567" w:type="dxa"/>
            <w:shd w:val="clear" w:color="auto" w:fill="auto"/>
          </w:tcPr>
          <w:p w:rsidR="00C52E5C" w:rsidRPr="00584A7F" w:rsidRDefault="00C52E5C" w:rsidP="00AA5E60">
            <w:pPr>
              <w:ind w:left="-10"/>
              <w:rPr>
                <w:sz w:val="16"/>
              </w:rPr>
            </w:pPr>
            <w:r w:rsidRPr="00584A7F">
              <w:rPr>
                <w:sz w:val="16"/>
              </w:rPr>
              <w:t>2.</w:t>
            </w:r>
          </w:p>
        </w:tc>
        <w:tc>
          <w:tcPr>
            <w:tcW w:w="3686" w:type="dxa"/>
            <w:shd w:val="clear" w:color="auto" w:fill="auto"/>
          </w:tcPr>
          <w:p w:rsidR="00C52E5C" w:rsidRPr="00584A7F" w:rsidRDefault="00C52E5C" w:rsidP="00AA5E60">
            <w:pPr>
              <w:rPr>
                <w:sz w:val="16"/>
              </w:rPr>
            </w:pPr>
            <w:r w:rsidRPr="00584A7F">
              <w:rPr>
                <w:sz w:val="16"/>
              </w:rPr>
              <w:t>Ориентированность педагогической оценки на относительные показатели детской успешности</w:t>
            </w:r>
          </w:p>
        </w:tc>
        <w:tc>
          <w:tcPr>
            <w:tcW w:w="10631" w:type="dxa"/>
            <w:shd w:val="clear" w:color="auto" w:fill="auto"/>
          </w:tcPr>
          <w:p w:rsidR="00C52E5C" w:rsidRPr="00584A7F" w:rsidRDefault="00C52E5C" w:rsidP="00AA5E60">
            <w:pPr>
              <w:ind w:left="34"/>
              <w:rPr>
                <w:sz w:val="16"/>
              </w:rPr>
            </w:pPr>
            <w:r w:rsidRPr="00584A7F">
              <w:rPr>
                <w:sz w:val="16"/>
              </w:rPr>
              <w:t xml:space="preserve">сравнение нынешних и предыдущих достижений ребенка, стимулирование самооценки. </w:t>
            </w:r>
          </w:p>
          <w:p w:rsidR="00C52E5C" w:rsidRPr="00584A7F" w:rsidRDefault="00C52E5C" w:rsidP="00AA5E60">
            <w:pPr>
              <w:ind w:left="34"/>
              <w:rPr>
                <w:sz w:val="16"/>
              </w:rPr>
            </w:pPr>
          </w:p>
        </w:tc>
      </w:tr>
      <w:tr w:rsidR="00C52E5C" w:rsidRPr="00584A7F" w:rsidTr="00AA5E60">
        <w:tc>
          <w:tcPr>
            <w:tcW w:w="567" w:type="dxa"/>
            <w:shd w:val="clear" w:color="auto" w:fill="auto"/>
          </w:tcPr>
          <w:p w:rsidR="00C52E5C" w:rsidRPr="00584A7F" w:rsidRDefault="00C52E5C" w:rsidP="00AA5E60">
            <w:pPr>
              <w:ind w:left="-10"/>
              <w:rPr>
                <w:sz w:val="16"/>
              </w:rPr>
            </w:pPr>
            <w:r w:rsidRPr="00584A7F">
              <w:rPr>
                <w:sz w:val="16"/>
              </w:rPr>
              <w:t>3.</w:t>
            </w:r>
          </w:p>
        </w:tc>
        <w:tc>
          <w:tcPr>
            <w:tcW w:w="3686" w:type="dxa"/>
            <w:shd w:val="clear" w:color="auto" w:fill="auto"/>
          </w:tcPr>
          <w:p w:rsidR="00C52E5C" w:rsidRPr="00584A7F" w:rsidRDefault="00C52E5C" w:rsidP="00AA5E60">
            <w:pPr>
              <w:rPr>
                <w:sz w:val="16"/>
              </w:rPr>
            </w:pPr>
            <w:r w:rsidRPr="00584A7F">
              <w:rPr>
                <w:sz w:val="16"/>
              </w:rPr>
              <w:t>Формирование игры</w:t>
            </w:r>
          </w:p>
        </w:tc>
        <w:tc>
          <w:tcPr>
            <w:tcW w:w="10631" w:type="dxa"/>
            <w:shd w:val="clear" w:color="auto" w:fill="auto"/>
          </w:tcPr>
          <w:p w:rsidR="00C52E5C" w:rsidRPr="00584A7F" w:rsidRDefault="00C52E5C" w:rsidP="00AA5E60">
            <w:pPr>
              <w:ind w:left="34"/>
              <w:rPr>
                <w:sz w:val="16"/>
              </w:rPr>
            </w:pPr>
            <w:r w:rsidRPr="00584A7F">
              <w:rPr>
                <w:sz w:val="16"/>
              </w:rPr>
              <w:t xml:space="preserve">важнейшего фактора развития ребенка. </w:t>
            </w:r>
          </w:p>
        </w:tc>
      </w:tr>
      <w:tr w:rsidR="00C52E5C" w:rsidRPr="00584A7F" w:rsidTr="00AA5E60">
        <w:tc>
          <w:tcPr>
            <w:tcW w:w="567" w:type="dxa"/>
            <w:shd w:val="clear" w:color="auto" w:fill="auto"/>
          </w:tcPr>
          <w:p w:rsidR="00C52E5C" w:rsidRPr="00584A7F" w:rsidRDefault="00C52E5C" w:rsidP="00AA5E60">
            <w:pPr>
              <w:ind w:left="-10"/>
              <w:rPr>
                <w:sz w:val="16"/>
              </w:rPr>
            </w:pPr>
            <w:r w:rsidRPr="00584A7F">
              <w:rPr>
                <w:sz w:val="16"/>
              </w:rPr>
              <w:t>4.</w:t>
            </w:r>
          </w:p>
        </w:tc>
        <w:tc>
          <w:tcPr>
            <w:tcW w:w="3686" w:type="dxa"/>
            <w:shd w:val="clear" w:color="auto" w:fill="auto"/>
          </w:tcPr>
          <w:p w:rsidR="00C52E5C" w:rsidRPr="00584A7F" w:rsidRDefault="00C52E5C" w:rsidP="00AA5E60">
            <w:pPr>
              <w:rPr>
                <w:sz w:val="16"/>
              </w:rPr>
            </w:pPr>
            <w:r w:rsidRPr="00584A7F">
              <w:rPr>
                <w:sz w:val="16"/>
              </w:rPr>
              <w:t>Создание развивающей образовательной среды</w:t>
            </w:r>
          </w:p>
        </w:tc>
        <w:tc>
          <w:tcPr>
            <w:tcW w:w="10631" w:type="dxa"/>
            <w:shd w:val="clear" w:color="auto" w:fill="auto"/>
          </w:tcPr>
          <w:p w:rsidR="00C52E5C" w:rsidRPr="00584A7F" w:rsidRDefault="00C52E5C" w:rsidP="00AA5E60">
            <w:pPr>
              <w:ind w:left="34"/>
              <w:rPr>
                <w:sz w:val="16"/>
              </w:rPr>
            </w:pPr>
            <w:r w:rsidRPr="00584A7F">
              <w:rPr>
                <w:sz w:val="16"/>
              </w:rPr>
              <w:t xml:space="preserve">способствует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tc>
      </w:tr>
      <w:tr w:rsidR="00C52E5C" w:rsidRPr="00584A7F" w:rsidTr="00AA5E60">
        <w:tc>
          <w:tcPr>
            <w:tcW w:w="567" w:type="dxa"/>
            <w:shd w:val="clear" w:color="auto" w:fill="auto"/>
          </w:tcPr>
          <w:p w:rsidR="00C52E5C" w:rsidRPr="00584A7F" w:rsidRDefault="00C52E5C" w:rsidP="00AA5E60">
            <w:pPr>
              <w:ind w:left="-10"/>
              <w:rPr>
                <w:sz w:val="16"/>
              </w:rPr>
            </w:pPr>
            <w:r w:rsidRPr="00584A7F">
              <w:rPr>
                <w:sz w:val="16"/>
              </w:rPr>
              <w:t>5.</w:t>
            </w:r>
          </w:p>
        </w:tc>
        <w:tc>
          <w:tcPr>
            <w:tcW w:w="3686" w:type="dxa"/>
            <w:shd w:val="clear" w:color="auto" w:fill="auto"/>
          </w:tcPr>
          <w:p w:rsidR="00C52E5C" w:rsidRPr="00584A7F" w:rsidRDefault="00C52E5C" w:rsidP="00AA5E60">
            <w:pPr>
              <w:rPr>
                <w:sz w:val="16"/>
              </w:rPr>
            </w:pPr>
            <w:r w:rsidRPr="00584A7F">
              <w:rPr>
                <w:sz w:val="16"/>
              </w:rPr>
              <w:t>Сбалансированность репродуктивной (воспроизводящей готовый образец) и продуктивной (производящей субъективно новый продукт) деятельности</w:t>
            </w:r>
          </w:p>
        </w:tc>
        <w:tc>
          <w:tcPr>
            <w:tcW w:w="10631" w:type="dxa"/>
            <w:shd w:val="clear" w:color="auto" w:fill="auto"/>
          </w:tcPr>
          <w:p w:rsidR="00C52E5C" w:rsidRPr="00584A7F" w:rsidRDefault="00C52E5C" w:rsidP="00AA5E60">
            <w:pPr>
              <w:ind w:left="34"/>
              <w:rPr>
                <w:sz w:val="16"/>
              </w:rPr>
            </w:pPr>
            <w:r w:rsidRPr="00584A7F">
              <w:rPr>
                <w:sz w:val="16"/>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tc>
      </w:tr>
      <w:tr w:rsidR="00C52E5C" w:rsidRPr="00584A7F" w:rsidTr="00AA5E60">
        <w:tc>
          <w:tcPr>
            <w:tcW w:w="567" w:type="dxa"/>
            <w:shd w:val="clear" w:color="auto" w:fill="auto"/>
          </w:tcPr>
          <w:p w:rsidR="00C52E5C" w:rsidRPr="00584A7F" w:rsidRDefault="00C52E5C" w:rsidP="00AA5E60">
            <w:pPr>
              <w:ind w:left="-10"/>
              <w:rPr>
                <w:sz w:val="16"/>
              </w:rPr>
            </w:pPr>
            <w:r w:rsidRPr="00584A7F">
              <w:rPr>
                <w:sz w:val="16"/>
              </w:rPr>
              <w:t>6.</w:t>
            </w:r>
          </w:p>
        </w:tc>
        <w:tc>
          <w:tcPr>
            <w:tcW w:w="3686" w:type="dxa"/>
            <w:shd w:val="clear" w:color="auto" w:fill="auto"/>
          </w:tcPr>
          <w:p w:rsidR="00C52E5C" w:rsidRPr="00584A7F" w:rsidRDefault="00C52E5C" w:rsidP="00AA5E60">
            <w:pPr>
              <w:rPr>
                <w:sz w:val="16"/>
              </w:rPr>
            </w:pPr>
            <w:r w:rsidRPr="00584A7F">
              <w:rPr>
                <w:sz w:val="16"/>
              </w:rPr>
              <w:t>Участие семьи</w:t>
            </w:r>
          </w:p>
        </w:tc>
        <w:tc>
          <w:tcPr>
            <w:tcW w:w="10631" w:type="dxa"/>
            <w:shd w:val="clear" w:color="auto" w:fill="auto"/>
          </w:tcPr>
          <w:p w:rsidR="00C52E5C" w:rsidRPr="00584A7F" w:rsidRDefault="00C52E5C" w:rsidP="00AA5E60">
            <w:pPr>
              <w:ind w:left="34"/>
              <w:rPr>
                <w:sz w:val="16"/>
              </w:rPr>
            </w:pPr>
            <w:r w:rsidRPr="00584A7F">
              <w:rPr>
                <w:sz w:val="16"/>
              </w:rPr>
              <w:t>необходимое условие для полноценного развития ребенка дошкольного возраста</w:t>
            </w:r>
          </w:p>
        </w:tc>
      </w:tr>
      <w:tr w:rsidR="00C52E5C" w:rsidRPr="00584A7F" w:rsidTr="00AA5E60">
        <w:trPr>
          <w:trHeight w:val="657"/>
        </w:trPr>
        <w:tc>
          <w:tcPr>
            <w:tcW w:w="567" w:type="dxa"/>
            <w:shd w:val="clear" w:color="auto" w:fill="auto"/>
          </w:tcPr>
          <w:p w:rsidR="00C52E5C" w:rsidRPr="00584A7F" w:rsidRDefault="00C52E5C" w:rsidP="00AA5E60">
            <w:pPr>
              <w:ind w:left="-10"/>
              <w:rPr>
                <w:sz w:val="16"/>
              </w:rPr>
            </w:pPr>
            <w:r w:rsidRPr="00584A7F">
              <w:rPr>
                <w:sz w:val="16"/>
              </w:rPr>
              <w:t>7.</w:t>
            </w:r>
          </w:p>
        </w:tc>
        <w:tc>
          <w:tcPr>
            <w:tcW w:w="3686" w:type="dxa"/>
            <w:shd w:val="clear" w:color="auto" w:fill="auto"/>
          </w:tcPr>
          <w:p w:rsidR="00C52E5C" w:rsidRPr="00584A7F" w:rsidRDefault="00C52E5C" w:rsidP="00AA5E60">
            <w:pPr>
              <w:rPr>
                <w:sz w:val="16"/>
              </w:rPr>
            </w:pPr>
            <w:r w:rsidRPr="00584A7F">
              <w:rPr>
                <w:sz w:val="16"/>
              </w:rPr>
              <w:t>Профессиональное развитие педагогов</w:t>
            </w:r>
          </w:p>
          <w:p w:rsidR="00C52E5C" w:rsidRPr="00584A7F" w:rsidRDefault="00C52E5C" w:rsidP="00AA5E60">
            <w:pPr>
              <w:rPr>
                <w:sz w:val="16"/>
              </w:rPr>
            </w:pPr>
          </w:p>
          <w:p w:rsidR="00C52E5C" w:rsidRPr="00584A7F" w:rsidRDefault="00C52E5C" w:rsidP="00AA5E60">
            <w:pPr>
              <w:rPr>
                <w:sz w:val="16"/>
              </w:rPr>
            </w:pPr>
          </w:p>
          <w:p w:rsidR="00C52E5C" w:rsidRPr="00584A7F" w:rsidRDefault="00C52E5C" w:rsidP="00AA5E60">
            <w:pPr>
              <w:rPr>
                <w:sz w:val="16"/>
              </w:rPr>
            </w:pPr>
          </w:p>
        </w:tc>
        <w:tc>
          <w:tcPr>
            <w:tcW w:w="10631" w:type="dxa"/>
            <w:shd w:val="clear" w:color="auto" w:fill="auto"/>
          </w:tcPr>
          <w:p w:rsidR="00C52E5C" w:rsidRPr="00584A7F" w:rsidRDefault="00C52E5C" w:rsidP="00AA5E60">
            <w:pPr>
              <w:ind w:left="34"/>
              <w:rPr>
                <w:sz w:val="16"/>
              </w:rPr>
            </w:pPr>
            <w:r w:rsidRPr="00584A7F">
              <w:rPr>
                <w:sz w:val="16"/>
              </w:rPr>
              <w:t>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bl>
    <w:p w:rsidR="00C52E5C" w:rsidRPr="00584A7F" w:rsidRDefault="00C52E5C" w:rsidP="00C52E5C">
      <w:pPr>
        <w:jc w:val="center"/>
        <w:rPr>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4"/>
        <w:gridCol w:w="9922"/>
      </w:tblGrid>
      <w:tr w:rsidR="00C52E5C" w:rsidRPr="00584A7F" w:rsidTr="00AA5E60">
        <w:tc>
          <w:tcPr>
            <w:tcW w:w="5104" w:type="dxa"/>
            <w:shd w:val="clear" w:color="auto" w:fill="auto"/>
          </w:tcPr>
          <w:p w:rsidR="00C52E5C" w:rsidRPr="00584A7F" w:rsidRDefault="00C52E5C" w:rsidP="00AA5E60">
            <w:pPr>
              <w:ind w:left="426"/>
              <w:jc w:val="center"/>
              <w:rPr>
                <w:b/>
                <w:sz w:val="16"/>
                <w:szCs w:val="16"/>
              </w:rPr>
            </w:pPr>
            <w:r w:rsidRPr="00584A7F">
              <w:rPr>
                <w:b/>
                <w:sz w:val="16"/>
                <w:szCs w:val="16"/>
              </w:rPr>
              <w:t>Роль педагога по созданию среды</w:t>
            </w:r>
          </w:p>
        </w:tc>
        <w:tc>
          <w:tcPr>
            <w:tcW w:w="9922" w:type="dxa"/>
            <w:shd w:val="clear" w:color="auto" w:fill="auto"/>
          </w:tcPr>
          <w:p w:rsidR="00C52E5C" w:rsidRPr="00584A7F" w:rsidRDefault="00C52E5C" w:rsidP="00AA5E60">
            <w:pPr>
              <w:ind w:left="426"/>
              <w:jc w:val="center"/>
              <w:rPr>
                <w:b/>
                <w:sz w:val="16"/>
                <w:szCs w:val="16"/>
              </w:rPr>
            </w:pPr>
            <w:r w:rsidRPr="00584A7F">
              <w:rPr>
                <w:b/>
                <w:sz w:val="16"/>
                <w:szCs w:val="16"/>
              </w:rPr>
              <w:t>Роль педагога по отношению к ребенку</w:t>
            </w:r>
          </w:p>
        </w:tc>
      </w:tr>
      <w:tr w:rsidR="00C52E5C" w:rsidRPr="00584A7F" w:rsidTr="00AA5E60">
        <w:tc>
          <w:tcPr>
            <w:tcW w:w="5104" w:type="dxa"/>
            <w:shd w:val="clear" w:color="auto" w:fill="auto"/>
          </w:tcPr>
          <w:p w:rsidR="00C52E5C" w:rsidRPr="00584A7F" w:rsidRDefault="00C52E5C" w:rsidP="00AA5E60">
            <w:pPr>
              <w:ind w:left="34"/>
              <w:rPr>
                <w:sz w:val="16"/>
                <w:szCs w:val="16"/>
              </w:rPr>
            </w:pPr>
            <w:r w:rsidRPr="00584A7F">
              <w:rPr>
                <w:b/>
                <w:sz w:val="16"/>
                <w:szCs w:val="16"/>
              </w:rPr>
              <w:t>Особенности организации предметно-пространственной среды для обеспечения эмоционального благополучия ребенка.</w:t>
            </w:r>
          </w:p>
          <w:p w:rsidR="00C52E5C" w:rsidRPr="00584A7F" w:rsidRDefault="00C52E5C" w:rsidP="00AA5E60">
            <w:pPr>
              <w:ind w:left="34"/>
              <w:rPr>
                <w:b/>
                <w:sz w:val="16"/>
                <w:szCs w:val="16"/>
              </w:rPr>
            </w:pPr>
            <w:r w:rsidRPr="00584A7F">
              <w:rPr>
                <w:sz w:val="16"/>
                <w:szCs w:val="16"/>
              </w:rPr>
              <w:t>Обстановка в детском саду располагающая, почти домашняя, в</w:t>
            </w:r>
          </w:p>
        </w:tc>
        <w:tc>
          <w:tcPr>
            <w:tcW w:w="9922" w:type="dxa"/>
            <w:shd w:val="clear" w:color="auto" w:fill="auto"/>
          </w:tcPr>
          <w:p w:rsidR="00C52E5C" w:rsidRPr="00584A7F" w:rsidRDefault="00C52E5C" w:rsidP="00AA5E60">
            <w:pPr>
              <w:ind w:left="33"/>
              <w:rPr>
                <w:sz w:val="16"/>
                <w:szCs w:val="16"/>
              </w:rPr>
            </w:pPr>
            <w:r w:rsidRPr="00584A7F">
              <w:rPr>
                <w:b/>
                <w:sz w:val="16"/>
                <w:szCs w:val="16"/>
              </w:rPr>
              <w:t>Обеспечение эмоционального благополучия ребенка</w:t>
            </w:r>
          </w:p>
          <w:p w:rsidR="00C52E5C" w:rsidRPr="00584A7F" w:rsidRDefault="00C52E5C" w:rsidP="00AA5E60">
            <w:pPr>
              <w:ind w:left="33"/>
              <w:rPr>
                <w:sz w:val="16"/>
                <w:szCs w:val="16"/>
              </w:rPr>
            </w:pPr>
            <w:r w:rsidRPr="00584A7F">
              <w:rPr>
                <w:sz w:val="16"/>
                <w:szCs w:val="16"/>
              </w:rPr>
              <w:t xml:space="preserve">Для обеспечения в группе эмоционального благополучия педагог: </w:t>
            </w:r>
          </w:p>
          <w:p w:rsidR="00C52E5C" w:rsidRPr="00584A7F" w:rsidRDefault="00C52E5C" w:rsidP="00AA5E60">
            <w:pPr>
              <w:ind w:left="33"/>
              <w:rPr>
                <w:sz w:val="16"/>
                <w:szCs w:val="16"/>
              </w:rPr>
            </w:pPr>
            <w:r w:rsidRPr="00584A7F">
              <w:rPr>
                <w:sz w:val="16"/>
                <w:szCs w:val="16"/>
              </w:rPr>
              <w:t xml:space="preserve">-общается с детьми доброжелательно, без обвинений и угроз; </w:t>
            </w:r>
          </w:p>
          <w:p w:rsidR="00C52E5C" w:rsidRPr="00584A7F" w:rsidRDefault="00C52E5C" w:rsidP="00AA5E60">
            <w:pPr>
              <w:ind w:left="33"/>
              <w:rPr>
                <w:sz w:val="16"/>
                <w:szCs w:val="16"/>
              </w:rPr>
            </w:pPr>
            <w:r w:rsidRPr="00584A7F">
              <w:rPr>
                <w:sz w:val="16"/>
                <w:szCs w:val="16"/>
              </w:rPr>
              <w:t>-внимательно выслушивает детей, показывает, что понимает их чувства, помогает делиться своими переживаниями и мыслями; помогает детям обнаружить конструктивные варианты поведения;</w:t>
            </w:r>
          </w:p>
        </w:tc>
      </w:tr>
      <w:tr w:rsidR="00C52E5C" w:rsidRPr="00584A7F" w:rsidTr="00AA5E60">
        <w:trPr>
          <w:trHeight w:val="964"/>
        </w:trPr>
        <w:tc>
          <w:tcPr>
            <w:tcW w:w="5104" w:type="dxa"/>
            <w:vMerge w:val="restart"/>
            <w:tcBorders>
              <w:bottom w:val="single" w:sz="4" w:space="0" w:color="auto"/>
            </w:tcBorders>
            <w:shd w:val="clear" w:color="auto" w:fill="auto"/>
          </w:tcPr>
          <w:p w:rsidR="00C52E5C" w:rsidRPr="00584A7F" w:rsidRDefault="00C52E5C" w:rsidP="00AA5E60">
            <w:pPr>
              <w:ind w:left="34"/>
              <w:rPr>
                <w:sz w:val="16"/>
                <w:szCs w:val="16"/>
              </w:rPr>
            </w:pPr>
            <w:r w:rsidRPr="00584A7F">
              <w:rPr>
                <w:sz w:val="16"/>
                <w:szCs w:val="16"/>
              </w:rPr>
              <w:t>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где детям очень уютно, где можно себя занять интересным, любимым делом. 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9922" w:type="dxa"/>
            <w:tcBorders>
              <w:bottom w:val="single" w:sz="4" w:space="0" w:color="auto"/>
            </w:tcBorders>
            <w:shd w:val="clear" w:color="auto" w:fill="auto"/>
          </w:tcPr>
          <w:p w:rsidR="00C52E5C" w:rsidRPr="00584A7F" w:rsidRDefault="00C52E5C" w:rsidP="00AA5E60">
            <w:pPr>
              <w:ind w:left="34"/>
              <w:rPr>
                <w:sz w:val="16"/>
                <w:szCs w:val="16"/>
              </w:rPr>
            </w:pPr>
            <w:r w:rsidRPr="00584A7F">
              <w:rPr>
                <w:sz w:val="16"/>
                <w:szCs w:val="16"/>
              </w:rPr>
              <w:t xml:space="preserve">-создает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C52E5C" w:rsidRPr="00584A7F" w:rsidRDefault="00C52E5C" w:rsidP="00AA5E60">
            <w:pPr>
              <w:ind w:left="34"/>
              <w:rPr>
                <w:sz w:val="16"/>
                <w:szCs w:val="16"/>
              </w:rPr>
            </w:pPr>
            <w:r w:rsidRPr="00584A7F">
              <w:rPr>
                <w:sz w:val="16"/>
                <w:szCs w:val="16"/>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C52E5C" w:rsidRPr="00584A7F" w:rsidTr="00AA5E60">
        <w:tc>
          <w:tcPr>
            <w:tcW w:w="5104" w:type="dxa"/>
            <w:vMerge/>
            <w:shd w:val="clear" w:color="auto" w:fill="auto"/>
          </w:tcPr>
          <w:p w:rsidR="00C52E5C" w:rsidRPr="00584A7F" w:rsidRDefault="00C52E5C" w:rsidP="00AA5E60">
            <w:pPr>
              <w:ind w:left="426"/>
              <w:rPr>
                <w:b/>
                <w:sz w:val="16"/>
                <w:szCs w:val="16"/>
              </w:rPr>
            </w:pPr>
          </w:p>
        </w:tc>
        <w:tc>
          <w:tcPr>
            <w:tcW w:w="9922" w:type="dxa"/>
            <w:shd w:val="clear" w:color="auto" w:fill="auto"/>
          </w:tcPr>
          <w:p w:rsidR="00C52E5C" w:rsidRPr="00584A7F" w:rsidRDefault="00C52E5C" w:rsidP="00AA5E60">
            <w:pPr>
              <w:ind w:left="34"/>
              <w:rPr>
                <w:b/>
                <w:sz w:val="16"/>
                <w:szCs w:val="16"/>
              </w:rPr>
            </w:pPr>
            <w:r w:rsidRPr="00584A7F">
              <w:rPr>
                <w:b/>
                <w:sz w:val="16"/>
                <w:szCs w:val="16"/>
              </w:rPr>
              <w:t>Формирование доброжелательных, внимательных отношений</w:t>
            </w:r>
          </w:p>
          <w:p w:rsidR="00C52E5C" w:rsidRPr="00584A7F" w:rsidRDefault="00C52E5C" w:rsidP="00AA5E60">
            <w:pPr>
              <w:ind w:left="34"/>
              <w:rPr>
                <w:sz w:val="16"/>
                <w:szCs w:val="16"/>
              </w:rPr>
            </w:pPr>
            <w:r w:rsidRPr="00584A7F">
              <w:rPr>
                <w:sz w:val="16"/>
                <w:szCs w:val="16"/>
              </w:rPr>
              <w:t>Для формирования у детей доброжелательного отношения к людям педагоги:</w:t>
            </w:r>
          </w:p>
          <w:p w:rsidR="00C52E5C" w:rsidRPr="00584A7F" w:rsidRDefault="00C52E5C" w:rsidP="00AA5E60">
            <w:pPr>
              <w:ind w:left="34"/>
              <w:rPr>
                <w:sz w:val="16"/>
                <w:szCs w:val="16"/>
              </w:rPr>
            </w:pPr>
            <w:r w:rsidRPr="00584A7F">
              <w:rPr>
                <w:sz w:val="16"/>
                <w:szCs w:val="16"/>
              </w:rPr>
              <w:t xml:space="preserve">-устанавливают понятные для детей правила взаимодействия; </w:t>
            </w:r>
          </w:p>
          <w:p w:rsidR="00C52E5C" w:rsidRPr="00584A7F" w:rsidRDefault="00C52E5C" w:rsidP="00AA5E60">
            <w:pPr>
              <w:ind w:left="34"/>
              <w:rPr>
                <w:sz w:val="16"/>
                <w:szCs w:val="16"/>
              </w:rPr>
            </w:pPr>
            <w:r w:rsidRPr="00584A7F">
              <w:rPr>
                <w:sz w:val="16"/>
                <w:szCs w:val="16"/>
              </w:rPr>
              <w:t xml:space="preserve">-создают ситуации обсуждения правил, прояснения детьми их смысла; </w:t>
            </w:r>
          </w:p>
          <w:p w:rsidR="00C52E5C" w:rsidRPr="00584A7F" w:rsidRDefault="00C52E5C" w:rsidP="00AA5E60">
            <w:pPr>
              <w:ind w:left="34"/>
              <w:rPr>
                <w:sz w:val="16"/>
                <w:szCs w:val="16"/>
              </w:rPr>
            </w:pPr>
            <w:r w:rsidRPr="00584A7F">
              <w:rPr>
                <w:sz w:val="16"/>
                <w:szCs w:val="16"/>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C52E5C" w:rsidRPr="00584A7F" w:rsidTr="00AA5E60">
        <w:tc>
          <w:tcPr>
            <w:tcW w:w="5104" w:type="dxa"/>
            <w:shd w:val="clear" w:color="auto" w:fill="auto"/>
          </w:tcPr>
          <w:p w:rsidR="00C52E5C" w:rsidRPr="00584A7F" w:rsidRDefault="00C52E5C" w:rsidP="00AA5E60">
            <w:pPr>
              <w:ind w:left="34"/>
              <w:rPr>
                <w:b/>
                <w:sz w:val="16"/>
                <w:szCs w:val="16"/>
              </w:rPr>
            </w:pPr>
            <w:r w:rsidRPr="00584A7F">
              <w:rPr>
                <w:b/>
                <w:sz w:val="16"/>
                <w:szCs w:val="16"/>
              </w:rPr>
              <w:t>Особенности организации предметно-пространственной среды для развития самостоятельности.</w:t>
            </w:r>
          </w:p>
          <w:p w:rsidR="00C52E5C" w:rsidRPr="00584A7F" w:rsidRDefault="00C52E5C" w:rsidP="00AA5E60">
            <w:pPr>
              <w:ind w:left="34"/>
              <w:rPr>
                <w:b/>
                <w:sz w:val="16"/>
                <w:szCs w:val="16"/>
              </w:rPr>
            </w:pPr>
            <w:r w:rsidRPr="00584A7F">
              <w:rPr>
                <w:sz w:val="16"/>
                <w:szCs w:val="16"/>
              </w:rPr>
              <w:t xml:space="preserve">Среда группы вариативна, состоит из различных площадок (центров активности) (мастерских, исследовательских площадок, </w:t>
            </w:r>
            <w:r w:rsidRPr="00584A7F">
              <w:rPr>
                <w:sz w:val="16"/>
                <w:szCs w:val="16"/>
              </w:rPr>
              <w:lastRenderedPageBreak/>
              <w:t>художественных студий, библиотечек, игровых, лабораторий и пр.), которые дети могут выбирают по собственному желанию. Предметно-пространственную среду группы воспитатели меняют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tc>
        <w:tc>
          <w:tcPr>
            <w:tcW w:w="9922" w:type="dxa"/>
            <w:shd w:val="clear" w:color="auto" w:fill="auto"/>
          </w:tcPr>
          <w:p w:rsidR="00C52E5C" w:rsidRPr="00584A7F" w:rsidRDefault="00C52E5C" w:rsidP="00AA5E60">
            <w:pPr>
              <w:ind w:left="33"/>
              <w:rPr>
                <w:b/>
                <w:sz w:val="16"/>
                <w:szCs w:val="16"/>
              </w:rPr>
            </w:pPr>
            <w:r w:rsidRPr="00584A7F">
              <w:rPr>
                <w:b/>
                <w:sz w:val="16"/>
                <w:szCs w:val="16"/>
              </w:rPr>
              <w:lastRenderedPageBreak/>
              <w:t>Развитие самостоятельности</w:t>
            </w:r>
          </w:p>
          <w:p w:rsidR="00C52E5C" w:rsidRPr="00584A7F" w:rsidRDefault="00C52E5C" w:rsidP="00AA5E60">
            <w:pPr>
              <w:ind w:left="33"/>
              <w:rPr>
                <w:sz w:val="16"/>
                <w:szCs w:val="16"/>
              </w:rPr>
            </w:pPr>
            <w:r w:rsidRPr="00584A7F">
              <w:rPr>
                <w:sz w:val="16"/>
                <w:szCs w:val="16"/>
              </w:rPr>
              <w:t>Для формирования детской самостоятельности педагоги выстраивают образовательную среду таким образом, чтобы дети могли:</w:t>
            </w:r>
          </w:p>
          <w:p w:rsidR="00C52E5C" w:rsidRPr="00584A7F" w:rsidRDefault="00C52E5C" w:rsidP="00AA5E60">
            <w:pPr>
              <w:ind w:left="33"/>
              <w:rPr>
                <w:sz w:val="16"/>
                <w:szCs w:val="16"/>
              </w:rPr>
            </w:pPr>
            <w:r w:rsidRPr="00584A7F">
              <w:rPr>
                <w:sz w:val="16"/>
                <w:szCs w:val="16"/>
              </w:rPr>
              <w:t xml:space="preserve">-учиться на собственном опыте, экспериментировать с различными объектами, в том числе с растениями; </w:t>
            </w:r>
          </w:p>
          <w:p w:rsidR="00C52E5C" w:rsidRPr="00584A7F" w:rsidRDefault="00C52E5C" w:rsidP="00AA5E60">
            <w:pPr>
              <w:ind w:left="33"/>
              <w:rPr>
                <w:sz w:val="16"/>
                <w:szCs w:val="16"/>
              </w:rPr>
            </w:pPr>
            <w:r w:rsidRPr="00584A7F">
              <w:rPr>
                <w:sz w:val="16"/>
                <w:szCs w:val="16"/>
              </w:rPr>
              <w:t xml:space="preserve">-находиться в течение дня как в одновозрастных, так и в разновозрастных группах; </w:t>
            </w:r>
          </w:p>
          <w:p w:rsidR="00C52E5C" w:rsidRPr="00584A7F" w:rsidRDefault="00C52E5C" w:rsidP="00AA5E60">
            <w:pPr>
              <w:ind w:left="33"/>
              <w:rPr>
                <w:sz w:val="16"/>
                <w:szCs w:val="16"/>
              </w:rPr>
            </w:pPr>
            <w:r w:rsidRPr="00584A7F">
              <w:rPr>
                <w:sz w:val="16"/>
                <w:szCs w:val="16"/>
              </w:rPr>
              <w:lastRenderedPageBreak/>
              <w:t xml:space="preserve">-изменять или конструировать игровое пространство в соответствии с возникающими игровыми ситуациями; </w:t>
            </w:r>
          </w:p>
          <w:p w:rsidR="00C52E5C" w:rsidRPr="00584A7F" w:rsidRDefault="00C52E5C" w:rsidP="00AA5E60">
            <w:pPr>
              <w:ind w:left="33"/>
              <w:rPr>
                <w:sz w:val="16"/>
                <w:szCs w:val="16"/>
              </w:rPr>
            </w:pPr>
            <w:r w:rsidRPr="00584A7F">
              <w:rPr>
                <w:sz w:val="16"/>
                <w:szCs w:val="16"/>
              </w:rPr>
              <w:t xml:space="preserve">-быть автономными в своих действиях и принятии доступных им решений. </w:t>
            </w:r>
          </w:p>
          <w:p w:rsidR="00C52E5C" w:rsidRPr="00584A7F" w:rsidRDefault="00C52E5C" w:rsidP="00AA5E60">
            <w:pPr>
              <w:ind w:left="33"/>
              <w:rPr>
                <w:sz w:val="16"/>
                <w:szCs w:val="16"/>
              </w:rPr>
            </w:pPr>
            <w:r w:rsidRPr="00584A7F">
              <w:rPr>
                <w:sz w:val="16"/>
                <w:szCs w:val="16"/>
              </w:rPr>
              <w:t xml:space="preserve">С целью поддержания детской инициативы педагогам следует регулярно создают ситуации, в которых дошкольники учатся: </w:t>
            </w:r>
          </w:p>
          <w:p w:rsidR="00C52E5C" w:rsidRPr="00584A7F" w:rsidRDefault="00C52E5C" w:rsidP="00AA5E60">
            <w:pPr>
              <w:ind w:left="33"/>
              <w:rPr>
                <w:sz w:val="16"/>
                <w:szCs w:val="16"/>
              </w:rPr>
            </w:pPr>
            <w:r w:rsidRPr="00584A7F">
              <w:rPr>
                <w:sz w:val="16"/>
                <w:szCs w:val="16"/>
              </w:rPr>
              <w:t xml:space="preserve">-при участии взрослого обсуждать важные события со сверстниками; </w:t>
            </w:r>
          </w:p>
          <w:p w:rsidR="00C52E5C" w:rsidRPr="00584A7F" w:rsidRDefault="00C52E5C" w:rsidP="00AA5E60">
            <w:pPr>
              <w:ind w:left="33"/>
              <w:rPr>
                <w:sz w:val="16"/>
                <w:szCs w:val="16"/>
              </w:rPr>
            </w:pPr>
            <w:r w:rsidRPr="00584A7F">
              <w:rPr>
                <w:sz w:val="16"/>
                <w:szCs w:val="16"/>
              </w:rPr>
              <w:t xml:space="preserve">-совершать выбор и обосновывать его (например, детям можно предлагать специальные способы фиксации их выбора); </w:t>
            </w:r>
          </w:p>
          <w:p w:rsidR="00C52E5C" w:rsidRPr="00584A7F" w:rsidRDefault="00C52E5C" w:rsidP="00AA5E60">
            <w:pPr>
              <w:ind w:left="33"/>
              <w:rPr>
                <w:sz w:val="16"/>
                <w:szCs w:val="16"/>
              </w:rPr>
            </w:pPr>
            <w:r w:rsidRPr="00584A7F">
              <w:rPr>
                <w:sz w:val="16"/>
                <w:szCs w:val="16"/>
              </w:rPr>
              <w:t xml:space="preserve">-предъявлять и обосновывать свою инициативу (замыслы, предложения и пр.); </w:t>
            </w:r>
          </w:p>
          <w:p w:rsidR="00C52E5C" w:rsidRPr="00584A7F" w:rsidRDefault="00C52E5C" w:rsidP="00AA5E60">
            <w:pPr>
              <w:ind w:left="33"/>
              <w:rPr>
                <w:sz w:val="16"/>
                <w:szCs w:val="16"/>
              </w:rPr>
            </w:pPr>
            <w:r w:rsidRPr="00584A7F">
              <w:rPr>
                <w:sz w:val="16"/>
                <w:szCs w:val="16"/>
              </w:rPr>
              <w:t xml:space="preserve">-планировать собственные действия индивидуально и в малой группе, команде; </w:t>
            </w:r>
          </w:p>
          <w:p w:rsidR="00C52E5C" w:rsidRPr="00584A7F" w:rsidRDefault="00C52E5C" w:rsidP="00AA5E60">
            <w:pPr>
              <w:ind w:left="33"/>
              <w:rPr>
                <w:sz w:val="16"/>
                <w:szCs w:val="16"/>
              </w:rPr>
            </w:pPr>
            <w:r w:rsidRPr="00584A7F">
              <w:rPr>
                <w:sz w:val="16"/>
                <w:szCs w:val="16"/>
              </w:rPr>
              <w:t xml:space="preserve">-оценивать результаты своих действий индивидуально и в малой группе, команде. </w:t>
            </w:r>
          </w:p>
          <w:p w:rsidR="00C52E5C" w:rsidRPr="00584A7F" w:rsidRDefault="00C52E5C" w:rsidP="00AA5E60">
            <w:pPr>
              <w:ind w:left="33"/>
              <w:rPr>
                <w:sz w:val="16"/>
                <w:szCs w:val="16"/>
              </w:rPr>
            </w:pPr>
            <w:r w:rsidRPr="00584A7F">
              <w:rPr>
                <w:sz w:val="16"/>
                <w:szCs w:val="16"/>
              </w:rPr>
              <w:t>Важно, что все утренники и праздники создаются с учетом детской инициативы.</w:t>
            </w:r>
          </w:p>
        </w:tc>
      </w:tr>
      <w:tr w:rsidR="00C52E5C" w:rsidRPr="00584A7F" w:rsidTr="00AA5E60">
        <w:tc>
          <w:tcPr>
            <w:tcW w:w="5104" w:type="dxa"/>
            <w:shd w:val="clear" w:color="auto" w:fill="auto"/>
          </w:tcPr>
          <w:p w:rsidR="00C52E5C" w:rsidRPr="00584A7F" w:rsidRDefault="00C52E5C" w:rsidP="00AA5E60">
            <w:pPr>
              <w:ind w:left="34"/>
              <w:rPr>
                <w:sz w:val="16"/>
                <w:szCs w:val="16"/>
              </w:rPr>
            </w:pPr>
            <w:r w:rsidRPr="00584A7F">
              <w:rPr>
                <w:b/>
                <w:sz w:val="16"/>
                <w:szCs w:val="16"/>
              </w:rPr>
              <w:lastRenderedPageBreak/>
              <w:t>Особенности организации предметно-пространственной среды для развития игровой деятельности.</w:t>
            </w:r>
          </w:p>
          <w:p w:rsidR="00C52E5C" w:rsidRPr="00584A7F" w:rsidRDefault="00C52E5C" w:rsidP="00AA5E60">
            <w:pPr>
              <w:ind w:left="34"/>
              <w:rPr>
                <w:sz w:val="16"/>
                <w:szCs w:val="16"/>
              </w:rPr>
            </w:pPr>
            <w:r w:rsidRPr="00584A7F">
              <w:rPr>
                <w:sz w:val="16"/>
                <w:szCs w:val="16"/>
              </w:rPr>
              <w:t>Игровая среда стимулирует детскую активность и постоянно обновляется воспитателями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C52E5C" w:rsidRPr="00584A7F" w:rsidRDefault="00C52E5C" w:rsidP="00AA5E60">
            <w:pPr>
              <w:ind w:left="34"/>
              <w:rPr>
                <w:sz w:val="16"/>
                <w:szCs w:val="16"/>
              </w:rPr>
            </w:pPr>
          </w:p>
        </w:tc>
        <w:tc>
          <w:tcPr>
            <w:tcW w:w="9922" w:type="dxa"/>
            <w:shd w:val="clear" w:color="auto" w:fill="auto"/>
          </w:tcPr>
          <w:p w:rsidR="00C52E5C" w:rsidRPr="00584A7F" w:rsidRDefault="00C52E5C" w:rsidP="00AA5E60">
            <w:pPr>
              <w:ind w:left="33"/>
              <w:rPr>
                <w:b/>
                <w:sz w:val="16"/>
                <w:szCs w:val="16"/>
              </w:rPr>
            </w:pPr>
            <w:r w:rsidRPr="00584A7F">
              <w:rPr>
                <w:b/>
                <w:sz w:val="16"/>
                <w:szCs w:val="16"/>
              </w:rPr>
              <w:t>Создание условий для развития свободной игровой деятельности</w:t>
            </w:r>
          </w:p>
          <w:p w:rsidR="00C52E5C" w:rsidRPr="00584A7F" w:rsidRDefault="00C52E5C" w:rsidP="00AA5E60">
            <w:pPr>
              <w:ind w:left="33"/>
              <w:rPr>
                <w:sz w:val="16"/>
                <w:szCs w:val="16"/>
              </w:rPr>
            </w:pPr>
            <w:r w:rsidRPr="00584A7F">
              <w:rPr>
                <w:sz w:val="16"/>
                <w:szCs w:val="16"/>
              </w:rPr>
              <w:t xml:space="preserve">С целью развития игровой деятельности педагоги: </w:t>
            </w:r>
          </w:p>
          <w:p w:rsidR="00C52E5C" w:rsidRPr="00584A7F" w:rsidRDefault="00C52E5C" w:rsidP="00AA5E60">
            <w:pPr>
              <w:ind w:left="33"/>
              <w:rPr>
                <w:sz w:val="16"/>
                <w:szCs w:val="16"/>
              </w:rPr>
            </w:pPr>
            <w:r w:rsidRPr="00584A7F">
              <w:rPr>
                <w:sz w:val="16"/>
                <w:szCs w:val="16"/>
              </w:rPr>
              <w:t xml:space="preserve">-создают в течение дня условия для свободной игры детей; </w:t>
            </w:r>
          </w:p>
          <w:p w:rsidR="00C52E5C" w:rsidRPr="00584A7F" w:rsidRDefault="00C52E5C" w:rsidP="00AA5E60">
            <w:pPr>
              <w:ind w:left="33"/>
              <w:rPr>
                <w:sz w:val="16"/>
                <w:szCs w:val="16"/>
              </w:rPr>
            </w:pPr>
            <w:r w:rsidRPr="00584A7F">
              <w:rPr>
                <w:sz w:val="16"/>
                <w:szCs w:val="16"/>
              </w:rPr>
              <w:t xml:space="preserve">-определяют игровые ситуации, в которых детям нужна косвенная помощь; </w:t>
            </w:r>
          </w:p>
          <w:p w:rsidR="00C52E5C" w:rsidRPr="00584A7F" w:rsidRDefault="00C52E5C" w:rsidP="00AA5E60">
            <w:pPr>
              <w:ind w:left="33"/>
              <w:rPr>
                <w:sz w:val="16"/>
                <w:szCs w:val="16"/>
              </w:rPr>
            </w:pPr>
            <w:r w:rsidRPr="00584A7F">
              <w:rPr>
                <w:sz w:val="16"/>
                <w:szCs w:val="16"/>
              </w:rPr>
              <w:t xml:space="preserve">-наблюдают за играющими детьми и понимать, какие именно события дня отражаются в игре; </w:t>
            </w:r>
          </w:p>
          <w:p w:rsidR="00C52E5C" w:rsidRPr="00584A7F" w:rsidRDefault="00C52E5C" w:rsidP="00AA5E60">
            <w:pPr>
              <w:ind w:left="33"/>
              <w:rPr>
                <w:sz w:val="16"/>
                <w:szCs w:val="16"/>
              </w:rPr>
            </w:pPr>
            <w:r w:rsidRPr="00584A7F">
              <w:rPr>
                <w:sz w:val="16"/>
                <w:szCs w:val="16"/>
              </w:rPr>
              <w:t xml:space="preserve">-отличают детей с развитой игровой деятельностью от тех, у кого игра развита слабо; </w:t>
            </w:r>
          </w:p>
          <w:p w:rsidR="00C52E5C" w:rsidRPr="00584A7F" w:rsidRDefault="00C52E5C" w:rsidP="00AA5E60">
            <w:pPr>
              <w:ind w:left="33"/>
              <w:rPr>
                <w:sz w:val="16"/>
                <w:szCs w:val="16"/>
              </w:rPr>
            </w:pPr>
            <w:r w:rsidRPr="00584A7F">
              <w:rPr>
                <w:sz w:val="16"/>
                <w:szCs w:val="16"/>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C52E5C" w:rsidRPr="00584A7F" w:rsidRDefault="00C52E5C" w:rsidP="00AA5E60">
            <w:pPr>
              <w:ind w:left="33"/>
              <w:rPr>
                <w:sz w:val="16"/>
                <w:szCs w:val="16"/>
              </w:rPr>
            </w:pPr>
            <w:r w:rsidRPr="00584A7F">
              <w:rPr>
                <w:sz w:val="16"/>
                <w:szCs w:val="16"/>
              </w:rPr>
              <w:t>Воспитатели знают и понимают значимость наиболее типичных ролей и игр детей.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tc>
      </w:tr>
      <w:tr w:rsidR="00C52E5C" w:rsidRPr="00584A7F" w:rsidTr="00AA5E60">
        <w:tc>
          <w:tcPr>
            <w:tcW w:w="5104" w:type="dxa"/>
            <w:shd w:val="clear" w:color="auto" w:fill="auto"/>
          </w:tcPr>
          <w:p w:rsidR="00C52E5C" w:rsidRPr="00584A7F" w:rsidRDefault="00C52E5C" w:rsidP="00AA5E60">
            <w:pPr>
              <w:ind w:left="34"/>
              <w:rPr>
                <w:b/>
                <w:sz w:val="16"/>
                <w:szCs w:val="16"/>
              </w:rPr>
            </w:pPr>
            <w:r w:rsidRPr="00584A7F">
              <w:rPr>
                <w:b/>
                <w:sz w:val="16"/>
                <w:szCs w:val="16"/>
              </w:rPr>
              <w:t>Особенности организации предметно-пространственной среды для развития познавательной деятельности.</w:t>
            </w:r>
          </w:p>
          <w:p w:rsidR="00C52E5C" w:rsidRPr="00584A7F" w:rsidRDefault="00C52E5C" w:rsidP="00AA5E60">
            <w:pPr>
              <w:ind w:left="34" w:right="-108"/>
              <w:rPr>
                <w:sz w:val="16"/>
                <w:szCs w:val="16"/>
              </w:rPr>
            </w:pPr>
            <w:r w:rsidRPr="00584A7F">
              <w:rPr>
                <w:sz w:val="16"/>
                <w:szCs w:val="16"/>
              </w:rPr>
              <w:t>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tc>
        <w:tc>
          <w:tcPr>
            <w:tcW w:w="9922" w:type="dxa"/>
            <w:shd w:val="clear" w:color="auto" w:fill="auto"/>
          </w:tcPr>
          <w:p w:rsidR="00C52E5C" w:rsidRPr="00584A7F" w:rsidRDefault="00C52E5C" w:rsidP="00AA5E60">
            <w:pPr>
              <w:ind w:left="33"/>
              <w:rPr>
                <w:b/>
                <w:sz w:val="16"/>
                <w:szCs w:val="16"/>
              </w:rPr>
            </w:pPr>
            <w:r w:rsidRPr="00584A7F">
              <w:rPr>
                <w:b/>
                <w:sz w:val="16"/>
                <w:szCs w:val="16"/>
              </w:rPr>
              <w:t>Создание условий для развития познавательной деятельности</w:t>
            </w:r>
          </w:p>
          <w:p w:rsidR="00C52E5C" w:rsidRPr="00584A7F" w:rsidRDefault="00C52E5C" w:rsidP="00AA5E60">
            <w:pPr>
              <w:ind w:left="33"/>
              <w:rPr>
                <w:sz w:val="16"/>
                <w:szCs w:val="16"/>
              </w:rPr>
            </w:pPr>
            <w:r w:rsidRPr="00584A7F">
              <w:rPr>
                <w:sz w:val="16"/>
                <w:szCs w:val="16"/>
              </w:rPr>
              <w:t xml:space="preserve">Стимулируя детскую познавательную активность педагоги: </w:t>
            </w:r>
          </w:p>
          <w:p w:rsidR="00C52E5C" w:rsidRPr="00584A7F" w:rsidRDefault="00C52E5C" w:rsidP="00AA5E60">
            <w:pPr>
              <w:ind w:left="33"/>
              <w:rPr>
                <w:sz w:val="16"/>
                <w:szCs w:val="16"/>
              </w:rPr>
            </w:pPr>
            <w:r w:rsidRPr="00584A7F">
              <w:rPr>
                <w:sz w:val="16"/>
                <w:szCs w:val="16"/>
              </w:rPr>
              <w:t xml:space="preserve">-регулярно предлагают детям вопросы, требующие не только воспроизведения информации, но и мышления; </w:t>
            </w:r>
          </w:p>
          <w:p w:rsidR="00C52E5C" w:rsidRPr="00584A7F" w:rsidRDefault="00C52E5C" w:rsidP="00AA5E60">
            <w:pPr>
              <w:ind w:left="33"/>
              <w:rPr>
                <w:sz w:val="16"/>
                <w:szCs w:val="16"/>
              </w:rPr>
            </w:pPr>
            <w:r w:rsidRPr="00584A7F">
              <w:rPr>
                <w:sz w:val="16"/>
                <w:szCs w:val="16"/>
              </w:rPr>
              <w:t xml:space="preserve">-регулярно предлагают детям открытые, творческие вопросы, в том числе — проблемно-противоречивые ситуации, на которые могут быть даны разные ответы; </w:t>
            </w:r>
          </w:p>
          <w:p w:rsidR="00C52E5C" w:rsidRPr="00584A7F" w:rsidRDefault="00C52E5C" w:rsidP="00AA5E60">
            <w:pPr>
              <w:ind w:left="33"/>
              <w:rPr>
                <w:sz w:val="16"/>
                <w:szCs w:val="16"/>
              </w:rPr>
            </w:pPr>
            <w:r w:rsidRPr="00584A7F">
              <w:rPr>
                <w:sz w:val="16"/>
                <w:szCs w:val="16"/>
              </w:rPr>
              <w:t xml:space="preserve">-обеспечивает в ходе обсуждения атмосферу поддержки и принятия; </w:t>
            </w:r>
          </w:p>
          <w:p w:rsidR="00C52E5C" w:rsidRPr="00584A7F" w:rsidRDefault="00C52E5C" w:rsidP="00AA5E60">
            <w:pPr>
              <w:ind w:left="33"/>
              <w:rPr>
                <w:sz w:val="16"/>
                <w:szCs w:val="16"/>
              </w:rPr>
            </w:pPr>
            <w:r w:rsidRPr="00584A7F">
              <w:rPr>
                <w:sz w:val="16"/>
                <w:szCs w:val="16"/>
              </w:rPr>
              <w:t xml:space="preserve">-позволяет детям определиться с решением в ходе обсуждения той или иной ситуации; </w:t>
            </w:r>
          </w:p>
          <w:p w:rsidR="00C52E5C" w:rsidRPr="00584A7F" w:rsidRDefault="00C52E5C" w:rsidP="00AA5E60">
            <w:pPr>
              <w:ind w:left="33"/>
              <w:rPr>
                <w:sz w:val="16"/>
                <w:szCs w:val="16"/>
              </w:rPr>
            </w:pPr>
            <w:r w:rsidRPr="00584A7F">
              <w:rPr>
                <w:sz w:val="16"/>
                <w:szCs w:val="16"/>
              </w:rPr>
              <w:t xml:space="preserve">-организует обсуждения, в которых дети могут высказывать разные точки зрения по одному и тому же вопросу, помогая увидеть несовпадение точек зрения; </w:t>
            </w:r>
          </w:p>
          <w:p w:rsidR="00C52E5C" w:rsidRPr="00584A7F" w:rsidRDefault="00C52E5C" w:rsidP="00AA5E60">
            <w:pPr>
              <w:ind w:left="33"/>
              <w:rPr>
                <w:sz w:val="16"/>
                <w:szCs w:val="16"/>
              </w:rPr>
            </w:pPr>
            <w:r w:rsidRPr="00584A7F">
              <w:rPr>
                <w:sz w:val="16"/>
                <w:szCs w:val="16"/>
              </w:rPr>
              <w:t xml:space="preserve">-строит обсуждение с учетом высказываний детей, которые могут изменить ход дискуссии; </w:t>
            </w:r>
          </w:p>
          <w:p w:rsidR="00C52E5C" w:rsidRPr="00584A7F" w:rsidRDefault="00C52E5C" w:rsidP="00AA5E60">
            <w:pPr>
              <w:ind w:left="33"/>
              <w:rPr>
                <w:sz w:val="16"/>
                <w:szCs w:val="16"/>
              </w:rPr>
            </w:pPr>
            <w:r w:rsidRPr="00584A7F">
              <w:rPr>
                <w:sz w:val="16"/>
                <w:szCs w:val="16"/>
              </w:rPr>
              <w:t xml:space="preserve">-помогает детям обнаружить ошибки в своих рассуждениях; </w:t>
            </w:r>
          </w:p>
          <w:p w:rsidR="00C52E5C" w:rsidRPr="00584A7F" w:rsidRDefault="00C52E5C" w:rsidP="00AA5E60">
            <w:pPr>
              <w:ind w:left="33"/>
              <w:rPr>
                <w:sz w:val="16"/>
                <w:szCs w:val="16"/>
              </w:rPr>
            </w:pPr>
            <w:r w:rsidRPr="00584A7F">
              <w:rPr>
                <w:sz w:val="16"/>
                <w:szCs w:val="16"/>
              </w:rPr>
              <w:t xml:space="preserve">-помогает организовать дискуссию; </w:t>
            </w:r>
          </w:p>
          <w:p w:rsidR="00C52E5C" w:rsidRPr="00584A7F" w:rsidRDefault="00C52E5C" w:rsidP="00AA5E60">
            <w:pPr>
              <w:ind w:left="33"/>
              <w:rPr>
                <w:sz w:val="16"/>
                <w:szCs w:val="16"/>
              </w:rPr>
            </w:pPr>
            <w:r w:rsidRPr="00584A7F">
              <w:rPr>
                <w:sz w:val="16"/>
                <w:szCs w:val="16"/>
              </w:rPr>
              <w:t>-предлагает дополнительные средства (двигательные, образные, в т. ч. наглядные модели и символы), в тех случаях, когда детям трудно решить задачу.</w:t>
            </w:r>
          </w:p>
        </w:tc>
      </w:tr>
      <w:tr w:rsidR="00C52E5C" w:rsidRPr="00584A7F" w:rsidTr="00AA5E60">
        <w:tc>
          <w:tcPr>
            <w:tcW w:w="5104" w:type="dxa"/>
            <w:shd w:val="clear" w:color="auto" w:fill="auto"/>
          </w:tcPr>
          <w:p w:rsidR="00C52E5C" w:rsidRPr="00584A7F" w:rsidRDefault="00C52E5C" w:rsidP="00AA5E60">
            <w:pPr>
              <w:ind w:left="34"/>
              <w:rPr>
                <w:b/>
                <w:sz w:val="16"/>
                <w:szCs w:val="16"/>
              </w:rPr>
            </w:pPr>
            <w:r w:rsidRPr="00584A7F">
              <w:rPr>
                <w:b/>
                <w:sz w:val="16"/>
                <w:szCs w:val="16"/>
              </w:rPr>
              <w:t>Особенности организации предметно-пространственной среды для развития проектной деятельности.</w:t>
            </w:r>
          </w:p>
          <w:p w:rsidR="00C52E5C" w:rsidRPr="00584A7F" w:rsidRDefault="00C52E5C" w:rsidP="00AA5E60">
            <w:pPr>
              <w:ind w:left="34"/>
              <w:rPr>
                <w:sz w:val="16"/>
                <w:szCs w:val="16"/>
              </w:rPr>
            </w:pPr>
            <w:r w:rsidRPr="00584A7F">
              <w:rPr>
                <w:sz w:val="16"/>
                <w:szCs w:val="16"/>
              </w:rPr>
              <w:t>Стимулируя детей к исследованию и творчеству, детям предлагается большое количество увлекательных материалов и оборудования. Природа и ближайшее окружение — важные элементы среды которые воспитатели используют для  исследования, они содержат множество явлений и объектов, которые можно использовать в совместной исследовательской деятельности воспитателей и детей.</w:t>
            </w:r>
          </w:p>
        </w:tc>
        <w:tc>
          <w:tcPr>
            <w:tcW w:w="9922" w:type="dxa"/>
            <w:shd w:val="clear" w:color="auto" w:fill="auto"/>
          </w:tcPr>
          <w:p w:rsidR="00C52E5C" w:rsidRPr="00584A7F" w:rsidRDefault="00C52E5C" w:rsidP="00AA5E60">
            <w:pPr>
              <w:ind w:left="34"/>
              <w:rPr>
                <w:b/>
                <w:sz w:val="16"/>
                <w:szCs w:val="16"/>
              </w:rPr>
            </w:pPr>
            <w:r w:rsidRPr="00584A7F">
              <w:rPr>
                <w:b/>
                <w:sz w:val="16"/>
                <w:szCs w:val="16"/>
              </w:rPr>
              <w:t>Создание условий для развития проектной деятельности</w:t>
            </w:r>
          </w:p>
          <w:p w:rsidR="00C52E5C" w:rsidRPr="00584A7F" w:rsidRDefault="00C52E5C" w:rsidP="00AA5E60">
            <w:pPr>
              <w:ind w:left="34"/>
              <w:rPr>
                <w:sz w:val="16"/>
                <w:szCs w:val="16"/>
              </w:rPr>
            </w:pPr>
            <w:r w:rsidRPr="00584A7F">
              <w:rPr>
                <w:sz w:val="16"/>
                <w:szCs w:val="16"/>
              </w:rPr>
              <w:t xml:space="preserve">С целью развития проектной деятельности педагоги: </w:t>
            </w:r>
          </w:p>
          <w:p w:rsidR="00C52E5C" w:rsidRPr="00584A7F" w:rsidRDefault="00C52E5C" w:rsidP="00AA5E60">
            <w:pPr>
              <w:ind w:left="34"/>
              <w:rPr>
                <w:sz w:val="16"/>
                <w:szCs w:val="16"/>
              </w:rPr>
            </w:pPr>
            <w:r w:rsidRPr="00584A7F">
              <w:rPr>
                <w:sz w:val="16"/>
                <w:szCs w:val="16"/>
              </w:rPr>
              <w:t>-создают проблемные ситуации, которые инициируют детское любопытство, стимулируют стремление к исследованию;</w:t>
            </w:r>
          </w:p>
          <w:p w:rsidR="00C52E5C" w:rsidRPr="00584A7F" w:rsidRDefault="00C52E5C" w:rsidP="00AA5E60">
            <w:pPr>
              <w:ind w:left="34"/>
              <w:rPr>
                <w:sz w:val="16"/>
                <w:szCs w:val="16"/>
              </w:rPr>
            </w:pPr>
            <w:r w:rsidRPr="00584A7F">
              <w:rPr>
                <w:sz w:val="16"/>
                <w:szCs w:val="16"/>
              </w:rPr>
              <w:t xml:space="preserve"> - 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C52E5C" w:rsidRPr="00584A7F" w:rsidRDefault="00C52E5C" w:rsidP="00AA5E60">
            <w:pPr>
              <w:ind w:left="34"/>
              <w:rPr>
                <w:sz w:val="16"/>
                <w:szCs w:val="16"/>
              </w:rPr>
            </w:pPr>
            <w:r w:rsidRPr="00584A7F">
              <w:rPr>
                <w:sz w:val="16"/>
                <w:szCs w:val="16"/>
              </w:rPr>
              <w:t xml:space="preserve">-поддерживают детскую автономию: предлагают детям самим выдвигать проектные решения; </w:t>
            </w:r>
          </w:p>
          <w:p w:rsidR="00C52E5C" w:rsidRPr="00584A7F" w:rsidRDefault="00C52E5C" w:rsidP="00AA5E60">
            <w:pPr>
              <w:ind w:left="34"/>
              <w:rPr>
                <w:sz w:val="16"/>
                <w:szCs w:val="16"/>
              </w:rPr>
            </w:pPr>
            <w:r w:rsidRPr="00584A7F">
              <w:rPr>
                <w:sz w:val="16"/>
                <w:szCs w:val="16"/>
              </w:rPr>
              <w:t xml:space="preserve">-помогают детям планировать свою деятельность при выполнении своего замысла; </w:t>
            </w:r>
          </w:p>
          <w:p w:rsidR="00C52E5C" w:rsidRPr="00584A7F" w:rsidRDefault="00C52E5C" w:rsidP="00AA5E60">
            <w:pPr>
              <w:ind w:left="34"/>
              <w:rPr>
                <w:sz w:val="16"/>
                <w:szCs w:val="16"/>
              </w:rPr>
            </w:pPr>
            <w:r w:rsidRPr="00584A7F">
              <w:rPr>
                <w:sz w:val="16"/>
                <w:szCs w:val="16"/>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C52E5C" w:rsidRPr="00584A7F" w:rsidRDefault="00C52E5C" w:rsidP="00AA5E60">
            <w:pPr>
              <w:ind w:left="34"/>
              <w:rPr>
                <w:sz w:val="16"/>
                <w:szCs w:val="16"/>
              </w:rPr>
            </w:pPr>
            <w:r w:rsidRPr="00584A7F">
              <w:rPr>
                <w:sz w:val="16"/>
                <w:szCs w:val="16"/>
              </w:rPr>
              <w:t>-помогают детям сравнивать предложенные ими варианты решений, аргументировать выбор варианта.</w:t>
            </w:r>
          </w:p>
        </w:tc>
      </w:tr>
      <w:tr w:rsidR="00C52E5C" w:rsidRPr="00584A7F" w:rsidTr="00AA5E60">
        <w:tc>
          <w:tcPr>
            <w:tcW w:w="5104" w:type="dxa"/>
            <w:shd w:val="clear" w:color="auto" w:fill="auto"/>
          </w:tcPr>
          <w:p w:rsidR="00C52E5C" w:rsidRPr="00584A7F" w:rsidRDefault="00C52E5C" w:rsidP="00AA5E60">
            <w:pPr>
              <w:rPr>
                <w:b/>
                <w:sz w:val="16"/>
                <w:szCs w:val="16"/>
              </w:rPr>
            </w:pPr>
            <w:r w:rsidRPr="00584A7F">
              <w:rPr>
                <w:b/>
                <w:sz w:val="16"/>
                <w:szCs w:val="16"/>
              </w:rPr>
              <w:t>Особенности организации предметно-пространственной среды для самовыражения средствами искусства.</w:t>
            </w:r>
          </w:p>
          <w:p w:rsidR="00C52E5C" w:rsidRPr="00584A7F" w:rsidRDefault="00C52E5C" w:rsidP="00AA5E60">
            <w:pPr>
              <w:rPr>
                <w:sz w:val="16"/>
                <w:szCs w:val="16"/>
              </w:rPr>
            </w:pPr>
            <w:r w:rsidRPr="00584A7F">
              <w:rPr>
                <w:sz w:val="16"/>
                <w:szCs w:val="16"/>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c>
          <w:tcPr>
            <w:tcW w:w="9922" w:type="dxa"/>
            <w:shd w:val="clear" w:color="auto" w:fill="auto"/>
          </w:tcPr>
          <w:p w:rsidR="00C52E5C" w:rsidRPr="00584A7F" w:rsidRDefault="00C52E5C" w:rsidP="00AA5E60">
            <w:pPr>
              <w:ind w:left="34"/>
              <w:rPr>
                <w:b/>
                <w:sz w:val="16"/>
                <w:szCs w:val="16"/>
              </w:rPr>
            </w:pPr>
            <w:r w:rsidRPr="00584A7F">
              <w:rPr>
                <w:b/>
                <w:sz w:val="16"/>
                <w:szCs w:val="16"/>
              </w:rPr>
              <w:t>Создание условий для самовыражения средствами искусства</w:t>
            </w:r>
          </w:p>
          <w:p w:rsidR="00C52E5C" w:rsidRPr="00584A7F" w:rsidRDefault="00C52E5C" w:rsidP="00AA5E60">
            <w:pPr>
              <w:ind w:left="34"/>
              <w:rPr>
                <w:sz w:val="16"/>
                <w:szCs w:val="16"/>
              </w:rPr>
            </w:pPr>
            <w:r w:rsidRPr="00584A7F">
              <w:rPr>
                <w:sz w:val="16"/>
                <w:szCs w:val="16"/>
              </w:rPr>
              <w:t xml:space="preserve">Для того чтобы дети научились выражать себя средствами искусства, педагоги: </w:t>
            </w:r>
          </w:p>
          <w:p w:rsidR="00C52E5C" w:rsidRPr="00584A7F" w:rsidRDefault="00C52E5C" w:rsidP="00AA5E60">
            <w:pPr>
              <w:ind w:left="34"/>
              <w:rPr>
                <w:sz w:val="16"/>
                <w:szCs w:val="16"/>
              </w:rPr>
            </w:pPr>
            <w:r w:rsidRPr="00584A7F">
              <w:rPr>
                <w:sz w:val="16"/>
                <w:szCs w:val="16"/>
              </w:rPr>
              <w:t xml:space="preserve">-планируют время в течение дня, когда дети могут создавать свои произведения; </w:t>
            </w:r>
          </w:p>
          <w:p w:rsidR="00C52E5C" w:rsidRPr="00584A7F" w:rsidRDefault="00C52E5C" w:rsidP="00AA5E60">
            <w:pPr>
              <w:ind w:left="34"/>
              <w:rPr>
                <w:sz w:val="16"/>
                <w:szCs w:val="16"/>
              </w:rPr>
            </w:pPr>
            <w:r w:rsidRPr="00584A7F">
              <w:rPr>
                <w:sz w:val="16"/>
                <w:szCs w:val="16"/>
              </w:rPr>
              <w:t xml:space="preserve">-создают атмосферу принятия и поддержки во время занятий творческими видами деятельности; </w:t>
            </w:r>
          </w:p>
          <w:p w:rsidR="00C52E5C" w:rsidRPr="00584A7F" w:rsidRDefault="00C52E5C" w:rsidP="00AA5E60">
            <w:pPr>
              <w:ind w:left="34"/>
              <w:rPr>
                <w:sz w:val="16"/>
                <w:szCs w:val="16"/>
              </w:rPr>
            </w:pPr>
            <w:r w:rsidRPr="00584A7F">
              <w:rPr>
                <w:sz w:val="16"/>
                <w:szCs w:val="16"/>
              </w:rPr>
              <w:t xml:space="preserve">-оказывают помощь и поддержку в овладении необходимыми для занятий техническими навыками; </w:t>
            </w:r>
          </w:p>
          <w:p w:rsidR="00C52E5C" w:rsidRPr="00584A7F" w:rsidRDefault="00C52E5C" w:rsidP="00AA5E60">
            <w:pPr>
              <w:ind w:left="34"/>
              <w:rPr>
                <w:sz w:val="16"/>
                <w:szCs w:val="16"/>
              </w:rPr>
            </w:pPr>
            <w:r w:rsidRPr="00584A7F">
              <w:rPr>
                <w:sz w:val="16"/>
                <w:szCs w:val="16"/>
              </w:rPr>
              <w:t xml:space="preserve">-предлагают такие задания, чтобы детские произведения не были стереотипными, отражали их замысел; </w:t>
            </w:r>
          </w:p>
          <w:p w:rsidR="00C52E5C" w:rsidRPr="00584A7F" w:rsidRDefault="00C52E5C" w:rsidP="00AA5E60">
            <w:pPr>
              <w:ind w:left="34"/>
              <w:rPr>
                <w:sz w:val="16"/>
                <w:szCs w:val="16"/>
              </w:rPr>
            </w:pPr>
            <w:r w:rsidRPr="00584A7F">
              <w:rPr>
                <w:sz w:val="16"/>
                <w:szCs w:val="16"/>
              </w:rPr>
              <w:t xml:space="preserve">-поддерживают детскую инициативу в воплощении замысла и выборе необходимых для этого средств; </w:t>
            </w:r>
          </w:p>
          <w:p w:rsidR="00C52E5C" w:rsidRPr="00584A7F" w:rsidRDefault="00C52E5C" w:rsidP="00AA5E60">
            <w:pPr>
              <w:ind w:left="34"/>
              <w:rPr>
                <w:sz w:val="16"/>
                <w:szCs w:val="16"/>
              </w:rPr>
            </w:pPr>
            <w:r w:rsidRPr="00584A7F">
              <w:rPr>
                <w:sz w:val="16"/>
                <w:szCs w:val="16"/>
              </w:rPr>
              <w:t xml:space="preserve">-организовывают события, мероприятия, выставки проектов, на которых дошкольники могут представить свои произведения для детей </w:t>
            </w:r>
            <w:r w:rsidRPr="00584A7F">
              <w:rPr>
                <w:sz w:val="16"/>
                <w:szCs w:val="16"/>
              </w:rPr>
              <w:lastRenderedPageBreak/>
              <w:t>разных групп и родителей.</w:t>
            </w:r>
          </w:p>
        </w:tc>
      </w:tr>
      <w:tr w:rsidR="00C52E5C" w:rsidRPr="00584A7F" w:rsidTr="00AA5E60">
        <w:tc>
          <w:tcPr>
            <w:tcW w:w="5104" w:type="dxa"/>
            <w:shd w:val="clear" w:color="auto" w:fill="auto"/>
          </w:tcPr>
          <w:p w:rsidR="00C52E5C" w:rsidRPr="00584A7F" w:rsidRDefault="00C52E5C" w:rsidP="00AA5E60">
            <w:pPr>
              <w:rPr>
                <w:b/>
                <w:sz w:val="16"/>
                <w:szCs w:val="16"/>
              </w:rPr>
            </w:pPr>
            <w:r w:rsidRPr="00584A7F">
              <w:rPr>
                <w:b/>
                <w:sz w:val="16"/>
                <w:szCs w:val="16"/>
              </w:rPr>
              <w:lastRenderedPageBreak/>
              <w:t>Особенности организации предметно-пространственной среды для физического развития.</w:t>
            </w:r>
          </w:p>
          <w:p w:rsidR="00C52E5C" w:rsidRPr="00584A7F" w:rsidRDefault="00C52E5C" w:rsidP="00AA5E60">
            <w:pPr>
              <w:rPr>
                <w:b/>
                <w:sz w:val="16"/>
                <w:szCs w:val="16"/>
              </w:rPr>
            </w:pPr>
            <w:r w:rsidRPr="00584A7F">
              <w:rPr>
                <w:sz w:val="16"/>
                <w:szCs w:val="16"/>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имеют возможность использовать игровое и спортивное оборудование. Игровые площадки предоставляют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tc>
        <w:tc>
          <w:tcPr>
            <w:tcW w:w="9922" w:type="dxa"/>
            <w:shd w:val="clear" w:color="auto" w:fill="auto"/>
          </w:tcPr>
          <w:p w:rsidR="00C52E5C" w:rsidRPr="00584A7F" w:rsidRDefault="00C52E5C" w:rsidP="00AA5E60">
            <w:pPr>
              <w:ind w:left="34"/>
              <w:rPr>
                <w:b/>
                <w:sz w:val="16"/>
                <w:szCs w:val="16"/>
              </w:rPr>
            </w:pPr>
            <w:r w:rsidRPr="00584A7F">
              <w:rPr>
                <w:b/>
                <w:sz w:val="16"/>
                <w:szCs w:val="16"/>
              </w:rPr>
              <w:t>Создание условий для физического развития</w:t>
            </w:r>
          </w:p>
          <w:p w:rsidR="00C52E5C" w:rsidRPr="00584A7F" w:rsidRDefault="00C52E5C" w:rsidP="00AA5E60">
            <w:pPr>
              <w:ind w:left="34"/>
              <w:rPr>
                <w:sz w:val="16"/>
                <w:szCs w:val="16"/>
              </w:rPr>
            </w:pPr>
            <w:r w:rsidRPr="00584A7F">
              <w:rPr>
                <w:sz w:val="16"/>
                <w:szCs w:val="16"/>
              </w:rPr>
              <w:t xml:space="preserve">Для того чтобы стимулировать физическое развитие детей, педагоги: </w:t>
            </w:r>
          </w:p>
          <w:p w:rsidR="00C52E5C" w:rsidRPr="00584A7F" w:rsidRDefault="00C52E5C" w:rsidP="00AA5E60">
            <w:pPr>
              <w:ind w:left="34"/>
              <w:rPr>
                <w:sz w:val="16"/>
                <w:szCs w:val="16"/>
              </w:rPr>
            </w:pPr>
            <w:r w:rsidRPr="00584A7F">
              <w:rPr>
                <w:sz w:val="16"/>
                <w:szCs w:val="16"/>
              </w:rPr>
              <w:t>ежедневно предоставляют детям возможность активно двигаться;</w:t>
            </w:r>
          </w:p>
          <w:p w:rsidR="00C52E5C" w:rsidRPr="00584A7F" w:rsidRDefault="00C52E5C" w:rsidP="00AA5E60">
            <w:pPr>
              <w:ind w:left="34"/>
              <w:rPr>
                <w:sz w:val="16"/>
                <w:szCs w:val="16"/>
              </w:rPr>
            </w:pPr>
            <w:r w:rsidRPr="00584A7F">
              <w:rPr>
                <w:sz w:val="16"/>
                <w:szCs w:val="16"/>
              </w:rPr>
              <w:t xml:space="preserve">- обучают детей правилам безопасности; </w:t>
            </w:r>
          </w:p>
          <w:p w:rsidR="00C52E5C" w:rsidRPr="00584A7F" w:rsidRDefault="00C52E5C" w:rsidP="00AA5E60">
            <w:pPr>
              <w:ind w:left="34"/>
              <w:rPr>
                <w:sz w:val="16"/>
                <w:szCs w:val="16"/>
              </w:rPr>
            </w:pPr>
            <w:r w:rsidRPr="00584A7F">
              <w:rPr>
                <w:sz w:val="16"/>
                <w:szCs w:val="16"/>
              </w:rPr>
              <w:t>-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C52E5C" w:rsidRPr="00584A7F" w:rsidRDefault="00C52E5C" w:rsidP="00AA5E60">
            <w:pPr>
              <w:ind w:left="34"/>
              <w:rPr>
                <w:sz w:val="16"/>
                <w:szCs w:val="16"/>
              </w:rPr>
            </w:pPr>
            <w:r w:rsidRPr="00584A7F">
              <w:rPr>
                <w:sz w:val="16"/>
                <w:szCs w:val="16"/>
              </w:rPr>
              <w:t>-используют различные методы обучения, помогающие детям с разным уровнем физического развития с удовольствием бегать, лазать, прыгать.</w:t>
            </w:r>
          </w:p>
        </w:tc>
      </w:tr>
    </w:tbl>
    <w:p w:rsidR="00C52E5C" w:rsidRPr="00584A7F" w:rsidRDefault="00C52E5C" w:rsidP="00C52E5C">
      <w:pPr>
        <w:pStyle w:val="6"/>
        <w:spacing w:before="0"/>
        <w:ind w:left="567"/>
        <w:jc w:val="center"/>
        <w:rPr>
          <w:rStyle w:val="af0"/>
          <w:color w:val="auto"/>
          <w:sz w:val="28"/>
          <w:szCs w:val="28"/>
        </w:rPr>
      </w:pPr>
    </w:p>
    <w:p w:rsidR="00C52E5C" w:rsidRPr="00584A7F" w:rsidRDefault="00360293" w:rsidP="00C52E5C">
      <w:pPr>
        <w:jc w:val="center"/>
      </w:pPr>
      <w:r>
        <w:rPr>
          <w:noProof/>
          <w:lang w:eastAsia="ru-RU"/>
        </w:rPr>
        <w:pict>
          <v:rect id="Прямоугольник 9" o:spid="_x0000_s1032" style="position:absolute;left:0;text-align:left;margin-left:-3.2pt;margin-top:8.2pt;width:745.65pt;height:113.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">
            <v:textbox>
              <w:txbxContent>
                <w:p w:rsidR="009A1510" w:rsidRPr="008D7FFC" w:rsidRDefault="009A1510" w:rsidP="00C52E5C">
                  <w:pPr>
                    <w:jc w:val="center"/>
                    <w:rPr>
                      <w:b/>
                      <w:sz w:val="16"/>
                      <w:szCs w:val="24"/>
                    </w:rPr>
                  </w:pPr>
                  <w:r w:rsidRPr="008D7FFC">
                    <w:rPr>
                      <w:b/>
                      <w:sz w:val="16"/>
                      <w:szCs w:val="24"/>
                    </w:rPr>
                    <w:t>Позитивные качества ребенка</w:t>
                  </w:r>
                </w:p>
                <w:p w:rsidR="009A1510" w:rsidRPr="008D7FFC" w:rsidRDefault="009A1510" w:rsidP="00C52E5C">
                  <w:pPr>
                    <w:jc w:val="both"/>
                    <w:rPr>
                      <w:sz w:val="16"/>
                    </w:rPr>
                  </w:pPr>
                  <w:r w:rsidRPr="008D7FFC">
                    <w:rPr>
                      <w:sz w:val="16"/>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9A1510" w:rsidRPr="008D7FFC" w:rsidRDefault="009A1510" w:rsidP="00C52E5C">
                  <w:pPr>
                    <w:jc w:val="both"/>
                    <w:rPr>
                      <w:sz w:val="16"/>
                    </w:rPr>
                  </w:pPr>
                  <w:r w:rsidRPr="008D7FFC">
                    <w:rPr>
                      <w:sz w:val="16"/>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9A1510" w:rsidRPr="008D7FFC" w:rsidRDefault="009A1510" w:rsidP="00C52E5C">
                  <w:pPr>
                    <w:jc w:val="both"/>
                    <w:rPr>
                      <w:sz w:val="16"/>
                    </w:rPr>
                  </w:pPr>
                  <w:r w:rsidRPr="008D7FFC">
                    <w:rPr>
                      <w:sz w:val="16"/>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A1510" w:rsidRPr="008D7FFC" w:rsidRDefault="009A1510" w:rsidP="00C52E5C">
                  <w:pPr>
                    <w:jc w:val="both"/>
                    <w:rPr>
                      <w:sz w:val="16"/>
                    </w:rPr>
                  </w:pPr>
                  <w:r w:rsidRPr="008D7FFC">
                    <w:rPr>
                      <w:sz w:val="16"/>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9A1510" w:rsidRPr="008D7FFC" w:rsidRDefault="009A1510" w:rsidP="00C52E5C">
                  <w:pPr>
                    <w:jc w:val="both"/>
                    <w:rPr>
                      <w:sz w:val="16"/>
                    </w:rPr>
                  </w:pPr>
                  <w:r w:rsidRPr="008D7FFC">
                    <w:rPr>
                      <w:sz w:val="16"/>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w:t>
                  </w:r>
                  <w:r>
                    <w:rPr>
                      <w:sz w:val="16"/>
                    </w:rPr>
                    <w:t xml:space="preserve">циально приемлемыми способами. </w:t>
                  </w:r>
                </w:p>
              </w:txbxContent>
            </v:textbox>
          </v:rect>
        </w:pict>
      </w:r>
    </w:p>
    <w:p w:rsidR="00C52E5C" w:rsidRPr="00584A7F" w:rsidRDefault="00C52E5C" w:rsidP="00C52E5C"/>
    <w:p w:rsidR="00C52E5C" w:rsidRPr="00584A7F" w:rsidRDefault="00C52E5C" w:rsidP="00C52E5C"/>
    <w:p w:rsidR="00C52E5C" w:rsidRPr="00584A7F" w:rsidRDefault="00C52E5C" w:rsidP="00C52E5C"/>
    <w:p w:rsidR="00C52E5C" w:rsidRPr="00584A7F" w:rsidRDefault="00C52E5C" w:rsidP="00C52E5C"/>
    <w:p w:rsidR="00C52E5C" w:rsidRPr="00584A7F" w:rsidRDefault="00C52E5C" w:rsidP="00C52E5C"/>
    <w:p w:rsidR="00C52E5C" w:rsidRPr="00584A7F" w:rsidRDefault="00C52E5C" w:rsidP="00C52E5C"/>
    <w:p w:rsidR="00C52E5C" w:rsidRPr="00584A7F" w:rsidRDefault="00C52E5C" w:rsidP="00C52E5C">
      <w:pPr>
        <w:jc w:val="center"/>
        <w:rPr>
          <w:sz w:val="28"/>
          <w:szCs w:val="28"/>
        </w:rPr>
      </w:pPr>
    </w:p>
    <w:p w:rsidR="00C52E5C" w:rsidRPr="00584A7F" w:rsidRDefault="00C52E5C" w:rsidP="00C52E5C">
      <w:pPr>
        <w:jc w:val="center"/>
        <w:rPr>
          <w:sz w:val="28"/>
          <w:szCs w:val="28"/>
        </w:rPr>
      </w:pPr>
    </w:p>
    <w:p w:rsidR="00C52E5C" w:rsidRPr="00002948" w:rsidRDefault="00C52E5C" w:rsidP="00C52E5C">
      <w:pPr>
        <w:jc w:val="center"/>
        <w:rPr>
          <w:sz w:val="18"/>
          <w:szCs w:val="18"/>
        </w:rPr>
      </w:pPr>
    </w:p>
    <w:p w:rsidR="00211FA2" w:rsidRDefault="00211FA2" w:rsidP="00211FA2">
      <w:pPr>
        <w:jc w:val="center"/>
        <w:rPr>
          <w:b/>
          <w:sz w:val="18"/>
          <w:szCs w:val="18"/>
        </w:rPr>
      </w:pPr>
      <w:r w:rsidRPr="00002948">
        <w:rPr>
          <w:b/>
          <w:sz w:val="18"/>
          <w:szCs w:val="18"/>
        </w:rPr>
        <w:t xml:space="preserve">3.4. Режим дня </w:t>
      </w:r>
    </w:p>
    <w:p w:rsidR="00987459" w:rsidRPr="00262C1F" w:rsidRDefault="00987459" w:rsidP="00987459">
      <w:pPr>
        <w:jc w:val="center"/>
        <w:rPr>
          <w:b/>
          <w:sz w:val="24"/>
        </w:rPr>
      </w:pPr>
      <w:r w:rsidRPr="00262C1F">
        <w:rPr>
          <w:b/>
          <w:sz w:val="24"/>
        </w:rPr>
        <w:t>Режим дня в детском саду для детей раннего возраста (2г.-3г.)</w:t>
      </w:r>
    </w:p>
    <w:p w:rsidR="00987459" w:rsidRPr="00262C1F" w:rsidRDefault="00987459" w:rsidP="00987459">
      <w:pPr>
        <w:jc w:val="center"/>
        <w:rPr>
          <w:b/>
          <w:sz w:val="24"/>
        </w:rPr>
      </w:pPr>
      <w:r w:rsidRPr="00262C1F">
        <w:rPr>
          <w:b/>
          <w:sz w:val="24"/>
        </w:rPr>
        <w:t>Холодный период года (сентябрь-май)</w:t>
      </w:r>
    </w:p>
    <w:tbl>
      <w:tblPr>
        <w:tblStyle w:val="aa"/>
        <w:tblW w:w="14709" w:type="dxa"/>
        <w:tblLook w:val="04A0"/>
      </w:tblPr>
      <w:tblGrid>
        <w:gridCol w:w="2122"/>
        <w:gridCol w:w="12587"/>
      </w:tblGrid>
      <w:tr w:rsidR="00987459" w:rsidRPr="00262C1F" w:rsidTr="00987459">
        <w:tc>
          <w:tcPr>
            <w:tcW w:w="2122" w:type="dxa"/>
          </w:tcPr>
          <w:p w:rsidR="00987459" w:rsidRPr="00262C1F" w:rsidRDefault="00987459" w:rsidP="00987459">
            <w:pPr>
              <w:jc w:val="center"/>
              <w:rPr>
                <w:b/>
                <w:sz w:val="24"/>
              </w:rPr>
            </w:pPr>
            <w:r w:rsidRPr="00262C1F">
              <w:rPr>
                <w:b/>
                <w:sz w:val="24"/>
              </w:rPr>
              <w:t>Время</w:t>
            </w:r>
          </w:p>
        </w:tc>
        <w:tc>
          <w:tcPr>
            <w:tcW w:w="12587" w:type="dxa"/>
          </w:tcPr>
          <w:p w:rsidR="00987459" w:rsidRPr="00262C1F" w:rsidRDefault="00987459" w:rsidP="00987459">
            <w:pPr>
              <w:jc w:val="center"/>
              <w:rPr>
                <w:b/>
                <w:sz w:val="24"/>
              </w:rPr>
            </w:pPr>
            <w:r w:rsidRPr="00262C1F">
              <w:rPr>
                <w:b/>
                <w:sz w:val="24"/>
              </w:rPr>
              <w:t>Режимные моменты</w:t>
            </w:r>
          </w:p>
        </w:tc>
      </w:tr>
      <w:tr w:rsidR="00987459" w:rsidRPr="00262C1F" w:rsidTr="00987459">
        <w:tc>
          <w:tcPr>
            <w:tcW w:w="2122" w:type="dxa"/>
          </w:tcPr>
          <w:p w:rsidR="00987459" w:rsidRPr="00262C1F" w:rsidRDefault="00987459" w:rsidP="00987459">
            <w:pPr>
              <w:ind w:right="-85"/>
              <w:jc w:val="center"/>
            </w:pPr>
            <w:r w:rsidRPr="00262C1F">
              <w:t>7.00 – 7.45</w:t>
            </w:r>
          </w:p>
          <w:p w:rsidR="00987459" w:rsidRPr="00262C1F" w:rsidRDefault="00987459" w:rsidP="00987459">
            <w:pPr>
              <w:jc w:val="center"/>
              <w:rPr>
                <w:color w:val="FF0000"/>
              </w:rPr>
            </w:pPr>
            <w:r w:rsidRPr="00262C1F">
              <w:t>45 мин.</w:t>
            </w:r>
          </w:p>
        </w:tc>
        <w:tc>
          <w:tcPr>
            <w:tcW w:w="12587" w:type="dxa"/>
          </w:tcPr>
          <w:p w:rsidR="00987459" w:rsidRPr="00262C1F" w:rsidRDefault="00987459" w:rsidP="00987459">
            <w:pPr>
              <w:jc w:val="both"/>
              <w:rPr>
                <w:szCs w:val="19"/>
              </w:rPr>
            </w:pPr>
            <w:r w:rsidRPr="00262C1F">
              <w:rPr>
                <w:szCs w:val="19"/>
              </w:rPr>
              <w:t>Индивидуальные беседы с родителями, совместная деятельность.</w:t>
            </w:r>
          </w:p>
        </w:tc>
      </w:tr>
      <w:tr w:rsidR="00987459" w:rsidRPr="00262C1F" w:rsidTr="00987459">
        <w:tc>
          <w:tcPr>
            <w:tcW w:w="2122" w:type="dxa"/>
          </w:tcPr>
          <w:p w:rsidR="00987459" w:rsidRPr="00262C1F" w:rsidRDefault="00987459" w:rsidP="00987459">
            <w:pPr>
              <w:ind w:right="-85"/>
              <w:jc w:val="center"/>
            </w:pPr>
            <w:r w:rsidRPr="00262C1F">
              <w:t>7.45-7.55</w:t>
            </w:r>
          </w:p>
          <w:p w:rsidR="00987459" w:rsidRPr="00262C1F" w:rsidRDefault="00987459" w:rsidP="00987459">
            <w:pPr>
              <w:ind w:right="-85"/>
              <w:jc w:val="center"/>
            </w:pPr>
            <w:r w:rsidRPr="00262C1F">
              <w:t>10мин.</w:t>
            </w:r>
          </w:p>
        </w:tc>
        <w:tc>
          <w:tcPr>
            <w:tcW w:w="12587" w:type="dxa"/>
          </w:tcPr>
          <w:p w:rsidR="00987459" w:rsidRPr="00262C1F" w:rsidRDefault="00987459" w:rsidP="00987459">
            <w:pPr>
              <w:jc w:val="both"/>
              <w:rPr>
                <w:szCs w:val="19"/>
              </w:rPr>
            </w:pPr>
            <w:r w:rsidRPr="00262C1F">
              <w:rPr>
                <w:szCs w:val="19"/>
              </w:rPr>
              <w:t>Утренний фильтр, индивидуальные беседы с родителями.</w:t>
            </w:r>
          </w:p>
        </w:tc>
      </w:tr>
      <w:tr w:rsidR="00987459" w:rsidRPr="00262C1F" w:rsidTr="00987459">
        <w:tc>
          <w:tcPr>
            <w:tcW w:w="2122" w:type="dxa"/>
          </w:tcPr>
          <w:p w:rsidR="00987459" w:rsidRPr="00262C1F" w:rsidRDefault="00987459" w:rsidP="00987459">
            <w:pPr>
              <w:ind w:right="-85"/>
              <w:jc w:val="center"/>
            </w:pPr>
            <w:r w:rsidRPr="00262C1F">
              <w:t>7.55-8.00</w:t>
            </w:r>
          </w:p>
          <w:p w:rsidR="00987459" w:rsidRPr="00262C1F" w:rsidRDefault="00987459" w:rsidP="00987459">
            <w:pPr>
              <w:ind w:right="-85"/>
              <w:jc w:val="center"/>
            </w:pPr>
            <w:r w:rsidRPr="00262C1F">
              <w:t>10 мин.</w:t>
            </w:r>
          </w:p>
        </w:tc>
        <w:tc>
          <w:tcPr>
            <w:tcW w:w="12587" w:type="dxa"/>
          </w:tcPr>
          <w:p w:rsidR="00987459" w:rsidRPr="00262C1F" w:rsidRDefault="00987459" w:rsidP="00987459">
            <w:pPr>
              <w:jc w:val="both"/>
              <w:rPr>
                <w:szCs w:val="19"/>
              </w:rPr>
            </w:pPr>
            <w:r w:rsidRPr="00262C1F">
              <w:rPr>
                <w:szCs w:val="19"/>
              </w:rPr>
              <w:t>Утренняя гимнастика в группе.</w:t>
            </w:r>
          </w:p>
        </w:tc>
      </w:tr>
      <w:tr w:rsidR="00987459" w:rsidRPr="00262C1F" w:rsidTr="00987459">
        <w:tc>
          <w:tcPr>
            <w:tcW w:w="2122" w:type="dxa"/>
          </w:tcPr>
          <w:p w:rsidR="00987459" w:rsidRPr="00262C1F" w:rsidRDefault="00987459" w:rsidP="00987459">
            <w:pPr>
              <w:ind w:left="-108"/>
              <w:jc w:val="center"/>
            </w:pPr>
            <w:r w:rsidRPr="00262C1F">
              <w:t>8.00-8.10</w:t>
            </w:r>
          </w:p>
          <w:p w:rsidR="00987459" w:rsidRPr="00262C1F" w:rsidRDefault="00987459" w:rsidP="00987459">
            <w:pPr>
              <w:jc w:val="center"/>
              <w:rPr>
                <w:color w:val="FF0000"/>
              </w:rPr>
            </w:pPr>
            <w:r w:rsidRPr="00262C1F">
              <w:t>10 мин.</w:t>
            </w:r>
          </w:p>
        </w:tc>
        <w:tc>
          <w:tcPr>
            <w:tcW w:w="12587" w:type="dxa"/>
          </w:tcPr>
          <w:p w:rsidR="00987459" w:rsidRPr="00262C1F" w:rsidRDefault="00987459" w:rsidP="00987459">
            <w:pPr>
              <w:jc w:val="both"/>
              <w:rPr>
                <w:b/>
              </w:rPr>
            </w:pPr>
            <w:r w:rsidRPr="00262C1F">
              <w:rPr>
                <w:szCs w:val="16"/>
              </w:rPr>
              <w:t>Совместная деятельность.</w:t>
            </w:r>
            <w:r w:rsidRPr="00262C1F">
              <w:rPr>
                <w:szCs w:val="19"/>
              </w:rPr>
              <w:t>Привитие КГН. Подготовка к завтраку.</w:t>
            </w:r>
          </w:p>
          <w:p w:rsidR="00987459" w:rsidRPr="00262C1F" w:rsidRDefault="00987459" w:rsidP="00987459">
            <w:pPr>
              <w:jc w:val="both"/>
              <w:rPr>
                <w:b/>
              </w:rPr>
            </w:pPr>
          </w:p>
        </w:tc>
      </w:tr>
      <w:tr w:rsidR="00987459" w:rsidRPr="00262C1F" w:rsidTr="00987459">
        <w:tc>
          <w:tcPr>
            <w:tcW w:w="2122" w:type="dxa"/>
          </w:tcPr>
          <w:p w:rsidR="00987459" w:rsidRPr="00262C1F" w:rsidRDefault="00987459" w:rsidP="00987459">
            <w:pPr>
              <w:ind w:left="-108"/>
              <w:jc w:val="center"/>
            </w:pPr>
            <w:r w:rsidRPr="00262C1F">
              <w:t>8.10-8.30</w:t>
            </w:r>
          </w:p>
          <w:p w:rsidR="00987459" w:rsidRPr="00262C1F" w:rsidRDefault="00987459" w:rsidP="00987459">
            <w:pPr>
              <w:ind w:left="-108"/>
              <w:jc w:val="center"/>
            </w:pPr>
            <w:r w:rsidRPr="00262C1F">
              <w:t>20 мин.</w:t>
            </w:r>
          </w:p>
        </w:tc>
        <w:tc>
          <w:tcPr>
            <w:tcW w:w="12587" w:type="dxa"/>
          </w:tcPr>
          <w:p w:rsidR="00987459" w:rsidRPr="00262C1F" w:rsidRDefault="00987459" w:rsidP="00987459">
            <w:pPr>
              <w:jc w:val="both"/>
              <w:rPr>
                <w:szCs w:val="19"/>
              </w:rPr>
            </w:pPr>
            <w:r w:rsidRPr="00262C1F">
              <w:rPr>
                <w:szCs w:val="19"/>
              </w:rPr>
              <w:t xml:space="preserve">Завтрак. </w:t>
            </w:r>
          </w:p>
        </w:tc>
      </w:tr>
      <w:tr w:rsidR="00987459" w:rsidRPr="00262C1F" w:rsidTr="00987459">
        <w:tc>
          <w:tcPr>
            <w:tcW w:w="2122" w:type="dxa"/>
          </w:tcPr>
          <w:p w:rsidR="00987459" w:rsidRPr="00262C1F" w:rsidRDefault="00987459" w:rsidP="00987459">
            <w:pPr>
              <w:jc w:val="center"/>
            </w:pPr>
            <w:r w:rsidRPr="00262C1F">
              <w:t>8.30- 9.00</w:t>
            </w:r>
          </w:p>
          <w:p w:rsidR="00987459" w:rsidRPr="00262C1F" w:rsidRDefault="00987459" w:rsidP="00987459">
            <w:pPr>
              <w:jc w:val="center"/>
              <w:rPr>
                <w:color w:val="FF0000"/>
              </w:rPr>
            </w:pPr>
            <w:r w:rsidRPr="00262C1F">
              <w:t>30 мин.</w:t>
            </w:r>
          </w:p>
        </w:tc>
        <w:tc>
          <w:tcPr>
            <w:tcW w:w="12587" w:type="dxa"/>
          </w:tcPr>
          <w:p w:rsidR="00987459" w:rsidRPr="00262C1F" w:rsidRDefault="00987459" w:rsidP="00987459">
            <w:pPr>
              <w:jc w:val="both"/>
            </w:pPr>
            <w:r w:rsidRPr="00262C1F">
              <w:rPr>
                <w:szCs w:val="19"/>
              </w:rPr>
              <w:t xml:space="preserve">Привитие КГН после приема пищи. </w:t>
            </w:r>
            <w:r w:rsidRPr="00262C1F">
              <w:rPr>
                <w:szCs w:val="16"/>
              </w:rPr>
              <w:t>Игры, совместная деятельность, свободная деятельность, подготовка к занятию. Индивидуальная работа.</w:t>
            </w:r>
          </w:p>
        </w:tc>
      </w:tr>
      <w:tr w:rsidR="00987459" w:rsidRPr="00262C1F" w:rsidTr="00987459">
        <w:tc>
          <w:tcPr>
            <w:tcW w:w="2122" w:type="dxa"/>
          </w:tcPr>
          <w:p w:rsidR="00987459" w:rsidRPr="00262C1F" w:rsidRDefault="00987459" w:rsidP="00987459">
            <w:pPr>
              <w:jc w:val="center"/>
            </w:pPr>
            <w:r w:rsidRPr="00262C1F">
              <w:t>9.00-09.30</w:t>
            </w:r>
          </w:p>
          <w:p w:rsidR="00987459" w:rsidRPr="00262C1F" w:rsidRDefault="00987459" w:rsidP="00987459">
            <w:pPr>
              <w:jc w:val="center"/>
            </w:pPr>
            <w:r w:rsidRPr="00262C1F">
              <w:t>30 мин.</w:t>
            </w:r>
          </w:p>
        </w:tc>
        <w:tc>
          <w:tcPr>
            <w:tcW w:w="12587" w:type="dxa"/>
          </w:tcPr>
          <w:p w:rsidR="00987459" w:rsidRPr="00262C1F" w:rsidRDefault="00987459" w:rsidP="00987459">
            <w:pPr>
              <w:jc w:val="both"/>
              <w:rPr>
                <w:b/>
              </w:rPr>
            </w:pPr>
            <w:r w:rsidRPr="00262C1F">
              <w:rPr>
                <w:szCs w:val="16"/>
              </w:rPr>
              <w:t>НОД/ игра, свободная деятельность.</w:t>
            </w:r>
          </w:p>
        </w:tc>
      </w:tr>
      <w:tr w:rsidR="00987459" w:rsidRPr="00262C1F" w:rsidTr="00987459">
        <w:tc>
          <w:tcPr>
            <w:tcW w:w="2122" w:type="dxa"/>
          </w:tcPr>
          <w:p w:rsidR="00987459" w:rsidRPr="00262C1F" w:rsidRDefault="00987459" w:rsidP="00987459">
            <w:pPr>
              <w:jc w:val="center"/>
            </w:pPr>
            <w:r w:rsidRPr="00262C1F">
              <w:t>9.30-9.40</w:t>
            </w:r>
          </w:p>
          <w:p w:rsidR="00987459" w:rsidRPr="00262C1F" w:rsidRDefault="00987459" w:rsidP="00987459">
            <w:pPr>
              <w:jc w:val="center"/>
            </w:pPr>
            <w:r w:rsidRPr="00262C1F">
              <w:t>10мин.</w:t>
            </w:r>
          </w:p>
        </w:tc>
        <w:tc>
          <w:tcPr>
            <w:tcW w:w="12587" w:type="dxa"/>
          </w:tcPr>
          <w:p w:rsidR="00987459" w:rsidRPr="00262C1F" w:rsidRDefault="00987459" w:rsidP="00987459">
            <w:pPr>
              <w:jc w:val="both"/>
              <w:rPr>
                <w:szCs w:val="16"/>
              </w:rPr>
            </w:pPr>
            <w:r w:rsidRPr="00262C1F">
              <w:rPr>
                <w:szCs w:val="16"/>
              </w:rPr>
              <w:t>Подготовка ко 2-му завтраку, второй завтрак.</w:t>
            </w:r>
          </w:p>
        </w:tc>
      </w:tr>
      <w:tr w:rsidR="00987459" w:rsidRPr="00262C1F" w:rsidTr="00987459">
        <w:tc>
          <w:tcPr>
            <w:tcW w:w="2122" w:type="dxa"/>
          </w:tcPr>
          <w:p w:rsidR="00987459" w:rsidRPr="00262C1F" w:rsidRDefault="00987459" w:rsidP="00987459">
            <w:pPr>
              <w:jc w:val="center"/>
            </w:pPr>
            <w:r w:rsidRPr="00262C1F">
              <w:lastRenderedPageBreak/>
              <w:t>9.40-10.20</w:t>
            </w:r>
          </w:p>
          <w:p w:rsidR="00987459" w:rsidRPr="00262C1F" w:rsidRDefault="00987459" w:rsidP="00987459">
            <w:pPr>
              <w:jc w:val="center"/>
            </w:pPr>
            <w:r w:rsidRPr="00262C1F">
              <w:t>40 мин.</w:t>
            </w:r>
          </w:p>
        </w:tc>
        <w:tc>
          <w:tcPr>
            <w:tcW w:w="12587" w:type="dxa"/>
          </w:tcPr>
          <w:p w:rsidR="00987459" w:rsidRPr="00262C1F" w:rsidRDefault="00987459" w:rsidP="00987459">
            <w:pPr>
              <w:jc w:val="both"/>
              <w:rPr>
                <w:szCs w:val="16"/>
              </w:rPr>
            </w:pPr>
            <w:r w:rsidRPr="00262C1F">
              <w:rPr>
                <w:szCs w:val="16"/>
              </w:rPr>
              <w:t>НОД, игра, совместная деятельность, свободная деятельность.</w:t>
            </w:r>
          </w:p>
        </w:tc>
      </w:tr>
      <w:tr w:rsidR="00987459" w:rsidRPr="00262C1F" w:rsidTr="00987459">
        <w:tc>
          <w:tcPr>
            <w:tcW w:w="2122" w:type="dxa"/>
          </w:tcPr>
          <w:p w:rsidR="00987459" w:rsidRPr="00262C1F" w:rsidRDefault="00987459" w:rsidP="00987459">
            <w:pPr>
              <w:jc w:val="center"/>
            </w:pPr>
            <w:r w:rsidRPr="00262C1F">
              <w:t>10.20-10.50</w:t>
            </w:r>
          </w:p>
          <w:p w:rsidR="00987459" w:rsidRPr="00262C1F" w:rsidRDefault="00987459" w:rsidP="00987459">
            <w:pPr>
              <w:jc w:val="center"/>
            </w:pPr>
            <w:r w:rsidRPr="00262C1F">
              <w:t>30 мин.</w:t>
            </w:r>
          </w:p>
        </w:tc>
        <w:tc>
          <w:tcPr>
            <w:tcW w:w="12587" w:type="dxa"/>
          </w:tcPr>
          <w:p w:rsidR="00987459" w:rsidRPr="00262C1F" w:rsidRDefault="00987459" w:rsidP="00987459">
            <w:pPr>
              <w:jc w:val="both"/>
              <w:rPr>
                <w:szCs w:val="16"/>
              </w:rPr>
            </w:pPr>
            <w:r w:rsidRPr="00262C1F">
              <w:rPr>
                <w:szCs w:val="16"/>
              </w:rPr>
              <w:t>Подготовка к прогулке, прогулка.</w:t>
            </w:r>
          </w:p>
        </w:tc>
      </w:tr>
      <w:tr w:rsidR="00987459" w:rsidRPr="00262C1F" w:rsidTr="00987459">
        <w:tc>
          <w:tcPr>
            <w:tcW w:w="2122" w:type="dxa"/>
          </w:tcPr>
          <w:p w:rsidR="00987459" w:rsidRPr="00262C1F" w:rsidRDefault="00987459" w:rsidP="00987459">
            <w:pPr>
              <w:jc w:val="center"/>
            </w:pPr>
            <w:r w:rsidRPr="00262C1F">
              <w:t>10.50-11.15</w:t>
            </w:r>
          </w:p>
          <w:p w:rsidR="00987459" w:rsidRPr="00262C1F" w:rsidRDefault="00987459" w:rsidP="00987459">
            <w:pPr>
              <w:jc w:val="center"/>
              <w:rPr>
                <w:color w:val="FF0000"/>
              </w:rPr>
            </w:pPr>
            <w:r w:rsidRPr="00262C1F">
              <w:t>25 мин.</w:t>
            </w:r>
          </w:p>
        </w:tc>
        <w:tc>
          <w:tcPr>
            <w:tcW w:w="12587" w:type="dxa"/>
          </w:tcPr>
          <w:p w:rsidR="00987459" w:rsidRPr="00262C1F" w:rsidRDefault="00987459" w:rsidP="00987459">
            <w:pPr>
              <w:jc w:val="both"/>
              <w:rPr>
                <w:b/>
              </w:rPr>
            </w:pPr>
            <w:r w:rsidRPr="00262C1F">
              <w:rPr>
                <w:szCs w:val="19"/>
              </w:rPr>
              <w:t xml:space="preserve">Возвращение с прогулки, </w:t>
            </w:r>
            <w:r w:rsidRPr="00262C1F">
              <w:rPr>
                <w:szCs w:val="16"/>
              </w:rPr>
              <w:t>переодевание,</w:t>
            </w:r>
            <w:r w:rsidRPr="00262C1F">
              <w:rPr>
                <w:szCs w:val="19"/>
              </w:rPr>
              <w:t>привитие КГН, игры, подготовка к обеду.</w:t>
            </w:r>
          </w:p>
        </w:tc>
      </w:tr>
      <w:tr w:rsidR="00987459" w:rsidRPr="00262C1F" w:rsidTr="00987459">
        <w:tc>
          <w:tcPr>
            <w:tcW w:w="2122" w:type="dxa"/>
          </w:tcPr>
          <w:p w:rsidR="00987459" w:rsidRPr="00262C1F" w:rsidRDefault="00987459" w:rsidP="00987459">
            <w:pPr>
              <w:ind w:left="-108"/>
              <w:jc w:val="center"/>
              <w:rPr>
                <w:szCs w:val="19"/>
              </w:rPr>
            </w:pPr>
            <w:r w:rsidRPr="00262C1F">
              <w:rPr>
                <w:szCs w:val="19"/>
              </w:rPr>
              <w:t>11.25-11.55</w:t>
            </w:r>
          </w:p>
          <w:p w:rsidR="00987459" w:rsidRPr="00262C1F" w:rsidRDefault="00987459" w:rsidP="00987459">
            <w:pPr>
              <w:jc w:val="center"/>
              <w:rPr>
                <w:color w:val="FF0000"/>
              </w:rPr>
            </w:pPr>
            <w:r w:rsidRPr="00262C1F">
              <w:rPr>
                <w:szCs w:val="19"/>
              </w:rPr>
              <w:t>30 мин.</w:t>
            </w:r>
          </w:p>
        </w:tc>
        <w:tc>
          <w:tcPr>
            <w:tcW w:w="12587" w:type="dxa"/>
          </w:tcPr>
          <w:p w:rsidR="00987459" w:rsidRPr="00262C1F" w:rsidRDefault="00987459" w:rsidP="00987459">
            <w:pPr>
              <w:jc w:val="both"/>
              <w:rPr>
                <w:b/>
              </w:rPr>
            </w:pPr>
            <w:r w:rsidRPr="00262C1F">
              <w:rPr>
                <w:szCs w:val="19"/>
              </w:rPr>
              <w:t>Обед.</w:t>
            </w:r>
          </w:p>
        </w:tc>
      </w:tr>
      <w:tr w:rsidR="00987459" w:rsidRPr="00262C1F" w:rsidTr="00987459">
        <w:tc>
          <w:tcPr>
            <w:tcW w:w="2122" w:type="dxa"/>
          </w:tcPr>
          <w:p w:rsidR="00987459" w:rsidRPr="00262C1F" w:rsidRDefault="00987459" w:rsidP="00987459">
            <w:pPr>
              <w:jc w:val="center"/>
            </w:pPr>
            <w:r w:rsidRPr="00262C1F">
              <w:t>11.55-15.00</w:t>
            </w:r>
          </w:p>
          <w:p w:rsidR="00987459" w:rsidRPr="00262C1F" w:rsidRDefault="00987459" w:rsidP="00987459">
            <w:pPr>
              <w:jc w:val="center"/>
            </w:pPr>
            <w:r w:rsidRPr="00262C1F">
              <w:t>185мин.</w:t>
            </w:r>
          </w:p>
        </w:tc>
        <w:tc>
          <w:tcPr>
            <w:tcW w:w="12587" w:type="dxa"/>
          </w:tcPr>
          <w:p w:rsidR="00987459" w:rsidRPr="00262C1F" w:rsidRDefault="00987459" w:rsidP="00987459">
            <w:pPr>
              <w:jc w:val="both"/>
              <w:rPr>
                <w:b/>
              </w:rPr>
            </w:pPr>
            <w:r w:rsidRPr="00262C1F">
              <w:rPr>
                <w:szCs w:val="19"/>
              </w:rPr>
              <w:t>Подготовка ко сну, дневной сон.</w:t>
            </w:r>
          </w:p>
        </w:tc>
      </w:tr>
      <w:tr w:rsidR="00987459" w:rsidRPr="00262C1F" w:rsidTr="00987459">
        <w:tc>
          <w:tcPr>
            <w:tcW w:w="2122" w:type="dxa"/>
          </w:tcPr>
          <w:p w:rsidR="00987459" w:rsidRPr="00262C1F" w:rsidRDefault="00987459" w:rsidP="00987459">
            <w:pPr>
              <w:jc w:val="center"/>
            </w:pPr>
            <w:r w:rsidRPr="00262C1F">
              <w:t>15.00- 15.30</w:t>
            </w:r>
          </w:p>
          <w:p w:rsidR="00987459" w:rsidRPr="00262C1F" w:rsidRDefault="00987459" w:rsidP="00987459">
            <w:pPr>
              <w:jc w:val="center"/>
            </w:pPr>
            <w:r w:rsidRPr="00262C1F">
              <w:t>30 мин.</w:t>
            </w:r>
          </w:p>
        </w:tc>
        <w:tc>
          <w:tcPr>
            <w:tcW w:w="12587" w:type="dxa"/>
          </w:tcPr>
          <w:p w:rsidR="00987459" w:rsidRPr="00262C1F" w:rsidRDefault="00987459" w:rsidP="00987459">
            <w:pPr>
              <w:jc w:val="both"/>
            </w:pPr>
            <w:r w:rsidRPr="00262C1F">
              <w:t>Постепенный подъем, гимнастика после сна, воздушные процедуры, подготовка к полднику.</w:t>
            </w:r>
          </w:p>
        </w:tc>
      </w:tr>
      <w:tr w:rsidR="00987459" w:rsidRPr="00262C1F" w:rsidTr="00987459">
        <w:tc>
          <w:tcPr>
            <w:tcW w:w="2122" w:type="dxa"/>
          </w:tcPr>
          <w:p w:rsidR="00987459" w:rsidRPr="00262C1F" w:rsidRDefault="00987459" w:rsidP="00987459">
            <w:pPr>
              <w:ind w:left="-108" w:right="-85"/>
              <w:jc w:val="center"/>
              <w:rPr>
                <w:szCs w:val="19"/>
              </w:rPr>
            </w:pPr>
            <w:r w:rsidRPr="00262C1F">
              <w:rPr>
                <w:szCs w:val="19"/>
              </w:rPr>
              <w:t>15.30-15.40</w:t>
            </w:r>
          </w:p>
          <w:p w:rsidR="00987459" w:rsidRPr="00262C1F" w:rsidRDefault="00987459" w:rsidP="00987459">
            <w:pPr>
              <w:jc w:val="center"/>
            </w:pPr>
            <w:r w:rsidRPr="00262C1F">
              <w:rPr>
                <w:szCs w:val="19"/>
              </w:rPr>
              <w:t>10 мин.</w:t>
            </w:r>
          </w:p>
        </w:tc>
        <w:tc>
          <w:tcPr>
            <w:tcW w:w="12587" w:type="dxa"/>
          </w:tcPr>
          <w:p w:rsidR="00987459" w:rsidRPr="00262C1F" w:rsidRDefault="00987459" w:rsidP="00987459">
            <w:pPr>
              <w:jc w:val="both"/>
            </w:pPr>
            <w:r w:rsidRPr="00262C1F">
              <w:t>Полдник.</w:t>
            </w:r>
          </w:p>
        </w:tc>
      </w:tr>
      <w:tr w:rsidR="00987459" w:rsidRPr="00262C1F" w:rsidTr="00987459">
        <w:tc>
          <w:tcPr>
            <w:tcW w:w="2122" w:type="dxa"/>
          </w:tcPr>
          <w:p w:rsidR="00987459" w:rsidRPr="00262C1F" w:rsidRDefault="00987459" w:rsidP="00987459">
            <w:pPr>
              <w:ind w:left="-108" w:right="-85"/>
              <w:jc w:val="center"/>
              <w:rPr>
                <w:szCs w:val="19"/>
              </w:rPr>
            </w:pPr>
            <w:r w:rsidRPr="00262C1F">
              <w:rPr>
                <w:szCs w:val="19"/>
              </w:rPr>
              <w:t>15.40-16.25</w:t>
            </w:r>
          </w:p>
          <w:p w:rsidR="00987459" w:rsidRPr="00262C1F" w:rsidRDefault="00987459" w:rsidP="00987459">
            <w:pPr>
              <w:jc w:val="center"/>
              <w:rPr>
                <w:color w:val="FF0000"/>
              </w:rPr>
            </w:pPr>
            <w:r w:rsidRPr="00262C1F">
              <w:rPr>
                <w:szCs w:val="19"/>
              </w:rPr>
              <w:t>45 мин.</w:t>
            </w:r>
          </w:p>
        </w:tc>
        <w:tc>
          <w:tcPr>
            <w:tcW w:w="12587" w:type="dxa"/>
          </w:tcPr>
          <w:p w:rsidR="00987459" w:rsidRPr="00262C1F" w:rsidRDefault="00987459" w:rsidP="00987459">
            <w:pPr>
              <w:jc w:val="both"/>
            </w:pPr>
            <w:r w:rsidRPr="00262C1F">
              <w:rPr>
                <w:szCs w:val="19"/>
              </w:rPr>
              <w:t xml:space="preserve">Игры, совместная деятельность, </w:t>
            </w:r>
            <w:r w:rsidRPr="00262C1F">
              <w:rPr>
                <w:szCs w:val="16"/>
              </w:rPr>
              <w:t>свободная деятельность</w:t>
            </w:r>
            <w:r w:rsidRPr="00262C1F">
              <w:rPr>
                <w:sz w:val="28"/>
                <w:szCs w:val="19"/>
              </w:rPr>
              <w:t xml:space="preserve">, </w:t>
            </w:r>
            <w:r w:rsidRPr="00262C1F">
              <w:rPr>
                <w:szCs w:val="19"/>
              </w:rPr>
              <w:t>подготовка к ужину.</w:t>
            </w:r>
          </w:p>
        </w:tc>
      </w:tr>
      <w:tr w:rsidR="00987459" w:rsidRPr="00262C1F" w:rsidTr="00987459">
        <w:tc>
          <w:tcPr>
            <w:tcW w:w="2122" w:type="dxa"/>
          </w:tcPr>
          <w:p w:rsidR="00987459" w:rsidRPr="00262C1F" w:rsidRDefault="00987459" w:rsidP="00987459">
            <w:pPr>
              <w:ind w:left="-108" w:right="-85"/>
              <w:jc w:val="center"/>
              <w:rPr>
                <w:szCs w:val="19"/>
              </w:rPr>
            </w:pPr>
            <w:r w:rsidRPr="00262C1F">
              <w:rPr>
                <w:szCs w:val="19"/>
              </w:rPr>
              <w:t>16.25-16.45</w:t>
            </w:r>
          </w:p>
          <w:p w:rsidR="00987459" w:rsidRPr="00262C1F" w:rsidRDefault="00987459" w:rsidP="00987459">
            <w:pPr>
              <w:jc w:val="center"/>
            </w:pPr>
            <w:r w:rsidRPr="00262C1F">
              <w:rPr>
                <w:szCs w:val="19"/>
              </w:rPr>
              <w:t>20 мин.</w:t>
            </w:r>
          </w:p>
        </w:tc>
        <w:tc>
          <w:tcPr>
            <w:tcW w:w="12587" w:type="dxa"/>
          </w:tcPr>
          <w:p w:rsidR="00987459" w:rsidRPr="00262C1F" w:rsidRDefault="00987459" w:rsidP="00987459">
            <w:pPr>
              <w:jc w:val="both"/>
            </w:pPr>
            <w:r w:rsidRPr="00262C1F">
              <w:rPr>
                <w:szCs w:val="19"/>
              </w:rPr>
              <w:t>Ужин.</w:t>
            </w:r>
          </w:p>
        </w:tc>
      </w:tr>
      <w:tr w:rsidR="00987459" w:rsidRPr="00262C1F" w:rsidTr="00987459">
        <w:tc>
          <w:tcPr>
            <w:tcW w:w="2122" w:type="dxa"/>
          </w:tcPr>
          <w:p w:rsidR="00987459" w:rsidRPr="00262C1F" w:rsidRDefault="00987459" w:rsidP="00987459">
            <w:pPr>
              <w:ind w:left="-108"/>
              <w:jc w:val="center"/>
              <w:rPr>
                <w:szCs w:val="19"/>
              </w:rPr>
            </w:pPr>
            <w:r w:rsidRPr="00262C1F">
              <w:rPr>
                <w:szCs w:val="19"/>
              </w:rPr>
              <w:t>16.45-17.15</w:t>
            </w:r>
          </w:p>
          <w:p w:rsidR="00987459" w:rsidRPr="00262C1F" w:rsidRDefault="00987459" w:rsidP="00987459">
            <w:pPr>
              <w:jc w:val="center"/>
            </w:pPr>
            <w:r w:rsidRPr="00262C1F">
              <w:rPr>
                <w:szCs w:val="19"/>
              </w:rPr>
              <w:t>30 мин.</w:t>
            </w:r>
          </w:p>
        </w:tc>
        <w:tc>
          <w:tcPr>
            <w:tcW w:w="12587" w:type="dxa"/>
          </w:tcPr>
          <w:p w:rsidR="00987459" w:rsidRPr="00262C1F" w:rsidRDefault="00987459" w:rsidP="00987459">
            <w:pPr>
              <w:jc w:val="both"/>
            </w:pPr>
            <w:r w:rsidRPr="00262C1F">
              <w:t>Игры, подготовка к вечерней прогулке, выход на прогулку.</w:t>
            </w:r>
          </w:p>
        </w:tc>
      </w:tr>
      <w:tr w:rsidR="00987459" w:rsidRPr="00262C1F" w:rsidTr="00987459">
        <w:tc>
          <w:tcPr>
            <w:tcW w:w="2122" w:type="dxa"/>
          </w:tcPr>
          <w:p w:rsidR="00987459" w:rsidRPr="00262C1F" w:rsidRDefault="00987459" w:rsidP="00987459">
            <w:pPr>
              <w:ind w:left="-108" w:right="-85"/>
              <w:jc w:val="center"/>
              <w:rPr>
                <w:szCs w:val="19"/>
              </w:rPr>
            </w:pPr>
            <w:r w:rsidRPr="00262C1F">
              <w:rPr>
                <w:szCs w:val="19"/>
              </w:rPr>
              <w:t>17.15-19.00</w:t>
            </w:r>
          </w:p>
          <w:p w:rsidR="00987459" w:rsidRPr="00262C1F" w:rsidRDefault="00987459" w:rsidP="00987459">
            <w:pPr>
              <w:jc w:val="center"/>
              <w:rPr>
                <w:color w:val="FF0000"/>
              </w:rPr>
            </w:pPr>
            <w:r w:rsidRPr="00262C1F">
              <w:rPr>
                <w:szCs w:val="19"/>
              </w:rPr>
              <w:t>105 мин.</w:t>
            </w:r>
          </w:p>
        </w:tc>
        <w:tc>
          <w:tcPr>
            <w:tcW w:w="12587" w:type="dxa"/>
          </w:tcPr>
          <w:p w:rsidR="00987459" w:rsidRPr="00262C1F" w:rsidRDefault="00987459" w:rsidP="00987459">
            <w:pPr>
              <w:jc w:val="both"/>
            </w:pPr>
            <w:r w:rsidRPr="00262C1F">
              <w:t>Прогулка.</w:t>
            </w:r>
          </w:p>
        </w:tc>
      </w:tr>
      <w:tr w:rsidR="00987459" w:rsidRPr="00262C1F" w:rsidTr="00987459">
        <w:tc>
          <w:tcPr>
            <w:tcW w:w="2122" w:type="dxa"/>
          </w:tcPr>
          <w:p w:rsidR="00987459" w:rsidRPr="00262C1F" w:rsidRDefault="00987459" w:rsidP="00987459">
            <w:pPr>
              <w:ind w:left="-108"/>
              <w:jc w:val="center"/>
              <w:rPr>
                <w:szCs w:val="19"/>
              </w:rPr>
            </w:pPr>
            <w:r w:rsidRPr="00262C1F">
              <w:rPr>
                <w:szCs w:val="19"/>
              </w:rPr>
              <w:t>19.00</w:t>
            </w:r>
          </w:p>
        </w:tc>
        <w:tc>
          <w:tcPr>
            <w:tcW w:w="12587" w:type="dxa"/>
          </w:tcPr>
          <w:p w:rsidR="00987459" w:rsidRPr="00262C1F" w:rsidRDefault="00987459" w:rsidP="00987459">
            <w:pPr>
              <w:jc w:val="both"/>
            </w:pPr>
            <w:r w:rsidRPr="00262C1F">
              <w:t>Уход домой.</w:t>
            </w:r>
          </w:p>
        </w:tc>
      </w:tr>
    </w:tbl>
    <w:p w:rsidR="00987459" w:rsidRDefault="00987459" w:rsidP="00F16979">
      <w:pPr>
        <w:rPr>
          <w:sz w:val="18"/>
          <w:szCs w:val="18"/>
        </w:rPr>
      </w:pPr>
    </w:p>
    <w:p w:rsidR="00F16979" w:rsidRDefault="00F16979" w:rsidP="00F16979">
      <w:pPr>
        <w:rPr>
          <w:sz w:val="18"/>
          <w:szCs w:val="18"/>
        </w:rPr>
      </w:pPr>
    </w:p>
    <w:p w:rsidR="00F16979" w:rsidRPr="00C22AC4" w:rsidRDefault="00F16979" w:rsidP="00F16979">
      <w:pPr>
        <w:widowControl/>
        <w:suppressAutoHyphens w:val="0"/>
        <w:autoSpaceDE/>
        <w:jc w:val="center"/>
        <w:rPr>
          <w:b/>
          <w:szCs w:val="28"/>
          <w:lang w:eastAsia="ru-RU"/>
        </w:rPr>
      </w:pPr>
      <w:r w:rsidRPr="00C22AC4">
        <w:rPr>
          <w:b/>
          <w:szCs w:val="28"/>
          <w:lang w:eastAsia="ru-RU"/>
        </w:rPr>
        <w:t>3.4.1.Годовой календарный учебный график</w:t>
      </w:r>
    </w:p>
    <w:p w:rsidR="00F16979" w:rsidRPr="00E7602E" w:rsidRDefault="00F16979" w:rsidP="00F16979">
      <w:pPr>
        <w:rPr>
          <w:b/>
          <w:sz w:val="28"/>
          <w:szCs w:val="28"/>
        </w:rPr>
      </w:pPr>
    </w:p>
    <w:p w:rsidR="00F16979" w:rsidRPr="00810646" w:rsidRDefault="00F16979" w:rsidP="00F16979">
      <w:pPr>
        <w:jc w:val="center"/>
        <w:rPr>
          <w:b/>
          <w:sz w:val="28"/>
          <w:szCs w:val="28"/>
          <w:lang w:eastAsia="ru-RU"/>
        </w:rPr>
      </w:pPr>
    </w:p>
    <w:tbl>
      <w:tblPr>
        <w:tblW w:w="15452" w:type="dxa"/>
        <w:tblInd w:w="-318" w:type="dxa"/>
        <w:tblLook w:val="04A0"/>
      </w:tblPr>
      <w:tblGrid>
        <w:gridCol w:w="4928"/>
        <w:gridCol w:w="4929"/>
        <w:gridCol w:w="5595"/>
      </w:tblGrid>
      <w:tr w:rsidR="00F16979" w:rsidRPr="00810646" w:rsidTr="00F16979">
        <w:tc>
          <w:tcPr>
            <w:tcW w:w="4928" w:type="dxa"/>
          </w:tcPr>
          <w:p w:rsidR="00F16979" w:rsidRPr="00810646" w:rsidRDefault="00F16979" w:rsidP="00F16979">
            <w:pPr>
              <w:rPr>
                <w:color w:val="000000"/>
                <w:sz w:val="18"/>
                <w:szCs w:val="18"/>
                <w:lang w:eastAsia="ru-RU"/>
              </w:rPr>
            </w:pPr>
            <w:r w:rsidRPr="00810646">
              <w:rPr>
                <w:color w:val="000000"/>
                <w:sz w:val="18"/>
                <w:szCs w:val="18"/>
                <w:lang w:eastAsia="ru-RU"/>
              </w:rPr>
              <w:t>Начало учебного года: 02.09.2019</w:t>
            </w:r>
          </w:p>
          <w:p w:rsidR="00F16979" w:rsidRPr="00810646" w:rsidRDefault="00F16979" w:rsidP="00F16979">
            <w:pPr>
              <w:rPr>
                <w:color w:val="000000"/>
                <w:sz w:val="18"/>
                <w:szCs w:val="18"/>
                <w:lang w:eastAsia="ru-RU"/>
              </w:rPr>
            </w:pPr>
            <w:r w:rsidRPr="00810646">
              <w:rPr>
                <w:color w:val="000000"/>
                <w:sz w:val="18"/>
                <w:szCs w:val="18"/>
                <w:lang w:eastAsia="ru-RU"/>
              </w:rPr>
              <w:t>Конец учебного года: 29.05.2020</w:t>
            </w:r>
          </w:p>
          <w:p w:rsidR="00F16979" w:rsidRPr="00810646" w:rsidRDefault="00F16979" w:rsidP="00F16979">
            <w:pPr>
              <w:rPr>
                <w:color w:val="FF0000"/>
                <w:sz w:val="18"/>
                <w:szCs w:val="18"/>
                <w:highlight w:val="yellow"/>
                <w:lang w:eastAsia="ru-RU"/>
              </w:rPr>
            </w:pPr>
          </w:p>
          <w:p w:rsidR="00F16979" w:rsidRPr="00810646" w:rsidRDefault="00F16979" w:rsidP="00F16979">
            <w:pPr>
              <w:rPr>
                <w:sz w:val="18"/>
                <w:szCs w:val="18"/>
                <w:lang w:eastAsia="ru-RU"/>
              </w:rPr>
            </w:pPr>
            <w:r w:rsidRPr="00810646">
              <w:rPr>
                <w:sz w:val="18"/>
                <w:szCs w:val="18"/>
                <w:lang w:eastAsia="ru-RU"/>
              </w:rPr>
              <w:t>Летний период: 01.06.20 - 31.08.19</w:t>
            </w:r>
          </w:p>
          <w:p w:rsidR="00F16979" w:rsidRPr="00810646" w:rsidRDefault="00F16979" w:rsidP="00F16979">
            <w:pPr>
              <w:rPr>
                <w:sz w:val="18"/>
                <w:szCs w:val="18"/>
                <w:highlight w:val="yellow"/>
                <w:lang w:eastAsia="ru-RU"/>
              </w:rPr>
            </w:pPr>
          </w:p>
          <w:p w:rsidR="00F16979" w:rsidRPr="00810646" w:rsidRDefault="00F16979" w:rsidP="00F16979">
            <w:pPr>
              <w:rPr>
                <w:color w:val="000000"/>
                <w:sz w:val="18"/>
                <w:szCs w:val="18"/>
                <w:lang w:eastAsia="ru-RU"/>
              </w:rPr>
            </w:pPr>
            <w:r w:rsidRPr="00810646">
              <w:rPr>
                <w:color w:val="000000"/>
                <w:sz w:val="18"/>
                <w:szCs w:val="18"/>
                <w:lang w:eastAsia="ru-RU"/>
              </w:rPr>
              <w:t>Количество учебных недель, дней в год:</w:t>
            </w:r>
          </w:p>
          <w:p w:rsidR="00F16979" w:rsidRPr="00810646" w:rsidRDefault="00F16979" w:rsidP="00F16979">
            <w:pPr>
              <w:rPr>
                <w:b/>
                <w:sz w:val="18"/>
                <w:szCs w:val="18"/>
                <w:lang w:eastAsia="ru-RU"/>
              </w:rPr>
            </w:pPr>
            <w:r w:rsidRPr="00810646">
              <w:rPr>
                <w:color w:val="000000"/>
                <w:sz w:val="18"/>
                <w:szCs w:val="18"/>
                <w:lang w:eastAsia="ru-RU"/>
              </w:rPr>
              <w:t xml:space="preserve">всего: </w:t>
            </w:r>
            <w:r w:rsidRPr="00810646">
              <w:rPr>
                <w:sz w:val="18"/>
                <w:szCs w:val="18"/>
                <w:lang w:eastAsia="ru-RU"/>
              </w:rPr>
              <w:t>36 недель  4 дня, (183 учебных  дня)</w:t>
            </w:r>
          </w:p>
        </w:tc>
        <w:tc>
          <w:tcPr>
            <w:tcW w:w="4929" w:type="dxa"/>
          </w:tcPr>
          <w:p w:rsidR="00F16979" w:rsidRPr="00810646" w:rsidRDefault="00F16979" w:rsidP="00F16979">
            <w:pPr>
              <w:jc w:val="right"/>
              <w:rPr>
                <w:color w:val="FF0000"/>
                <w:sz w:val="18"/>
                <w:szCs w:val="18"/>
                <w:lang w:eastAsia="ru-RU"/>
              </w:rPr>
            </w:pPr>
            <w:r w:rsidRPr="00810646">
              <w:rPr>
                <w:b/>
                <w:sz w:val="18"/>
                <w:szCs w:val="18"/>
                <w:lang w:eastAsia="ru-RU"/>
              </w:rPr>
              <w:t>1 полугодие</w:t>
            </w:r>
            <w:r w:rsidRPr="00810646">
              <w:rPr>
                <w:sz w:val="18"/>
                <w:szCs w:val="18"/>
                <w:lang w:eastAsia="ru-RU"/>
              </w:rPr>
              <w:t>- 17 недель и 1 день(86 дней)</w:t>
            </w:r>
          </w:p>
          <w:p w:rsidR="00F16979" w:rsidRPr="00810646" w:rsidRDefault="00F16979" w:rsidP="00F16979">
            <w:pPr>
              <w:jc w:val="right"/>
              <w:rPr>
                <w:color w:val="000000"/>
                <w:sz w:val="18"/>
                <w:szCs w:val="18"/>
                <w:lang w:eastAsia="ru-RU"/>
              </w:rPr>
            </w:pPr>
            <w:r w:rsidRPr="00810646">
              <w:rPr>
                <w:color w:val="000000"/>
                <w:sz w:val="18"/>
                <w:szCs w:val="18"/>
                <w:lang w:eastAsia="ru-RU"/>
              </w:rPr>
              <w:t xml:space="preserve">       04.11.19 - праздничный день - 1</w:t>
            </w:r>
          </w:p>
          <w:tbl>
            <w:tblPr>
              <w:tblpPr w:leftFromText="180" w:rightFromText="180" w:vertAnchor="text" w:horzAnchor="margin" w:tblpXSpec="center" w:tblpY="100"/>
              <w:tblOverlap w:val="neve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1840"/>
            </w:tblGrid>
            <w:tr w:rsidR="00F16979" w:rsidRPr="00810646" w:rsidTr="00F16979">
              <w:trPr>
                <w:trHeight w:val="255"/>
              </w:trPr>
              <w:tc>
                <w:tcPr>
                  <w:tcW w:w="1338" w:type="dxa"/>
                  <w:shd w:val="clear" w:color="auto" w:fill="00B0F0"/>
                  <w:noWrap/>
                  <w:vAlign w:val="center"/>
                </w:tcPr>
                <w:p w:rsidR="00F16979" w:rsidRPr="00810646" w:rsidRDefault="00F16979" w:rsidP="00F16979">
                  <w:pPr>
                    <w:jc w:val="center"/>
                    <w:rPr>
                      <w:sz w:val="18"/>
                      <w:szCs w:val="18"/>
                      <w:lang w:eastAsia="ru-RU"/>
                    </w:rPr>
                  </w:pPr>
                  <w:r w:rsidRPr="00810646">
                    <w:rPr>
                      <w:sz w:val="18"/>
                      <w:szCs w:val="18"/>
                      <w:lang w:eastAsia="ru-RU"/>
                    </w:rPr>
                    <w:t>у</w:t>
                  </w:r>
                </w:p>
              </w:tc>
              <w:tc>
                <w:tcPr>
                  <w:tcW w:w="1840" w:type="dxa"/>
                  <w:shd w:val="clear" w:color="auto" w:fill="auto"/>
                  <w:noWrap/>
                  <w:vAlign w:val="center"/>
                </w:tcPr>
                <w:p w:rsidR="00F16979" w:rsidRPr="00810646" w:rsidRDefault="00F16979" w:rsidP="00F16979">
                  <w:pPr>
                    <w:jc w:val="center"/>
                    <w:rPr>
                      <w:sz w:val="18"/>
                      <w:szCs w:val="18"/>
                      <w:lang w:eastAsia="ru-RU"/>
                    </w:rPr>
                  </w:pPr>
                  <w:r w:rsidRPr="00810646">
                    <w:rPr>
                      <w:sz w:val="18"/>
                      <w:szCs w:val="18"/>
                      <w:lang w:eastAsia="ru-RU"/>
                    </w:rPr>
                    <w:t>учебный день</w:t>
                  </w:r>
                </w:p>
              </w:tc>
            </w:tr>
            <w:tr w:rsidR="00F16979" w:rsidRPr="00810646" w:rsidTr="00F16979">
              <w:trPr>
                <w:trHeight w:val="255"/>
              </w:trPr>
              <w:tc>
                <w:tcPr>
                  <w:tcW w:w="1338" w:type="dxa"/>
                  <w:shd w:val="clear" w:color="auto" w:fill="FF0000"/>
                  <w:noWrap/>
                  <w:vAlign w:val="center"/>
                </w:tcPr>
                <w:p w:rsidR="00F16979" w:rsidRPr="00810646" w:rsidRDefault="00F16979" w:rsidP="00F16979">
                  <w:pPr>
                    <w:jc w:val="center"/>
                    <w:rPr>
                      <w:sz w:val="18"/>
                      <w:szCs w:val="18"/>
                      <w:lang w:eastAsia="ru-RU"/>
                    </w:rPr>
                  </w:pPr>
                  <w:r w:rsidRPr="00810646">
                    <w:rPr>
                      <w:sz w:val="18"/>
                      <w:szCs w:val="18"/>
                      <w:lang w:eastAsia="ru-RU"/>
                    </w:rPr>
                    <w:t>в</w:t>
                  </w:r>
                </w:p>
              </w:tc>
              <w:tc>
                <w:tcPr>
                  <w:tcW w:w="1840" w:type="dxa"/>
                  <w:shd w:val="clear" w:color="auto" w:fill="auto"/>
                  <w:noWrap/>
                  <w:vAlign w:val="center"/>
                </w:tcPr>
                <w:p w:rsidR="00F16979" w:rsidRPr="00810646" w:rsidRDefault="00F16979" w:rsidP="00F16979">
                  <w:pPr>
                    <w:jc w:val="center"/>
                    <w:rPr>
                      <w:sz w:val="18"/>
                      <w:szCs w:val="18"/>
                      <w:lang w:eastAsia="ru-RU"/>
                    </w:rPr>
                  </w:pPr>
                  <w:r w:rsidRPr="00810646">
                    <w:rPr>
                      <w:sz w:val="18"/>
                      <w:szCs w:val="18"/>
                      <w:lang w:eastAsia="ru-RU"/>
                    </w:rPr>
                    <w:t>выходной день</w:t>
                  </w:r>
                </w:p>
              </w:tc>
            </w:tr>
            <w:tr w:rsidR="00F16979" w:rsidRPr="00810646" w:rsidTr="00F16979">
              <w:trPr>
                <w:trHeight w:val="255"/>
              </w:trPr>
              <w:tc>
                <w:tcPr>
                  <w:tcW w:w="1338" w:type="dxa"/>
                  <w:shd w:val="clear" w:color="auto" w:fill="E36C0A" w:themeFill="accent6" w:themeFillShade="BF"/>
                  <w:noWrap/>
                  <w:vAlign w:val="center"/>
                </w:tcPr>
                <w:p w:rsidR="00F16979" w:rsidRPr="00810646" w:rsidRDefault="00F16979" w:rsidP="00F16979">
                  <w:pPr>
                    <w:jc w:val="center"/>
                    <w:rPr>
                      <w:sz w:val="18"/>
                      <w:szCs w:val="18"/>
                      <w:lang w:eastAsia="ru-RU"/>
                    </w:rPr>
                  </w:pPr>
                  <w:r w:rsidRPr="00810646">
                    <w:rPr>
                      <w:sz w:val="18"/>
                      <w:szCs w:val="18"/>
                      <w:lang w:eastAsia="ru-RU"/>
                    </w:rPr>
                    <w:t>п</w:t>
                  </w:r>
                </w:p>
              </w:tc>
              <w:tc>
                <w:tcPr>
                  <w:tcW w:w="1840" w:type="dxa"/>
                  <w:shd w:val="clear" w:color="auto" w:fill="auto"/>
                  <w:noWrap/>
                  <w:vAlign w:val="center"/>
                </w:tcPr>
                <w:p w:rsidR="00F16979" w:rsidRPr="00810646" w:rsidRDefault="00F16979" w:rsidP="00F16979">
                  <w:pPr>
                    <w:jc w:val="center"/>
                    <w:rPr>
                      <w:sz w:val="18"/>
                      <w:szCs w:val="18"/>
                      <w:lang w:eastAsia="ru-RU"/>
                    </w:rPr>
                  </w:pPr>
                  <w:r w:rsidRPr="00810646">
                    <w:rPr>
                      <w:sz w:val="18"/>
                      <w:szCs w:val="18"/>
                      <w:lang w:eastAsia="ru-RU"/>
                    </w:rPr>
                    <w:t>праздничный день</w:t>
                  </w:r>
                </w:p>
              </w:tc>
            </w:tr>
            <w:tr w:rsidR="00F16979" w:rsidRPr="00810646" w:rsidTr="00F16979">
              <w:trPr>
                <w:trHeight w:val="255"/>
              </w:trPr>
              <w:tc>
                <w:tcPr>
                  <w:tcW w:w="1338" w:type="dxa"/>
                  <w:shd w:val="clear" w:color="auto" w:fill="99CC00"/>
                  <w:noWrap/>
                  <w:vAlign w:val="center"/>
                </w:tcPr>
                <w:p w:rsidR="00F16979" w:rsidRPr="00810646" w:rsidRDefault="00F16979" w:rsidP="00F16979">
                  <w:pPr>
                    <w:jc w:val="center"/>
                    <w:rPr>
                      <w:sz w:val="18"/>
                      <w:szCs w:val="18"/>
                      <w:lang w:eastAsia="ru-RU"/>
                    </w:rPr>
                  </w:pPr>
                  <w:r w:rsidRPr="00810646">
                    <w:rPr>
                      <w:sz w:val="18"/>
                      <w:szCs w:val="18"/>
                      <w:lang w:eastAsia="ru-RU"/>
                    </w:rPr>
                    <w:t>л/п</w:t>
                  </w:r>
                </w:p>
              </w:tc>
              <w:tc>
                <w:tcPr>
                  <w:tcW w:w="1840" w:type="dxa"/>
                  <w:shd w:val="clear" w:color="auto" w:fill="auto"/>
                  <w:noWrap/>
                  <w:vAlign w:val="center"/>
                </w:tcPr>
                <w:p w:rsidR="00F16979" w:rsidRPr="00810646" w:rsidRDefault="00F16979" w:rsidP="00F16979">
                  <w:pPr>
                    <w:jc w:val="center"/>
                    <w:rPr>
                      <w:sz w:val="18"/>
                      <w:szCs w:val="18"/>
                      <w:lang w:eastAsia="ru-RU"/>
                    </w:rPr>
                  </w:pPr>
                  <w:r w:rsidRPr="00810646">
                    <w:rPr>
                      <w:sz w:val="18"/>
                      <w:szCs w:val="18"/>
                      <w:lang w:eastAsia="ru-RU"/>
                    </w:rPr>
                    <w:t>летний период</w:t>
                  </w:r>
                </w:p>
              </w:tc>
            </w:tr>
            <w:tr w:rsidR="00F16979" w:rsidRPr="00810646" w:rsidTr="00F16979">
              <w:trPr>
                <w:trHeight w:val="255"/>
              </w:trPr>
              <w:tc>
                <w:tcPr>
                  <w:tcW w:w="1338" w:type="dxa"/>
                  <w:shd w:val="clear" w:color="auto" w:fill="FFFF00"/>
                  <w:noWrap/>
                  <w:vAlign w:val="center"/>
                </w:tcPr>
                <w:p w:rsidR="00F16979" w:rsidRPr="00810646" w:rsidRDefault="00F16979" w:rsidP="00F16979">
                  <w:pPr>
                    <w:jc w:val="center"/>
                    <w:rPr>
                      <w:sz w:val="18"/>
                      <w:szCs w:val="18"/>
                      <w:lang w:eastAsia="ru-RU"/>
                    </w:rPr>
                  </w:pPr>
                  <w:r w:rsidRPr="00810646">
                    <w:rPr>
                      <w:sz w:val="18"/>
                      <w:szCs w:val="18"/>
                      <w:lang w:eastAsia="ru-RU"/>
                    </w:rPr>
                    <w:t>1-36</w:t>
                  </w:r>
                </w:p>
              </w:tc>
              <w:tc>
                <w:tcPr>
                  <w:tcW w:w="1840" w:type="dxa"/>
                  <w:shd w:val="clear" w:color="auto" w:fill="auto"/>
                  <w:noWrap/>
                  <w:vAlign w:val="center"/>
                </w:tcPr>
                <w:p w:rsidR="00F16979" w:rsidRPr="00810646" w:rsidRDefault="00F16979" w:rsidP="00F16979">
                  <w:pPr>
                    <w:jc w:val="center"/>
                    <w:rPr>
                      <w:sz w:val="18"/>
                      <w:szCs w:val="18"/>
                      <w:lang w:eastAsia="ru-RU"/>
                    </w:rPr>
                  </w:pPr>
                  <w:r w:rsidRPr="00810646">
                    <w:rPr>
                      <w:sz w:val="18"/>
                      <w:szCs w:val="18"/>
                      <w:lang w:eastAsia="ru-RU"/>
                    </w:rPr>
                    <w:t>учебная неделя</w:t>
                  </w:r>
                </w:p>
              </w:tc>
            </w:tr>
          </w:tbl>
          <w:p w:rsidR="00F16979" w:rsidRPr="00810646" w:rsidRDefault="00F16979" w:rsidP="00F16979">
            <w:pPr>
              <w:jc w:val="right"/>
              <w:rPr>
                <w:b/>
                <w:sz w:val="18"/>
                <w:szCs w:val="18"/>
                <w:lang w:eastAsia="ru-RU"/>
              </w:rPr>
            </w:pPr>
          </w:p>
        </w:tc>
        <w:tc>
          <w:tcPr>
            <w:tcW w:w="5595" w:type="dxa"/>
          </w:tcPr>
          <w:p w:rsidR="00F16979" w:rsidRPr="00810646" w:rsidRDefault="00F16979" w:rsidP="00F16979">
            <w:pPr>
              <w:jc w:val="right"/>
              <w:rPr>
                <w:bCs/>
                <w:sz w:val="18"/>
                <w:szCs w:val="18"/>
                <w:highlight w:val="yellow"/>
                <w:lang w:eastAsia="ru-RU"/>
              </w:rPr>
            </w:pPr>
            <w:r w:rsidRPr="00810646">
              <w:rPr>
                <w:b/>
                <w:sz w:val="18"/>
                <w:szCs w:val="18"/>
                <w:lang w:eastAsia="ru-RU"/>
              </w:rPr>
              <w:t xml:space="preserve">          2 полугодие:</w:t>
            </w:r>
            <w:r w:rsidRPr="00810646">
              <w:rPr>
                <w:bCs/>
                <w:sz w:val="18"/>
                <w:szCs w:val="18"/>
                <w:lang w:eastAsia="ru-RU"/>
              </w:rPr>
              <w:t xml:space="preserve">19 недель и 2дня (97 дней) </w:t>
            </w:r>
          </w:p>
          <w:p w:rsidR="00F16979" w:rsidRPr="00810646" w:rsidRDefault="00F16979" w:rsidP="00F16979">
            <w:pPr>
              <w:jc w:val="right"/>
              <w:rPr>
                <w:sz w:val="18"/>
                <w:szCs w:val="18"/>
                <w:highlight w:val="yellow"/>
                <w:lang w:eastAsia="ru-RU"/>
              </w:rPr>
            </w:pPr>
            <w:r w:rsidRPr="00810646">
              <w:rPr>
                <w:sz w:val="18"/>
                <w:szCs w:val="18"/>
                <w:lang w:eastAsia="ru-RU"/>
              </w:rPr>
              <w:t>01.01.20 -праздничный день-1</w:t>
            </w:r>
          </w:p>
          <w:p w:rsidR="00F16979" w:rsidRPr="00810646" w:rsidRDefault="00F16979" w:rsidP="00F16979">
            <w:pPr>
              <w:jc w:val="right"/>
              <w:rPr>
                <w:sz w:val="18"/>
                <w:szCs w:val="18"/>
                <w:lang w:eastAsia="ru-RU"/>
              </w:rPr>
            </w:pPr>
            <w:r w:rsidRPr="00810646">
              <w:rPr>
                <w:sz w:val="18"/>
                <w:szCs w:val="18"/>
                <w:lang w:eastAsia="ru-RU"/>
              </w:rPr>
              <w:t>02.01.- 06.01.20 – выходные дни – 5</w:t>
            </w:r>
          </w:p>
          <w:p w:rsidR="00F16979" w:rsidRPr="00810646" w:rsidRDefault="00F16979" w:rsidP="00F16979">
            <w:pPr>
              <w:jc w:val="right"/>
              <w:rPr>
                <w:sz w:val="18"/>
                <w:szCs w:val="18"/>
                <w:lang w:eastAsia="ru-RU"/>
              </w:rPr>
            </w:pPr>
            <w:r w:rsidRPr="00810646">
              <w:rPr>
                <w:sz w:val="18"/>
                <w:szCs w:val="18"/>
                <w:lang w:eastAsia="ru-RU"/>
              </w:rPr>
              <w:t>07.01.20- праздничный день-1</w:t>
            </w:r>
          </w:p>
          <w:p w:rsidR="00F16979" w:rsidRPr="00810646" w:rsidRDefault="00F16979" w:rsidP="00F16979">
            <w:pPr>
              <w:jc w:val="right"/>
              <w:rPr>
                <w:sz w:val="18"/>
                <w:szCs w:val="18"/>
                <w:lang w:eastAsia="ru-RU"/>
              </w:rPr>
            </w:pPr>
            <w:r w:rsidRPr="00810646">
              <w:rPr>
                <w:sz w:val="18"/>
                <w:szCs w:val="18"/>
                <w:lang w:eastAsia="ru-RU"/>
              </w:rPr>
              <w:t>08.01.20- выходной день -1</w:t>
            </w:r>
          </w:p>
          <w:p w:rsidR="00F16979" w:rsidRPr="00810646" w:rsidRDefault="00F16979" w:rsidP="00F16979">
            <w:pPr>
              <w:jc w:val="right"/>
              <w:rPr>
                <w:sz w:val="18"/>
                <w:szCs w:val="18"/>
                <w:lang w:eastAsia="ru-RU"/>
              </w:rPr>
            </w:pPr>
            <w:r w:rsidRPr="00810646">
              <w:rPr>
                <w:sz w:val="18"/>
                <w:szCs w:val="18"/>
                <w:lang w:eastAsia="ru-RU"/>
              </w:rPr>
              <w:t>23.02.20- праздничный день- 1</w:t>
            </w:r>
          </w:p>
          <w:p w:rsidR="00F16979" w:rsidRPr="00810646" w:rsidRDefault="00F16979" w:rsidP="00F16979">
            <w:pPr>
              <w:jc w:val="right"/>
              <w:rPr>
                <w:sz w:val="18"/>
                <w:szCs w:val="18"/>
                <w:lang w:eastAsia="ru-RU"/>
              </w:rPr>
            </w:pPr>
            <w:r w:rsidRPr="00810646">
              <w:rPr>
                <w:sz w:val="18"/>
                <w:szCs w:val="18"/>
                <w:lang w:eastAsia="ru-RU"/>
              </w:rPr>
              <w:t>24.02.20- выходной день- 1</w:t>
            </w:r>
          </w:p>
          <w:p w:rsidR="00F16979" w:rsidRPr="00810646" w:rsidRDefault="00F16979" w:rsidP="00F16979">
            <w:pPr>
              <w:jc w:val="right"/>
              <w:rPr>
                <w:sz w:val="18"/>
                <w:szCs w:val="18"/>
                <w:lang w:eastAsia="ru-RU"/>
              </w:rPr>
            </w:pPr>
            <w:r w:rsidRPr="00810646">
              <w:rPr>
                <w:sz w:val="18"/>
                <w:szCs w:val="18"/>
                <w:lang w:eastAsia="ru-RU"/>
              </w:rPr>
              <w:t>08.03.19 - праздничный день – 1</w:t>
            </w:r>
          </w:p>
          <w:p w:rsidR="00F16979" w:rsidRPr="00810646" w:rsidRDefault="00F16979" w:rsidP="00F16979">
            <w:pPr>
              <w:jc w:val="right"/>
              <w:rPr>
                <w:sz w:val="18"/>
                <w:szCs w:val="18"/>
                <w:lang w:eastAsia="ru-RU"/>
              </w:rPr>
            </w:pPr>
            <w:r w:rsidRPr="00810646">
              <w:rPr>
                <w:sz w:val="18"/>
                <w:szCs w:val="18"/>
                <w:lang w:eastAsia="ru-RU"/>
              </w:rPr>
              <w:t>09.03.19 - выходной день – 1</w:t>
            </w:r>
          </w:p>
          <w:p w:rsidR="00F16979" w:rsidRPr="00810646" w:rsidRDefault="00F16979" w:rsidP="00F16979">
            <w:pPr>
              <w:jc w:val="right"/>
              <w:rPr>
                <w:sz w:val="18"/>
                <w:szCs w:val="18"/>
                <w:highlight w:val="yellow"/>
                <w:lang w:eastAsia="ru-RU"/>
              </w:rPr>
            </w:pPr>
            <w:r w:rsidRPr="00810646">
              <w:rPr>
                <w:sz w:val="18"/>
                <w:szCs w:val="18"/>
                <w:lang w:eastAsia="ru-RU"/>
              </w:rPr>
              <w:t>01.05.19 - праздничный день – 1</w:t>
            </w:r>
          </w:p>
          <w:p w:rsidR="00F16979" w:rsidRPr="00810646" w:rsidRDefault="00F16979" w:rsidP="00F16979">
            <w:pPr>
              <w:jc w:val="right"/>
              <w:rPr>
                <w:sz w:val="18"/>
                <w:szCs w:val="18"/>
                <w:lang w:eastAsia="ru-RU"/>
              </w:rPr>
            </w:pPr>
            <w:r w:rsidRPr="00810646">
              <w:rPr>
                <w:sz w:val="18"/>
                <w:szCs w:val="18"/>
                <w:lang w:eastAsia="ru-RU"/>
              </w:rPr>
              <w:t>09.05.16 - праздничный день – 1</w:t>
            </w:r>
          </w:p>
          <w:p w:rsidR="00F16979" w:rsidRPr="00810646" w:rsidRDefault="00F16979" w:rsidP="00F16979">
            <w:pPr>
              <w:jc w:val="right"/>
              <w:rPr>
                <w:sz w:val="18"/>
                <w:szCs w:val="18"/>
                <w:lang w:eastAsia="ru-RU"/>
              </w:rPr>
            </w:pPr>
            <w:r w:rsidRPr="00810646">
              <w:rPr>
                <w:sz w:val="18"/>
                <w:szCs w:val="18"/>
                <w:lang w:eastAsia="ru-RU"/>
              </w:rPr>
              <w:t>10.05-11.05.20 - выходной день – 2</w:t>
            </w:r>
          </w:p>
          <w:p w:rsidR="00F16979" w:rsidRPr="00810646" w:rsidRDefault="00F16979" w:rsidP="00F16979">
            <w:pPr>
              <w:jc w:val="center"/>
              <w:rPr>
                <w:b/>
                <w:sz w:val="18"/>
                <w:szCs w:val="18"/>
                <w:lang w:eastAsia="ru-RU"/>
              </w:rPr>
            </w:pPr>
          </w:p>
          <w:p w:rsidR="00F16979" w:rsidRPr="00810646" w:rsidRDefault="00F16979" w:rsidP="00F16979">
            <w:pPr>
              <w:rPr>
                <w:b/>
                <w:sz w:val="18"/>
                <w:szCs w:val="18"/>
                <w:lang w:eastAsia="ru-RU"/>
              </w:rPr>
            </w:pPr>
          </w:p>
        </w:tc>
      </w:tr>
    </w:tbl>
    <w:p w:rsidR="00F16979" w:rsidRPr="00810646" w:rsidRDefault="00F16979" w:rsidP="00F16979">
      <w:pPr>
        <w:rPr>
          <w:lang w:eastAsia="ru-RU"/>
        </w:rPr>
      </w:pPr>
    </w:p>
    <w:tbl>
      <w:tblPr>
        <w:tblW w:w="15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6"/>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29"/>
      </w:tblGrid>
      <w:tr w:rsidR="00F16979" w:rsidRPr="00810646" w:rsidTr="00F16979">
        <w:trPr>
          <w:jc w:val="center"/>
        </w:trPr>
        <w:tc>
          <w:tcPr>
            <w:tcW w:w="1396"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2839" w:type="dxa"/>
            <w:gridSpan w:val="30"/>
            <w:vAlign w:val="center"/>
          </w:tcPr>
          <w:p w:rsidR="00F16979" w:rsidRPr="00810646" w:rsidRDefault="00F16979" w:rsidP="00F16979">
            <w:pPr>
              <w:jc w:val="center"/>
              <w:rPr>
                <w:sz w:val="18"/>
                <w:szCs w:val="18"/>
                <w:lang w:eastAsia="ru-RU"/>
              </w:rPr>
            </w:pPr>
            <w:r w:rsidRPr="00810646">
              <w:rPr>
                <w:sz w:val="18"/>
                <w:szCs w:val="18"/>
                <w:lang w:eastAsia="ru-RU"/>
              </w:rPr>
              <w:t>СЕНТЯБРЬ</w:t>
            </w:r>
          </w:p>
        </w:tc>
        <w:tc>
          <w:tcPr>
            <w:tcW w:w="1129" w:type="dxa"/>
          </w:tcPr>
          <w:p w:rsidR="00F16979" w:rsidRPr="00810646" w:rsidRDefault="00F16979" w:rsidP="00F16979">
            <w:pPr>
              <w:jc w:val="center"/>
              <w:rPr>
                <w:b/>
                <w:sz w:val="18"/>
                <w:szCs w:val="18"/>
                <w:lang w:eastAsia="ru-RU"/>
              </w:rPr>
            </w:pPr>
            <w:r w:rsidRPr="00810646">
              <w:rPr>
                <w:b/>
                <w:sz w:val="18"/>
                <w:szCs w:val="18"/>
                <w:lang w:eastAsia="ru-RU"/>
              </w:rPr>
              <w:t>Итого:</w:t>
            </w:r>
          </w:p>
        </w:tc>
      </w:tr>
      <w:tr w:rsidR="00F16979" w:rsidRPr="00810646" w:rsidTr="00F16979">
        <w:trPr>
          <w:jc w:val="center"/>
        </w:trPr>
        <w:tc>
          <w:tcPr>
            <w:tcW w:w="1396" w:type="dxa"/>
          </w:tcPr>
          <w:p w:rsidR="00F16979" w:rsidRPr="00810646" w:rsidRDefault="00F16979" w:rsidP="00F16979">
            <w:pPr>
              <w:jc w:val="center"/>
              <w:rPr>
                <w:sz w:val="18"/>
                <w:szCs w:val="18"/>
                <w:lang w:eastAsia="ru-RU"/>
              </w:rPr>
            </w:pPr>
            <w:r w:rsidRPr="00810646">
              <w:rPr>
                <w:sz w:val="18"/>
                <w:szCs w:val="18"/>
                <w:lang w:eastAsia="ru-RU"/>
              </w:rPr>
              <w:t>Неделя</w:t>
            </w:r>
          </w:p>
        </w:tc>
        <w:tc>
          <w:tcPr>
            <w:tcW w:w="427" w:type="dxa"/>
          </w:tcPr>
          <w:p w:rsidR="00F16979" w:rsidRPr="00810646" w:rsidRDefault="00F16979" w:rsidP="00F16979">
            <w:pPr>
              <w:jc w:val="center"/>
              <w:rPr>
                <w:b/>
                <w:lang w:eastAsia="ru-RU"/>
              </w:rPr>
            </w:pPr>
          </w:p>
        </w:tc>
        <w:tc>
          <w:tcPr>
            <w:tcW w:w="2140" w:type="dxa"/>
            <w:gridSpan w:val="5"/>
            <w:shd w:val="clear" w:color="auto" w:fill="FFFF00"/>
          </w:tcPr>
          <w:p w:rsidR="00F16979" w:rsidRPr="00810646" w:rsidRDefault="00F16979" w:rsidP="00F16979">
            <w:pPr>
              <w:jc w:val="center"/>
              <w:rPr>
                <w:b/>
                <w:lang w:eastAsia="ru-RU"/>
              </w:rPr>
            </w:pPr>
            <w:r w:rsidRPr="00810646">
              <w:rPr>
                <w:b/>
                <w:lang w:eastAsia="ru-RU"/>
              </w:rPr>
              <w:t>1</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2140" w:type="dxa"/>
            <w:gridSpan w:val="5"/>
            <w:shd w:val="clear" w:color="auto" w:fill="FFFF00"/>
          </w:tcPr>
          <w:p w:rsidR="00F16979" w:rsidRPr="00810646" w:rsidRDefault="00F16979" w:rsidP="00F16979">
            <w:pPr>
              <w:jc w:val="center"/>
              <w:rPr>
                <w:b/>
                <w:lang w:eastAsia="ru-RU"/>
              </w:rPr>
            </w:pPr>
            <w:r w:rsidRPr="00810646">
              <w:rPr>
                <w:b/>
                <w:lang w:eastAsia="ru-RU"/>
              </w:rPr>
              <w:t>2</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2140" w:type="dxa"/>
            <w:gridSpan w:val="5"/>
            <w:shd w:val="clear" w:color="auto" w:fill="FFFF00"/>
          </w:tcPr>
          <w:p w:rsidR="00F16979" w:rsidRPr="00810646" w:rsidRDefault="00F16979" w:rsidP="00F16979">
            <w:pPr>
              <w:jc w:val="center"/>
              <w:rPr>
                <w:b/>
                <w:lang w:eastAsia="ru-RU"/>
              </w:rPr>
            </w:pPr>
            <w:r w:rsidRPr="00810646">
              <w:rPr>
                <w:b/>
                <w:lang w:eastAsia="ru-RU"/>
              </w:rPr>
              <w:t>3</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2140" w:type="dxa"/>
            <w:gridSpan w:val="5"/>
            <w:shd w:val="clear" w:color="auto" w:fill="FFFF00"/>
          </w:tcPr>
          <w:p w:rsidR="00F16979" w:rsidRPr="00810646" w:rsidRDefault="00F16979" w:rsidP="00F16979">
            <w:pPr>
              <w:jc w:val="center"/>
              <w:rPr>
                <w:b/>
                <w:lang w:eastAsia="ru-RU"/>
              </w:rPr>
            </w:pPr>
            <w:r w:rsidRPr="00810646">
              <w:rPr>
                <w:b/>
                <w:lang w:eastAsia="ru-RU"/>
              </w:rPr>
              <w:t>4</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428" w:type="dxa"/>
            <w:shd w:val="clear" w:color="auto" w:fill="FFFF00"/>
          </w:tcPr>
          <w:p w:rsidR="00F16979" w:rsidRPr="00810646" w:rsidRDefault="00F16979" w:rsidP="00F16979">
            <w:pPr>
              <w:jc w:val="center"/>
              <w:rPr>
                <w:b/>
                <w:lang w:eastAsia="ru-RU"/>
              </w:rPr>
            </w:pPr>
            <w:r w:rsidRPr="00810646">
              <w:rPr>
                <w:b/>
                <w:lang w:eastAsia="ru-RU"/>
              </w:rPr>
              <w:t>5</w:t>
            </w:r>
          </w:p>
        </w:tc>
        <w:tc>
          <w:tcPr>
            <w:tcW w:w="1129" w:type="dxa"/>
          </w:tcPr>
          <w:p w:rsidR="00F16979" w:rsidRPr="00810646" w:rsidRDefault="00F16979" w:rsidP="00F16979">
            <w:pPr>
              <w:jc w:val="center"/>
              <w:rPr>
                <w:sz w:val="18"/>
                <w:szCs w:val="18"/>
                <w:lang w:eastAsia="ru-RU"/>
              </w:rPr>
            </w:pPr>
            <w:r w:rsidRPr="00810646">
              <w:rPr>
                <w:sz w:val="18"/>
                <w:szCs w:val="18"/>
                <w:lang w:eastAsia="ru-RU"/>
              </w:rPr>
              <w:t xml:space="preserve">недели </w:t>
            </w:r>
          </w:p>
          <w:p w:rsidR="00F16979" w:rsidRPr="00810646" w:rsidRDefault="00F16979" w:rsidP="00F16979">
            <w:pPr>
              <w:jc w:val="center"/>
              <w:rPr>
                <w:sz w:val="18"/>
                <w:szCs w:val="18"/>
                <w:lang w:eastAsia="ru-RU"/>
              </w:rPr>
            </w:pPr>
            <w:r w:rsidRPr="00810646">
              <w:rPr>
                <w:sz w:val="18"/>
                <w:szCs w:val="18"/>
                <w:lang w:eastAsia="ru-RU"/>
              </w:rPr>
              <w:t>дня</w:t>
            </w:r>
          </w:p>
        </w:tc>
      </w:tr>
      <w:tr w:rsidR="00F16979" w:rsidRPr="00810646" w:rsidTr="00F16979">
        <w:trPr>
          <w:jc w:val="center"/>
        </w:trPr>
        <w:tc>
          <w:tcPr>
            <w:tcW w:w="1396" w:type="dxa"/>
          </w:tcPr>
          <w:p w:rsidR="00F16979" w:rsidRPr="00810646" w:rsidRDefault="00F16979" w:rsidP="00F16979">
            <w:pPr>
              <w:jc w:val="center"/>
              <w:rPr>
                <w:sz w:val="18"/>
                <w:szCs w:val="18"/>
                <w:lang w:eastAsia="ru-RU"/>
              </w:rPr>
            </w:pPr>
            <w:r w:rsidRPr="00810646">
              <w:rPr>
                <w:sz w:val="18"/>
                <w:szCs w:val="18"/>
                <w:lang w:eastAsia="ru-RU"/>
              </w:rPr>
              <w:t>Дата</w:t>
            </w:r>
          </w:p>
        </w:tc>
        <w:tc>
          <w:tcPr>
            <w:tcW w:w="42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3</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6</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7</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8</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9</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10</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11</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12</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14</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15</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16</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17</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18</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19</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21</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22</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23</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24</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25</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26</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28</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29</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30</w:t>
            </w:r>
          </w:p>
        </w:tc>
        <w:tc>
          <w:tcPr>
            <w:tcW w:w="1129" w:type="dxa"/>
          </w:tcPr>
          <w:p w:rsidR="00F16979" w:rsidRPr="00810646" w:rsidRDefault="00F16979" w:rsidP="00F16979">
            <w:pPr>
              <w:jc w:val="center"/>
              <w:rPr>
                <w:sz w:val="18"/>
                <w:szCs w:val="18"/>
                <w:lang w:eastAsia="ru-RU"/>
              </w:rPr>
            </w:pPr>
            <w:r w:rsidRPr="00810646">
              <w:rPr>
                <w:sz w:val="18"/>
                <w:szCs w:val="18"/>
                <w:lang w:eastAsia="ru-RU"/>
              </w:rPr>
              <w:t>21д.</w:t>
            </w:r>
          </w:p>
        </w:tc>
      </w:tr>
      <w:tr w:rsidR="00F16979" w:rsidRPr="00810646" w:rsidTr="00F16979">
        <w:trPr>
          <w:jc w:val="center"/>
        </w:trPr>
        <w:tc>
          <w:tcPr>
            <w:tcW w:w="1396" w:type="dxa"/>
          </w:tcPr>
          <w:p w:rsidR="00F16979" w:rsidRPr="00810646" w:rsidRDefault="00F16979" w:rsidP="00F16979">
            <w:pPr>
              <w:jc w:val="center"/>
              <w:rPr>
                <w:sz w:val="18"/>
                <w:szCs w:val="18"/>
                <w:lang w:eastAsia="ru-RU"/>
              </w:rPr>
            </w:pPr>
          </w:p>
        </w:tc>
        <w:tc>
          <w:tcPr>
            <w:tcW w:w="42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в</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jc w:val="center"/>
              <w:rPr>
                <w:lang w:eastAsia="ru-RU"/>
              </w:rPr>
            </w:pPr>
            <w:r w:rsidRPr="00810646">
              <w:rPr>
                <w:sz w:val="18"/>
                <w:szCs w:val="18"/>
                <w:lang w:eastAsia="ru-RU"/>
              </w:rPr>
              <w:t>у</w:t>
            </w:r>
          </w:p>
        </w:tc>
        <w:tc>
          <w:tcPr>
            <w:tcW w:w="1129" w:type="dxa"/>
          </w:tcPr>
          <w:p w:rsidR="00F16979" w:rsidRPr="00810646" w:rsidRDefault="00F16979" w:rsidP="00F16979">
            <w:pPr>
              <w:jc w:val="center"/>
              <w:rPr>
                <w:sz w:val="18"/>
                <w:szCs w:val="18"/>
                <w:lang w:eastAsia="ru-RU"/>
              </w:rPr>
            </w:pPr>
            <w:r w:rsidRPr="00810646">
              <w:rPr>
                <w:sz w:val="18"/>
                <w:szCs w:val="18"/>
                <w:lang w:eastAsia="ru-RU"/>
              </w:rPr>
              <w:t>4н.1д.</w:t>
            </w:r>
          </w:p>
        </w:tc>
      </w:tr>
      <w:tr w:rsidR="00F16979" w:rsidRPr="00810646" w:rsidTr="00F16979">
        <w:trPr>
          <w:jc w:val="center"/>
        </w:trPr>
        <w:tc>
          <w:tcPr>
            <w:tcW w:w="1396" w:type="dxa"/>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7" w:type="dxa"/>
            <w:shd w:val="clear" w:color="auto" w:fill="FF0000"/>
          </w:tcPr>
          <w:p w:rsidR="00F16979" w:rsidRPr="00810646" w:rsidRDefault="00F16979" w:rsidP="00F16979">
            <w:pPr>
              <w:jc w:val="center"/>
              <w:rPr>
                <w:sz w:val="18"/>
                <w:szCs w:val="18"/>
                <w:lang w:eastAsia="ru-RU"/>
              </w:rPr>
            </w:pPr>
          </w:p>
        </w:tc>
        <w:tc>
          <w:tcPr>
            <w:tcW w:w="2140"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2140"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2140"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2140"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129" w:type="dxa"/>
          </w:tcPr>
          <w:p w:rsidR="00F16979" w:rsidRPr="00810646" w:rsidRDefault="00F16979" w:rsidP="00F16979">
            <w:pPr>
              <w:jc w:val="center"/>
              <w:rPr>
                <w:sz w:val="18"/>
                <w:szCs w:val="18"/>
                <w:lang w:eastAsia="ru-RU"/>
              </w:rPr>
            </w:pPr>
          </w:p>
        </w:tc>
      </w:tr>
    </w:tbl>
    <w:p w:rsidR="00F16979" w:rsidRPr="00810646" w:rsidRDefault="00F16979" w:rsidP="00F16979">
      <w:pPr>
        <w:jc w:val="center"/>
        <w:rPr>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1"/>
        <w:gridCol w:w="416"/>
        <w:gridCol w:w="417"/>
        <w:gridCol w:w="417"/>
        <w:gridCol w:w="417"/>
        <w:gridCol w:w="417"/>
        <w:gridCol w:w="417"/>
        <w:gridCol w:w="417"/>
        <w:gridCol w:w="417"/>
        <w:gridCol w:w="417"/>
        <w:gridCol w:w="417"/>
        <w:gridCol w:w="417"/>
        <w:gridCol w:w="417"/>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1126"/>
      </w:tblGrid>
      <w:tr w:rsidR="00F16979" w:rsidRPr="00810646" w:rsidTr="00F16979">
        <w:tc>
          <w:tcPr>
            <w:tcW w:w="1401"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2925" w:type="dxa"/>
            <w:gridSpan w:val="31"/>
          </w:tcPr>
          <w:p w:rsidR="00F16979" w:rsidRPr="00810646" w:rsidRDefault="00F16979" w:rsidP="00F16979">
            <w:pPr>
              <w:jc w:val="center"/>
              <w:rPr>
                <w:sz w:val="18"/>
                <w:szCs w:val="18"/>
                <w:lang w:eastAsia="ru-RU"/>
              </w:rPr>
            </w:pPr>
            <w:r w:rsidRPr="00810646">
              <w:rPr>
                <w:sz w:val="18"/>
                <w:szCs w:val="18"/>
                <w:lang w:eastAsia="ru-RU"/>
              </w:rPr>
              <w:t>ОКТЯБРЬ</w:t>
            </w:r>
          </w:p>
        </w:tc>
        <w:tc>
          <w:tcPr>
            <w:tcW w:w="1126"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rPr>
          <w:trHeight w:val="317"/>
        </w:trPr>
        <w:tc>
          <w:tcPr>
            <w:tcW w:w="1401" w:type="dxa"/>
          </w:tcPr>
          <w:p w:rsidR="00F16979" w:rsidRPr="00810646" w:rsidRDefault="00F16979" w:rsidP="00F16979">
            <w:pPr>
              <w:jc w:val="center"/>
              <w:rPr>
                <w:sz w:val="18"/>
                <w:szCs w:val="18"/>
                <w:lang w:eastAsia="ru-RU"/>
              </w:rPr>
            </w:pPr>
            <w:r w:rsidRPr="00810646">
              <w:rPr>
                <w:sz w:val="18"/>
                <w:szCs w:val="18"/>
                <w:lang w:eastAsia="ru-RU"/>
              </w:rPr>
              <w:t>Неделя</w:t>
            </w:r>
          </w:p>
        </w:tc>
        <w:tc>
          <w:tcPr>
            <w:tcW w:w="1667" w:type="dxa"/>
            <w:gridSpan w:val="4"/>
            <w:shd w:val="clear" w:color="auto" w:fill="FFFF00"/>
          </w:tcPr>
          <w:p w:rsidR="00F16979" w:rsidRPr="00810646" w:rsidRDefault="00F16979" w:rsidP="00F16979">
            <w:pPr>
              <w:jc w:val="center"/>
              <w:rPr>
                <w:b/>
                <w:lang w:eastAsia="ru-RU"/>
              </w:rPr>
            </w:pPr>
            <w:r w:rsidRPr="00810646">
              <w:rPr>
                <w:b/>
                <w:lang w:eastAsia="ru-RU"/>
              </w:rPr>
              <w:t>5</w:t>
            </w:r>
          </w:p>
        </w:tc>
        <w:tc>
          <w:tcPr>
            <w:tcW w:w="417" w:type="dxa"/>
          </w:tcPr>
          <w:p w:rsidR="00F16979" w:rsidRPr="00810646" w:rsidRDefault="00F16979" w:rsidP="00F16979">
            <w:pPr>
              <w:jc w:val="center"/>
              <w:rPr>
                <w:b/>
                <w:lang w:eastAsia="ru-RU"/>
              </w:rPr>
            </w:pPr>
          </w:p>
        </w:tc>
        <w:tc>
          <w:tcPr>
            <w:tcW w:w="417" w:type="dxa"/>
          </w:tcPr>
          <w:p w:rsidR="00F16979" w:rsidRPr="00810646" w:rsidRDefault="00F16979" w:rsidP="00F16979">
            <w:pPr>
              <w:jc w:val="center"/>
              <w:rPr>
                <w:b/>
                <w:lang w:eastAsia="ru-RU"/>
              </w:rPr>
            </w:pPr>
          </w:p>
        </w:tc>
        <w:tc>
          <w:tcPr>
            <w:tcW w:w="2085" w:type="dxa"/>
            <w:gridSpan w:val="5"/>
            <w:shd w:val="clear" w:color="auto" w:fill="FFFF00"/>
          </w:tcPr>
          <w:p w:rsidR="00F16979" w:rsidRPr="00810646" w:rsidRDefault="00F16979" w:rsidP="00F16979">
            <w:pPr>
              <w:jc w:val="center"/>
              <w:rPr>
                <w:b/>
                <w:lang w:eastAsia="ru-RU"/>
              </w:rPr>
            </w:pPr>
            <w:r w:rsidRPr="00810646">
              <w:rPr>
                <w:b/>
                <w:lang w:eastAsia="ru-RU"/>
              </w:rPr>
              <w:t>6</w:t>
            </w:r>
          </w:p>
        </w:tc>
        <w:tc>
          <w:tcPr>
            <w:tcW w:w="417" w:type="dxa"/>
          </w:tcPr>
          <w:p w:rsidR="00F16979" w:rsidRPr="00810646" w:rsidRDefault="00F16979" w:rsidP="00F16979">
            <w:pPr>
              <w:jc w:val="center"/>
              <w:rPr>
                <w:b/>
                <w:lang w:eastAsia="ru-RU"/>
              </w:rPr>
            </w:pPr>
          </w:p>
        </w:tc>
        <w:tc>
          <w:tcPr>
            <w:tcW w:w="416" w:type="dxa"/>
          </w:tcPr>
          <w:p w:rsidR="00F16979" w:rsidRPr="00810646" w:rsidRDefault="00F16979" w:rsidP="00F16979">
            <w:pPr>
              <w:jc w:val="center"/>
              <w:rPr>
                <w:b/>
                <w:lang w:eastAsia="ru-RU"/>
              </w:rPr>
            </w:pPr>
          </w:p>
        </w:tc>
        <w:tc>
          <w:tcPr>
            <w:tcW w:w="2085" w:type="dxa"/>
            <w:gridSpan w:val="5"/>
            <w:shd w:val="clear" w:color="auto" w:fill="FFFF00"/>
          </w:tcPr>
          <w:p w:rsidR="00F16979" w:rsidRPr="00810646" w:rsidRDefault="00F16979" w:rsidP="00F16979">
            <w:pPr>
              <w:jc w:val="center"/>
              <w:rPr>
                <w:b/>
                <w:lang w:eastAsia="ru-RU"/>
              </w:rPr>
            </w:pPr>
            <w:r w:rsidRPr="00810646">
              <w:rPr>
                <w:b/>
                <w:lang w:eastAsia="ru-RU"/>
              </w:rPr>
              <w:t>7</w:t>
            </w:r>
          </w:p>
        </w:tc>
        <w:tc>
          <w:tcPr>
            <w:tcW w:w="417" w:type="dxa"/>
          </w:tcPr>
          <w:p w:rsidR="00F16979" w:rsidRPr="00810646" w:rsidRDefault="00F16979" w:rsidP="00F16979">
            <w:pPr>
              <w:jc w:val="center"/>
              <w:rPr>
                <w:b/>
                <w:lang w:eastAsia="ru-RU"/>
              </w:rPr>
            </w:pPr>
          </w:p>
        </w:tc>
        <w:tc>
          <w:tcPr>
            <w:tcW w:w="417" w:type="dxa"/>
          </w:tcPr>
          <w:p w:rsidR="00F16979" w:rsidRPr="00810646" w:rsidRDefault="00F16979" w:rsidP="00F16979">
            <w:pPr>
              <w:jc w:val="center"/>
              <w:rPr>
                <w:b/>
                <w:lang w:eastAsia="ru-RU"/>
              </w:rPr>
            </w:pPr>
          </w:p>
        </w:tc>
        <w:tc>
          <w:tcPr>
            <w:tcW w:w="2085" w:type="dxa"/>
            <w:gridSpan w:val="5"/>
            <w:shd w:val="clear" w:color="auto" w:fill="FFFF00"/>
          </w:tcPr>
          <w:p w:rsidR="00F16979" w:rsidRPr="00810646" w:rsidRDefault="00F16979" w:rsidP="00F16979">
            <w:pPr>
              <w:jc w:val="center"/>
              <w:rPr>
                <w:b/>
                <w:lang w:eastAsia="ru-RU"/>
              </w:rPr>
            </w:pPr>
            <w:r w:rsidRPr="00810646">
              <w:rPr>
                <w:b/>
                <w:lang w:eastAsia="ru-RU"/>
              </w:rPr>
              <w:t>8</w:t>
            </w:r>
          </w:p>
        </w:tc>
        <w:tc>
          <w:tcPr>
            <w:tcW w:w="417" w:type="dxa"/>
          </w:tcPr>
          <w:p w:rsidR="00F16979" w:rsidRPr="00810646" w:rsidRDefault="00F16979" w:rsidP="00F16979">
            <w:pPr>
              <w:jc w:val="center"/>
              <w:rPr>
                <w:b/>
                <w:lang w:eastAsia="ru-RU"/>
              </w:rPr>
            </w:pPr>
          </w:p>
        </w:tc>
        <w:tc>
          <w:tcPr>
            <w:tcW w:w="417" w:type="dxa"/>
          </w:tcPr>
          <w:p w:rsidR="00F16979" w:rsidRPr="00810646" w:rsidRDefault="00F16979" w:rsidP="00F16979">
            <w:pPr>
              <w:jc w:val="center"/>
              <w:rPr>
                <w:b/>
                <w:lang w:eastAsia="ru-RU"/>
              </w:rPr>
            </w:pPr>
          </w:p>
        </w:tc>
        <w:tc>
          <w:tcPr>
            <w:tcW w:w="1668" w:type="dxa"/>
            <w:gridSpan w:val="4"/>
            <w:shd w:val="clear" w:color="auto" w:fill="FFFF00"/>
          </w:tcPr>
          <w:p w:rsidR="00F16979" w:rsidRPr="00810646" w:rsidRDefault="00F16979" w:rsidP="00F16979">
            <w:pPr>
              <w:jc w:val="center"/>
              <w:rPr>
                <w:b/>
                <w:lang w:eastAsia="ru-RU"/>
              </w:rPr>
            </w:pPr>
            <w:r w:rsidRPr="00810646">
              <w:rPr>
                <w:b/>
                <w:lang w:eastAsia="ru-RU"/>
              </w:rPr>
              <w:t>9</w:t>
            </w:r>
          </w:p>
        </w:tc>
        <w:tc>
          <w:tcPr>
            <w:tcW w:w="1126"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r w:rsidRPr="00810646">
              <w:rPr>
                <w:sz w:val="18"/>
                <w:szCs w:val="18"/>
                <w:lang w:eastAsia="ru-RU"/>
              </w:rPr>
              <w:t>день</w:t>
            </w:r>
          </w:p>
        </w:tc>
      </w:tr>
      <w:tr w:rsidR="00F16979" w:rsidRPr="00810646" w:rsidTr="00F16979">
        <w:tc>
          <w:tcPr>
            <w:tcW w:w="1401" w:type="dxa"/>
          </w:tcPr>
          <w:p w:rsidR="00F16979" w:rsidRPr="00810646" w:rsidRDefault="00F16979" w:rsidP="00F16979">
            <w:pPr>
              <w:jc w:val="center"/>
              <w:rPr>
                <w:sz w:val="18"/>
                <w:szCs w:val="18"/>
                <w:lang w:eastAsia="ru-RU"/>
              </w:rPr>
            </w:pPr>
            <w:r w:rsidRPr="00810646">
              <w:rPr>
                <w:sz w:val="18"/>
                <w:szCs w:val="18"/>
                <w:lang w:eastAsia="ru-RU"/>
              </w:rPr>
              <w:t>Дата</w:t>
            </w:r>
          </w:p>
        </w:tc>
        <w:tc>
          <w:tcPr>
            <w:tcW w:w="416"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4</w:t>
            </w:r>
          </w:p>
        </w:tc>
        <w:tc>
          <w:tcPr>
            <w:tcW w:w="41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5</w:t>
            </w:r>
          </w:p>
        </w:tc>
        <w:tc>
          <w:tcPr>
            <w:tcW w:w="41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6</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7</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8</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9</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10</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11</w:t>
            </w:r>
          </w:p>
        </w:tc>
        <w:tc>
          <w:tcPr>
            <w:tcW w:w="417" w:type="dxa"/>
            <w:shd w:val="clear" w:color="auto" w:fill="FF0000"/>
          </w:tcPr>
          <w:p w:rsidR="00F16979" w:rsidRPr="00810646" w:rsidRDefault="00F16979" w:rsidP="00F16979">
            <w:pPr>
              <w:jc w:val="center"/>
              <w:rPr>
                <w:sz w:val="16"/>
                <w:szCs w:val="16"/>
                <w:lang w:eastAsia="ru-RU"/>
              </w:rPr>
            </w:pPr>
            <w:r w:rsidRPr="00810646">
              <w:rPr>
                <w:sz w:val="16"/>
                <w:szCs w:val="16"/>
                <w:lang w:eastAsia="ru-RU"/>
              </w:rPr>
              <w:t>12</w:t>
            </w:r>
          </w:p>
        </w:tc>
        <w:tc>
          <w:tcPr>
            <w:tcW w:w="416"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13</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14</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15</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16</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17</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18</w:t>
            </w:r>
          </w:p>
        </w:tc>
        <w:tc>
          <w:tcPr>
            <w:tcW w:w="41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19</w:t>
            </w:r>
          </w:p>
        </w:tc>
        <w:tc>
          <w:tcPr>
            <w:tcW w:w="41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20</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21</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22</w:t>
            </w:r>
          </w:p>
        </w:tc>
        <w:tc>
          <w:tcPr>
            <w:tcW w:w="41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23</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24</w:t>
            </w:r>
          </w:p>
        </w:tc>
        <w:tc>
          <w:tcPr>
            <w:tcW w:w="417"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25</w:t>
            </w:r>
          </w:p>
        </w:tc>
        <w:tc>
          <w:tcPr>
            <w:tcW w:w="417" w:type="dxa"/>
            <w:shd w:val="clear" w:color="auto" w:fill="FF0000"/>
          </w:tcPr>
          <w:p w:rsidR="00F16979" w:rsidRPr="00810646" w:rsidRDefault="00F16979" w:rsidP="00F16979">
            <w:pPr>
              <w:jc w:val="center"/>
              <w:rPr>
                <w:sz w:val="16"/>
                <w:szCs w:val="16"/>
                <w:lang w:eastAsia="ru-RU"/>
              </w:rPr>
            </w:pPr>
            <w:r w:rsidRPr="00810646">
              <w:rPr>
                <w:sz w:val="16"/>
                <w:szCs w:val="16"/>
                <w:lang w:eastAsia="ru-RU"/>
              </w:rPr>
              <w:t>26</w:t>
            </w:r>
          </w:p>
        </w:tc>
        <w:tc>
          <w:tcPr>
            <w:tcW w:w="417" w:type="dxa"/>
            <w:shd w:val="clear" w:color="auto" w:fill="FF0000"/>
          </w:tcPr>
          <w:p w:rsidR="00F16979" w:rsidRPr="00810646" w:rsidRDefault="00F16979" w:rsidP="00F16979">
            <w:pPr>
              <w:ind w:hanging="71"/>
              <w:jc w:val="center"/>
              <w:rPr>
                <w:sz w:val="16"/>
                <w:szCs w:val="16"/>
                <w:lang w:eastAsia="ru-RU"/>
              </w:rPr>
            </w:pPr>
            <w:r w:rsidRPr="00810646">
              <w:rPr>
                <w:sz w:val="16"/>
                <w:szCs w:val="16"/>
                <w:lang w:eastAsia="ru-RU"/>
              </w:rPr>
              <w:t>27</w:t>
            </w:r>
          </w:p>
        </w:tc>
        <w:tc>
          <w:tcPr>
            <w:tcW w:w="417" w:type="dxa"/>
            <w:shd w:val="clear" w:color="auto" w:fill="auto"/>
          </w:tcPr>
          <w:p w:rsidR="00F16979" w:rsidRPr="00810646" w:rsidRDefault="00F16979" w:rsidP="00F16979">
            <w:pPr>
              <w:ind w:hanging="71"/>
              <w:jc w:val="center"/>
              <w:rPr>
                <w:sz w:val="16"/>
                <w:szCs w:val="16"/>
                <w:lang w:eastAsia="ru-RU"/>
              </w:rPr>
            </w:pPr>
            <w:r w:rsidRPr="00810646">
              <w:rPr>
                <w:sz w:val="16"/>
                <w:szCs w:val="16"/>
                <w:lang w:eastAsia="ru-RU"/>
              </w:rPr>
              <w:t>28</w:t>
            </w:r>
          </w:p>
        </w:tc>
        <w:tc>
          <w:tcPr>
            <w:tcW w:w="417" w:type="dxa"/>
            <w:shd w:val="clear" w:color="auto" w:fill="FFFFFF" w:themeFill="background1"/>
          </w:tcPr>
          <w:p w:rsidR="00F16979" w:rsidRPr="00810646" w:rsidRDefault="00F16979" w:rsidP="00F16979">
            <w:pPr>
              <w:ind w:hanging="71"/>
              <w:jc w:val="center"/>
              <w:rPr>
                <w:sz w:val="16"/>
                <w:szCs w:val="16"/>
                <w:lang w:eastAsia="ru-RU"/>
              </w:rPr>
            </w:pPr>
            <w:r w:rsidRPr="00810646">
              <w:rPr>
                <w:sz w:val="16"/>
                <w:szCs w:val="16"/>
                <w:lang w:eastAsia="ru-RU"/>
              </w:rPr>
              <w:t>29</w:t>
            </w:r>
          </w:p>
        </w:tc>
        <w:tc>
          <w:tcPr>
            <w:tcW w:w="417" w:type="dxa"/>
            <w:shd w:val="clear" w:color="auto" w:fill="FFFFFF" w:themeFill="background1"/>
          </w:tcPr>
          <w:p w:rsidR="00F16979" w:rsidRPr="00810646" w:rsidRDefault="00F16979" w:rsidP="00F16979">
            <w:pPr>
              <w:ind w:hanging="71"/>
              <w:jc w:val="center"/>
              <w:rPr>
                <w:sz w:val="16"/>
                <w:szCs w:val="16"/>
                <w:lang w:eastAsia="ru-RU"/>
              </w:rPr>
            </w:pPr>
            <w:r w:rsidRPr="00810646">
              <w:rPr>
                <w:sz w:val="16"/>
                <w:szCs w:val="16"/>
                <w:lang w:eastAsia="ru-RU"/>
              </w:rPr>
              <w:t>30</w:t>
            </w:r>
          </w:p>
        </w:tc>
        <w:tc>
          <w:tcPr>
            <w:tcW w:w="417" w:type="dxa"/>
            <w:shd w:val="clear" w:color="auto" w:fill="auto"/>
          </w:tcPr>
          <w:p w:rsidR="00F16979" w:rsidRPr="00810646" w:rsidRDefault="00F16979" w:rsidP="00F16979">
            <w:pPr>
              <w:ind w:hanging="114"/>
              <w:jc w:val="center"/>
              <w:rPr>
                <w:sz w:val="16"/>
                <w:szCs w:val="16"/>
                <w:lang w:eastAsia="ru-RU"/>
              </w:rPr>
            </w:pPr>
            <w:r w:rsidRPr="00810646">
              <w:rPr>
                <w:sz w:val="16"/>
                <w:szCs w:val="16"/>
                <w:lang w:eastAsia="ru-RU"/>
              </w:rPr>
              <w:t>31</w:t>
            </w:r>
          </w:p>
        </w:tc>
        <w:tc>
          <w:tcPr>
            <w:tcW w:w="1126" w:type="dxa"/>
          </w:tcPr>
          <w:p w:rsidR="00F16979" w:rsidRPr="00810646" w:rsidRDefault="00F16979" w:rsidP="00F16979">
            <w:pPr>
              <w:jc w:val="center"/>
              <w:rPr>
                <w:sz w:val="18"/>
                <w:szCs w:val="18"/>
                <w:lang w:eastAsia="ru-RU"/>
              </w:rPr>
            </w:pPr>
            <w:r w:rsidRPr="00810646">
              <w:rPr>
                <w:sz w:val="18"/>
                <w:szCs w:val="18"/>
                <w:lang w:eastAsia="ru-RU"/>
              </w:rPr>
              <w:t>23д.</w:t>
            </w:r>
          </w:p>
        </w:tc>
      </w:tr>
      <w:tr w:rsidR="00F16979" w:rsidRPr="00810646" w:rsidTr="00F16979">
        <w:tc>
          <w:tcPr>
            <w:tcW w:w="1401" w:type="dxa"/>
          </w:tcPr>
          <w:p w:rsidR="00F16979" w:rsidRPr="00810646" w:rsidRDefault="00F16979" w:rsidP="00F16979">
            <w:pPr>
              <w:jc w:val="center"/>
              <w:rPr>
                <w:sz w:val="18"/>
                <w:szCs w:val="18"/>
                <w:lang w:eastAsia="ru-RU"/>
              </w:rPr>
            </w:pPr>
          </w:p>
        </w:tc>
        <w:tc>
          <w:tcPr>
            <w:tcW w:w="416"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6"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1126" w:type="dxa"/>
          </w:tcPr>
          <w:p w:rsidR="00F16979" w:rsidRPr="00810646" w:rsidRDefault="00F16979" w:rsidP="00F16979">
            <w:pPr>
              <w:jc w:val="center"/>
              <w:rPr>
                <w:sz w:val="18"/>
                <w:szCs w:val="18"/>
                <w:lang w:eastAsia="ru-RU"/>
              </w:rPr>
            </w:pPr>
            <w:r w:rsidRPr="00810646">
              <w:rPr>
                <w:sz w:val="18"/>
                <w:szCs w:val="18"/>
                <w:lang w:eastAsia="ru-RU"/>
              </w:rPr>
              <w:t>4н.3д.</w:t>
            </w:r>
          </w:p>
        </w:tc>
      </w:tr>
      <w:tr w:rsidR="00F16979" w:rsidRPr="00810646" w:rsidTr="00F16979">
        <w:tc>
          <w:tcPr>
            <w:tcW w:w="1401" w:type="dxa"/>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1667"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17" w:type="dxa"/>
            <w:shd w:val="clear" w:color="auto" w:fill="FF0000"/>
          </w:tcPr>
          <w:p w:rsidR="00F16979" w:rsidRPr="00810646" w:rsidRDefault="00F16979" w:rsidP="00F16979">
            <w:pPr>
              <w:jc w:val="center"/>
              <w:rPr>
                <w:sz w:val="18"/>
                <w:szCs w:val="18"/>
                <w:lang w:eastAsia="ru-RU"/>
              </w:rPr>
            </w:pPr>
          </w:p>
        </w:tc>
        <w:tc>
          <w:tcPr>
            <w:tcW w:w="417" w:type="dxa"/>
            <w:shd w:val="clear" w:color="auto" w:fill="FF0000"/>
          </w:tcPr>
          <w:p w:rsidR="00F16979" w:rsidRPr="00810646" w:rsidRDefault="00F16979" w:rsidP="00F16979">
            <w:pPr>
              <w:jc w:val="center"/>
              <w:rPr>
                <w:sz w:val="18"/>
                <w:szCs w:val="18"/>
                <w:lang w:eastAsia="ru-RU"/>
              </w:rPr>
            </w:pPr>
          </w:p>
        </w:tc>
        <w:tc>
          <w:tcPr>
            <w:tcW w:w="2085"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17" w:type="dxa"/>
            <w:shd w:val="clear" w:color="auto" w:fill="FF0000"/>
          </w:tcPr>
          <w:p w:rsidR="00F16979" w:rsidRPr="00810646" w:rsidRDefault="00F16979" w:rsidP="00F16979">
            <w:pPr>
              <w:jc w:val="center"/>
              <w:rPr>
                <w:sz w:val="18"/>
                <w:szCs w:val="18"/>
                <w:lang w:eastAsia="ru-RU"/>
              </w:rPr>
            </w:pPr>
          </w:p>
        </w:tc>
        <w:tc>
          <w:tcPr>
            <w:tcW w:w="416" w:type="dxa"/>
            <w:shd w:val="clear" w:color="auto" w:fill="FF0000"/>
          </w:tcPr>
          <w:p w:rsidR="00F16979" w:rsidRPr="00810646" w:rsidRDefault="00F16979" w:rsidP="00F16979">
            <w:pPr>
              <w:jc w:val="center"/>
              <w:rPr>
                <w:sz w:val="18"/>
                <w:szCs w:val="18"/>
                <w:lang w:eastAsia="ru-RU"/>
              </w:rPr>
            </w:pPr>
          </w:p>
        </w:tc>
        <w:tc>
          <w:tcPr>
            <w:tcW w:w="2085"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17" w:type="dxa"/>
            <w:shd w:val="clear" w:color="auto" w:fill="FF0000"/>
          </w:tcPr>
          <w:p w:rsidR="00F16979" w:rsidRPr="00810646" w:rsidRDefault="00F16979" w:rsidP="00F16979">
            <w:pPr>
              <w:jc w:val="center"/>
              <w:rPr>
                <w:sz w:val="18"/>
                <w:szCs w:val="18"/>
                <w:lang w:eastAsia="ru-RU"/>
              </w:rPr>
            </w:pPr>
          </w:p>
        </w:tc>
        <w:tc>
          <w:tcPr>
            <w:tcW w:w="417" w:type="dxa"/>
            <w:shd w:val="clear" w:color="auto" w:fill="FF0000"/>
          </w:tcPr>
          <w:p w:rsidR="00F16979" w:rsidRPr="00810646" w:rsidRDefault="00F16979" w:rsidP="00F16979">
            <w:pPr>
              <w:jc w:val="center"/>
              <w:rPr>
                <w:sz w:val="18"/>
                <w:szCs w:val="18"/>
                <w:lang w:eastAsia="ru-RU"/>
              </w:rPr>
            </w:pPr>
          </w:p>
        </w:tc>
        <w:tc>
          <w:tcPr>
            <w:tcW w:w="2085" w:type="dxa"/>
            <w:gridSpan w:val="5"/>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17" w:type="dxa"/>
            <w:shd w:val="clear" w:color="auto" w:fill="FF0000"/>
          </w:tcPr>
          <w:p w:rsidR="00F16979" w:rsidRPr="00810646" w:rsidRDefault="00F16979" w:rsidP="00F16979">
            <w:pPr>
              <w:jc w:val="center"/>
              <w:rPr>
                <w:sz w:val="18"/>
                <w:szCs w:val="18"/>
                <w:lang w:eastAsia="ru-RU"/>
              </w:rPr>
            </w:pPr>
          </w:p>
        </w:tc>
        <w:tc>
          <w:tcPr>
            <w:tcW w:w="417" w:type="dxa"/>
            <w:shd w:val="clear" w:color="auto" w:fill="FF0000"/>
          </w:tcPr>
          <w:p w:rsidR="00F16979" w:rsidRPr="00810646" w:rsidRDefault="00F16979" w:rsidP="00F16979">
            <w:pPr>
              <w:jc w:val="center"/>
              <w:rPr>
                <w:sz w:val="18"/>
                <w:szCs w:val="18"/>
                <w:lang w:eastAsia="ru-RU"/>
              </w:rPr>
            </w:pPr>
          </w:p>
        </w:tc>
        <w:tc>
          <w:tcPr>
            <w:tcW w:w="1668"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1126" w:type="dxa"/>
          </w:tcPr>
          <w:p w:rsidR="00F16979" w:rsidRPr="00810646" w:rsidRDefault="00F16979" w:rsidP="00F16979">
            <w:pPr>
              <w:jc w:val="center"/>
              <w:rPr>
                <w:sz w:val="18"/>
                <w:szCs w:val="18"/>
                <w:lang w:eastAsia="ru-RU"/>
              </w:rPr>
            </w:pPr>
          </w:p>
        </w:tc>
      </w:tr>
    </w:tbl>
    <w:p w:rsidR="00F16979" w:rsidRPr="00810646" w:rsidRDefault="00F16979" w:rsidP="00F16979">
      <w:pPr>
        <w:jc w:val="both"/>
        <w:rPr>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93"/>
      </w:tblGrid>
      <w:tr w:rsidR="00F16979" w:rsidRPr="00810646" w:rsidTr="00F16979">
        <w:tc>
          <w:tcPr>
            <w:tcW w:w="1419"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2840" w:type="dxa"/>
            <w:gridSpan w:val="30"/>
          </w:tcPr>
          <w:p w:rsidR="00F16979" w:rsidRPr="00810646" w:rsidRDefault="00F16979" w:rsidP="00F16979">
            <w:pPr>
              <w:jc w:val="center"/>
              <w:rPr>
                <w:sz w:val="18"/>
                <w:szCs w:val="18"/>
                <w:lang w:eastAsia="ru-RU"/>
              </w:rPr>
            </w:pPr>
            <w:r w:rsidRPr="00810646">
              <w:rPr>
                <w:sz w:val="18"/>
                <w:szCs w:val="18"/>
                <w:lang w:eastAsia="ru-RU"/>
              </w:rPr>
              <w:t>НОЯБРЬ</w:t>
            </w:r>
          </w:p>
        </w:tc>
        <w:tc>
          <w:tcPr>
            <w:tcW w:w="1193"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rPr>
          <w:trHeight w:val="342"/>
        </w:trPr>
        <w:tc>
          <w:tcPr>
            <w:tcW w:w="1419"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28" w:type="dxa"/>
            <w:shd w:val="clear" w:color="auto" w:fill="FFFF00"/>
          </w:tcPr>
          <w:p w:rsidR="00F16979" w:rsidRPr="00810646" w:rsidRDefault="00F16979" w:rsidP="00F16979">
            <w:pPr>
              <w:jc w:val="center"/>
              <w:rPr>
                <w:b/>
                <w:lang w:eastAsia="ru-RU"/>
              </w:rPr>
            </w:pPr>
            <w:r w:rsidRPr="00810646">
              <w:rPr>
                <w:b/>
                <w:lang w:eastAsia="ru-RU"/>
              </w:rPr>
              <w:t>9</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1712" w:type="dxa"/>
            <w:gridSpan w:val="4"/>
            <w:shd w:val="clear" w:color="auto" w:fill="FFFF00"/>
          </w:tcPr>
          <w:p w:rsidR="00F16979" w:rsidRPr="00810646" w:rsidRDefault="00F16979" w:rsidP="00F16979">
            <w:pPr>
              <w:jc w:val="center"/>
              <w:rPr>
                <w:b/>
                <w:lang w:eastAsia="ru-RU"/>
              </w:rPr>
            </w:pPr>
            <w:r w:rsidRPr="00810646">
              <w:rPr>
                <w:b/>
                <w:lang w:eastAsia="ru-RU"/>
              </w:rPr>
              <w:t>10</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428" w:type="dxa"/>
            <w:shd w:val="clear" w:color="auto" w:fill="FFFF00"/>
          </w:tcPr>
          <w:p w:rsidR="00F16979" w:rsidRPr="00810646" w:rsidRDefault="00F16979" w:rsidP="00F16979">
            <w:pPr>
              <w:jc w:val="center"/>
              <w:rPr>
                <w:b/>
                <w:lang w:eastAsia="ru-RU"/>
              </w:rPr>
            </w:pPr>
            <w:r w:rsidRPr="00810646">
              <w:rPr>
                <w:b/>
                <w:lang w:eastAsia="ru-RU"/>
              </w:rPr>
              <w:t>10</w:t>
            </w:r>
          </w:p>
        </w:tc>
        <w:tc>
          <w:tcPr>
            <w:tcW w:w="1712" w:type="dxa"/>
            <w:gridSpan w:val="4"/>
            <w:shd w:val="clear" w:color="auto" w:fill="FFFF00"/>
          </w:tcPr>
          <w:p w:rsidR="00F16979" w:rsidRPr="00810646" w:rsidRDefault="00F16979" w:rsidP="00F16979">
            <w:pPr>
              <w:jc w:val="center"/>
              <w:rPr>
                <w:b/>
                <w:lang w:eastAsia="ru-RU"/>
              </w:rPr>
            </w:pPr>
            <w:r w:rsidRPr="00810646">
              <w:rPr>
                <w:b/>
                <w:lang w:eastAsia="ru-RU"/>
              </w:rPr>
              <w:t>11</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428" w:type="dxa"/>
            <w:shd w:val="clear" w:color="auto" w:fill="FFFF00"/>
          </w:tcPr>
          <w:p w:rsidR="00F16979" w:rsidRPr="00810646" w:rsidRDefault="00F16979" w:rsidP="00F16979">
            <w:pPr>
              <w:jc w:val="center"/>
              <w:rPr>
                <w:b/>
                <w:lang w:eastAsia="ru-RU"/>
              </w:rPr>
            </w:pPr>
            <w:r w:rsidRPr="00810646">
              <w:rPr>
                <w:b/>
                <w:lang w:eastAsia="ru-RU"/>
              </w:rPr>
              <w:t>11</w:t>
            </w:r>
          </w:p>
        </w:tc>
        <w:tc>
          <w:tcPr>
            <w:tcW w:w="1712" w:type="dxa"/>
            <w:gridSpan w:val="4"/>
            <w:shd w:val="clear" w:color="auto" w:fill="FFFF00"/>
          </w:tcPr>
          <w:p w:rsidR="00F16979" w:rsidRPr="00810646" w:rsidRDefault="00F16979" w:rsidP="00F16979">
            <w:pPr>
              <w:jc w:val="center"/>
              <w:rPr>
                <w:b/>
                <w:lang w:eastAsia="ru-RU"/>
              </w:rPr>
            </w:pPr>
            <w:r w:rsidRPr="00810646">
              <w:rPr>
                <w:b/>
                <w:lang w:eastAsia="ru-RU"/>
              </w:rPr>
              <w:t>12</w:t>
            </w:r>
          </w:p>
        </w:tc>
        <w:tc>
          <w:tcPr>
            <w:tcW w:w="428" w:type="dxa"/>
          </w:tcPr>
          <w:p w:rsidR="00F16979" w:rsidRPr="00810646" w:rsidRDefault="00F16979" w:rsidP="00F16979">
            <w:pPr>
              <w:jc w:val="center"/>
              <w:rPr>
                <w:b/>
                <w:lang w:eastAsia="ru-RU"/>
              </w:rPr>
            </w:pPr>
          </w:p>
        </w:tc>
        <w:tc>
          <w:tcPr>
            <w:tcW w:w="428" w:type="dxa"/>
          </w:tcPr>
          <w:p w:rsidR="00F16979" w:rsidRPr="00810646" w:rsidRDefault="00F16979" w:rsidP="00F16979">
            <w:pPr>
              <w:jc w:val="center"/>
              <w:rPr>
                <w:b/>
                <w:lang w:eastAsia="ru-RU"/>
              </w:rPr>
            </w:pPr>
          </w:p>
        </w:tc>
        <w:tc>
          <w:tcPr>
            <w:tcW w:w="428" w:type="dxa"/>
            <w:shd w:val="clear" w:color="auto" w:fill="FFFF00"/>
          </w:tcPr>
          <w:p w:rsidR="00F16979" w:rsidRPr="00810646" w:rsidRDefault="00F16979" w:rsidP="00F16979">
            <w:pPr>
              <w:jc w:val="center"/>
              <w:rPr>
                <w:b/>
                <w:lang w:eastAsia="ru-RU"/>
              </w:rPr>
            </w:pPr>
            <w:r w:rsidRPr="00810646">
              <w:rPr>
                <w:b/>
                <w:lang w:eastAsia="ru-RU"/>
              </w:rPr>
              <w:t>12</w:t>
            </w:r>
          </w:p>
        </w:tc>
        <w:tc>
          <w:tcPr>
            <w:tcW w:w="1712" w:type="dxa"/>
            <w:gridSpan w:val="4"/>
            <w:shd w:val="clear" w:color="auto" w:fill="FFFF00"/>
          </w:tcPr>
          <w:p w:rsidR="00F16979" w:rsidRPr="00810646" w:rsidRDefault="00F16979" w:rsidP="00F16979">
            <w:pPr>
              <w:jc w:val="center"/>
              <w:rPr>
                <w:b/>
                <w:lang w:eastAsia="ru-RU"/>
              </w:rPr>
            </w:pPr>
            <w:r w:rsidRPr="00810646">
              <w:rPr>
                <w:b/>
                <w:lang w:eastAsia="ru-RU"/>
              </w:rPr>
              <w:t>13</w:t>
            </w:r>
          </w:p>
        </w:tc>
        <w:tc>
          <w:tcPr>
            <w:tcW w:w="428" w:type="dxa"/>
          </w:tcPr>
          <w:p w:rsidR="00F16979" w:rsidRPr="00810646" w:rsidRDefault="00F16979" w:rsidP="00F16979">
            <w:pPr>
              <w:jc w:val="center"/>
              <w:rPr>
                <w:b/>
                <w:lang w:eastAsia="ru-RU"/>
              </w:rPr>
            </w:pPr>
          </w:p>
        </w:tc>
        <w:tc>
          <w:tcPr>
            <w:tcW w:w="1193"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r w:rsidRPr="00810646">
              <w:rPr>
                <w:sz w:val="18"/>
                <w:szCs w:val="18"/>
                <w:lang w:eastAsia="ru-RU"/>
              </w:rPr>
              <w:t>день</w:t>
            </w:r>
          </w:p>
        </w:tc>
      </w:tr>
      <w:tr w:rsidR="00F16979" w:rsidRPr="00810646" w:rsidTr="00F16979">
        <w:tc>
          <w:tcPr>
            <w:tcW w:w="1419"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w:t>
            </w:r>
          </w:p>
        </w:tc>
        <w:tc>
          <w:tcPr>
            <w:tcW w:w="428"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5</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6</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7</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8</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9</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10</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11</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12</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13</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14</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15</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16</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17</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18</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19</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20</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21</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22</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23</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24</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25</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26</w:t>
            </w:r>
          </w:p>
        </w:tc>
        <w:tc>
          <w:tcPr>
            <w:tcW w:w="428"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27</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28</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29</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30</w:t>
            </w:r>
          </w:p>
        </w:tc>
        <w:tc>
          <w:tcPr>
            <w:tcW w:w="1193" w:type="dxa"/>
          </w:tcPr>
          <w:p w:rsidR="00F16979" w:rsidRPr="00810646" w:rsidRDefault="00F16979" w:rsidP="00F16979">
            <w:pPr>
              <w:jc w:val="center"/>
              <w:rPr>
                <w:sz w:val="18"/>
                <w:szCs w:val="18"/>
                <w:lang w:eastAsia="ru-RU"/>
              </w:rPr>
            </w:pPr>
            <w:r w:rsidRPr="00810646">
              <w:rPr>
                <w:sz w:val="18"/>
                <w:szCs w:val="18"/>
                <w:lang w:eastAsia="ru-RU"/>
              </w:rPr>
              <w:t>20д.</w:t>
            </w:r>
          </w:p>
        </w:tc>
      </w:tr>
      <w:tr w:rsidR="00F16979" w:rsidRPr="00810646" w:rsidTr="00F16979">
        <w:tc>
          <w:tcPr>
            <w:tcW w:w="1419" w:type="dxa"/>
            <w:vAlign w:val="center"/>
          </w:tcPr>
          <w:p w:rsidR="00F16979" w:rsidRPr="00810646" w:rsidRDefault="00F16979" w:rsidP="00F16979">
            <w:pPr>
              <w:jc w:val="center"/>
              <w:rPr>
                <w:sz w:val="18"/>
                <w:szCs w:val="18"/>
                <w:lang w:eastAsia="ru-RU"/>
              </w:rPr>
            </w:pP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п</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в</w:t>
            </w:r>
          </w:p>
        </w:tc>
        <w:tc>
          <w:tcPr>
            <w:tcW w:w="1193" w:type="dxa"/>
          </w:tcPr>
          <w:p w:rsidR="00F16979" w:rsidRPr="00810646" w:rsidRDefault="00F16979" w:rsidP="00F16979">
            <w:pPr>
              <w:jc w:val="center"/>
              <w:rPr>
                <w:sz w:val="18"/>
                <w:szCs w:val="18"/>
                <w:lang w:eastAsia="ru-RU"/>
              </w:rPr>
            </w:pPr>
            <w:r w:rsidRPr="00810646">
              <w:rPr>
                <w:sz w:val="18"/>
                <w:szCs w:val="18"/>
                <w:lang w:eastAsia="ru-RU"/>
              </w:rPr>
              <w:t>4н.</w:t>
            </w:r>
          </w:p>
        </w:tc>
      </w:tr>
      <w:tr w:rsidR="00F16979" w:rsidRPr="00810646" w:rsidTr="00F16979">
        <w:tc>
          <w:tcPr>
            <w:tcW w:w="1419"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8"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E36C0A" w:themeFill="accent6" w:themeFillShade="BF"/>
          </w:tcPr>
          <w:p w:rsidR="00F16979" w:rsidRPr="00810646" w:rsidRDefault="00F16979" w:rsidP="00F16979">
            <w:pPr>
              <w:jc w:val="center"/>
              <w:rPr>
                <w:sz w:val="18"/>
                <w:szCs w:val="18"/>
                <w:lang w:eastAsia="ru-RU"/>
              </w:rPr>
            </w:pPr>
          </w:p>
        </w:tc>
        <w:tc>
          <w:tcPr>
            <w:tcW w:w="1712"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12"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12"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FF0000"/>
          </w:tcPr>
          <w:p w:rsidR="00F16979" w:rsidRPr="00810646" w:rsidRDefault="00F16979" w:rsidP="00F16979">
            <w:pPr>
              <w:jc w:val="center"/>
              <w:rPr>
                <w:sz w:val="18"/>
                <w:szCs w:val="18"/>
                <w:lang w:eastAsia="ru-RU"/>
              </w:rPr>
            </w:pPr>
          </w:p>
        </w:tc>
        <w:tc>
          <w:tcPr>
            <w:tcW w:w="428"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12"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28" w:type="dxa"/>
            <w:shd w:val="clear" w:color="auto" w:fill="FF0000"/>
          </w:tcPr>
          <w:p w:rsidR="00F16979" w:rsidRPr="00810646" w:rsidRDefault="00F16979" w:rsidP="00F16979">
            <w:pPr>
              <w:jc w:val="center"/>
              <w:rPr>
                <w:sz w:val="18"/>
                <w:szCs w:val="18"/>
                <w:lang w:eastAsia="ru-RU"/>
              </w:rPr>
            </w:pPr>
          </w:p>
        </w:tc>
        <w:tc>
          <w:tcPr>
            <w:tcW w:w="1193" w:type="dxa"/>
          </w:tcPr>
          <w:p w:rsidR="00F16979" w:rsidRPr="00810646" w:rsidRDefault="00F16979" w:rsidP="00F16979">
            <w:pPr>
              <w:jc w:val="center"/>
              <w:rPr>
                <w:sz w:val="18"/>
                <w:szCs w:val="18"/>
                <w:lang w:eastAsia="ru-RU"/>
              </w:rPr>
            </w:pPr>
          </w:p>
        </w:tc>
      </w:tr>
    </w:tbl>
    <w:p w:rsidR="00F16979" w:rsidRPr="00810646" w:rsidRDefault="00F16979" w:rsidP="00F16979">
      <w:pPr>
        <w:jc w:val="center"/>
        <w:rPr>
          <w:lang w:eastAsia="ru-RU"/>
        </w:rPr>
      </w:pPr>
    </w:p>
    <w:tbl>
      <w:tblPr>
        <w:tblW w:w="1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870"/>
      </w:tblGrid>
      <w:tr w:rsidR="00F16979" w:rsidRPr="00810646" w:rsidTr="00F16979">
        <w:trPr>
          <w:jc w:val="center"/>
        </w:trPr>
        <w:tc>
          <w:tcPr>
            <w:tcW w:w="1341"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360" w:type="dxa"/>
            <w:gridSpan w:val="31"/>
          </w:tcPr>
          <w:p w:rsidR="00F16979" w:rsidRPr="00810646" w:rsidRDefault="00F16979" w:rsidP="00F16979">
            <w:pPr>
              <w:jc w:val="center"/>
              <w:rPr>
                <w:sz w:val="18"/>
                <w:szCs w:val="18"/>
                <w:lang w:eastAsia="ru-RU"/>
              </w:rPr>
            </w:pPr>
            <w:r w:rsidRPr="00810646">
              <w:rPr>
                <w:sz w:val="18"/>
                <w:szCs w:val="18"/>
                <w:lang w:eastAsia="ru-RU"/>
              </w:rPr>
              <w:t>ДЕКАБРЬ</w:t>
            </w:r>
          </w:p>
        </w:tc>
        <w:tc>
          <w:tcPr>
            <w:tcW w:w="870"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rPr>
          <w:jc w:val="center"/>
        </w:trPr>
        <w:tc>
          <w:tcPr>
            <w:tcW w:w="1341"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30" w:type="dxa"/>
          </w:tcPr>
          <w:p w:rsidR="00F16979" w:rsidRPr="00810646" w:rsidRDefault="00F16979" w:rsidP="00F16979">
            <w:pPr>
              <w:jc w:val="center"/>
              <w:rPr>
                <w:b/>
                <w:lang w:eastAsia="ru-RU"/>
              </w:rPr>
            </w:pPr>
          </w:p>
        </w:tc>
        <w:tc>
          <w:tcPr>
            <w:tcW w:w="431" w:type="dxa"/>
            <w:shd w:val="clear" w:color="auto" w:fill="FFFF00"/>
          </w:tcPr>
          <w:p w:rsidR="00F16979" w:rsidRPr="00810646" w:rsidRDefault="00F16979" w:rsidP="00F16979">
            <w:pPr>
              <w:jc w:val="center"/>
              <w:rPr>
                <w:b/>
                <w:lang w:eastAsia="ru-RU"/>
              </w:rPr>
            </w:pPr>
            <w:r w:rsidRPr="00810646">
              <w:rPr>
                <w:b/>
                <w:lang w:eastAsia="ru-RU"/>
              </w:rPr>
              <w:t>13</w:t>
            </w: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14</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shd w:val="clear" w:color="auto" w:fill="FFFF00"/>
          </w:tcPr>
          <w:p w:rsidR="00F16979" w:rsidRPr="00810646" w:rsidRDefault="00F16979" w:rsidP="00F16979">
            <w:pPr>
              <w:jc w:val="center"/>
              <w:rPr>
                <w:b/>
                <w:lang w:eastAsia="ru-RU"/>
              </w:rPr>
            </w:pPr>
            <w:r w:rsidRPr="00810646">
              <w:rPr>
                <w:b/>
                <w:lang w:eastAsia="ru-RU"/>
              </w:rPr>
              <w:t>14</w:t>
            </w: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15</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shd w:val="clear" w:color="auto" w:fill="FFFF00"/>
          </w:tcPr>
          <w:p w:rsidR="00F16979" w:rsidRPr="00810646" w:rsidRDefault="00F16979" w:rsidP="00F16979">
            <w:pPr>
              <w:jc w:val="center"/>
              <w:rPr>
                <w:b/>
                <w:lang w:eastAsia="ru-RU"/>
              </w:rPr>
            </w:pPr>
            <w:r w:rsidRPr="00810646">
              <w:rPr>
                <w:b/>
                <w:lang w:eastAsia="ru-RU"/>
              </w:rPr>
              <w:t>15</w:t>
            </w: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16</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shd w:val="clear" w:color="auto" w:fill="FFFF00"/>
          </w:tcPr>
          <w:p w:rsidR="00F16979" w:rsidRPr="00810646" w:rsidRDefault="00F16979" w:rsidP="00F16979">
            <w:pPr>
              <w:jc w:val="center"/>
              <w:rPr>
                <w:b/>
                <w:lang w:eastAsia="ru-RU"/>
              </w:rPr>
            </w:pPr>
            <w:r w:rsidRPr="00810646">
              <w:rPr>
                <w:b/>
                <w:lang w:eastAsia="ru-RU"/>
              </w:rPr>
              <w:t>16</w:t>
            </w: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17</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shd w:val="clear" w:color="auto" w:fill="FFFF00"/>
          </w:tcPr>
          <w:p w:rsidR="00F16979" w:rsidRPr="00810646" w:rsidRDefault="00F16979" w:rsidP="00F16979">
            <w:pPr>
              <w:jc w:val="center"/>
              <w:rPr>
                <w:b/>
                <w:lang w:eastAsia="ru-RU"/>
              </w:rPr>
            </w:pPr>
            <w:r w:rsidRPr="00810646">
              <w:rPr>
                <w:b/>
                <w:lang w:eastAsia="ru-RU"/>
              </w:rPr>
              <w:t>17</w:t>
            </w:r>
          </w:p>
        </w:tc>
        <w:tc>
          <w:tcPr>
            <w:tcW w:w="431" w:type="dxa"/>
            <w:shd w:val="clear" w:color="auto" w:fill="FFFF00"/>
          </w:tcPr>
          <w:p w:rsidR="00F16979" w:rsidRPr="00810646" w:rsidRDefault="00F16979" w:rsidP="00F16979">
            <w:pPr>
              <w:jc w:val="center"/>
              <w:rPr>
                <w:b/>
                <w:lang w:eastAsia="ru-RU"/>
              </w:rPr>
            </w:pPr>
            <w:r w:rsidRPr="00810646">
              <w:rPr>
                <w:b/>
                <w:lang w:eastAsia="ru-RU"/>
              </w:rPr>
              <w:t>18</w:t>
            </w:r>
          </w:p>
        </w:tc>
        <w:tc>
          <w:tcPr>
            <w:tcW w:w="870" w:type="dxa"/>
          </w:tcPr>
          <w:p w:rsidR="00F16979" w:rsidRPr="00810646" w:rsidRDefault="00F16979" w:rsidP="00F16979">
            <w:pPr>
              <w:ind w:right="-64"/>
              <w:jc w:val="center"/>
              <w:rPr>
                <w:sz w:val="18"/>
                <w:szCs w:val="18"/>
                <w:lang w:eastAsia="ru-RU"/>
              </w:rPr>
            </w:pPr>
            <w:r w:rsidRPr="00810646">
              <w:rPr>
                <w:sz w:val="18"/>
                <w:szCs w:val="18"/>
                <w:lang w:eastAsia="ru-RU"/>
              </w:rPr>
              <w:t xml:space="preserve">недели </w:t>
            </w:r>
          </w:p>
          <w:p w:rsidR="00F16979" w:rsidRPr="00810646" w:rsidRDefault="00F16979" w:rsidP="00F16979">
            <w:pPr>
              <w:jc w:val="center"/>
              <w:rPr>
                <w:sz w:val="18"/>
                <w:szCs w:val="18"/>
                <w:lang w:eastAsia="ru-RU"/>
              </w:rPr>
            </w:pPr>
            <w:r w:rsidRPr="00810646">
              <w:rPr>
                <w:sz w:val="18"/>
                <w:szCs w:val="18"/>
                <w:lang w:eastAsia="ru-RU"/>
              </w:rPr>
              <w:t>дня</w:t>
            </w:r>
          </w:p>
        </w:tc>
      </w:tr>
      <w:tr w:rsidR="00F16979" w:rsidRPr="00810646" w:rsidTr="00F16979">
        <w:trPr>
          <w:jc w:val="center"/>
        </w:trPr>
        <w:tc>
          <w:tcPr>
            <w:tcW w:w="1341"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3</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6</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7</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8</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9</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10</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11</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14</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16</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17</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18</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21</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23</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24</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w:t>
            </w:r>
            <w:r w:rsidRPr="00810646">
              <w:rPr>
                <w:sz w:val="18"/>
                <w:szCs w:val="18"/>
                <w:shd w:val="clear" w:color="auto" w:fill="FF0000"/>
                <w:lang w:eastAsia="ru-RU"/>
              </w:rPr>
              <w:t>8</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30</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31</w:t>
            </w:r>
          </w:p>
        </w:tc>
        <w:tc>
          <w:tcPr>
            <w:tcW w:w="870" w:type="dxa"/>
          </w:tcPr>
          <w:p w:rsidR="00F16979" w:rsidRPr="00810646" w:rsidRDefault="00F16979" w:rsidP="00F16979">
            <w:pPr>
              <w:jc w:val="center"/>
              <w:rPr>
                <w:sz w:val="18"/>
                <w:szCs w:val="18"/>
                <w:lang w:eastAsia="ru-RU"/>
              </w:rPr>
            </w:pPr>
            <w:r w:rsidRPr="00810646">
              <w:rPr>
                <w:sz w:val="18"/>
                <w:szCs w:val="18"/>
                <w:lang w:eastAsia="ru-RU"/>
              </w:rPr>
              <w:t>22д.</w:t>
            </w:r>
          </w:p>
        </w:tc>
      </w:tr>
      <w:tr w:rsidR="00F16979" w:rsidRPr="00810646" w:rsidTr="00F16979">
        <w:trPr>
          <w:jc w:val="center"/>
        </w:trPr>
        <w:tc>
          <w:tcPr>
            <w:tcW w:w="1341" w:type="dxa"/>
            <w:vAlign w:val="center"/>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870" w:type="dxa"/>
          </w:tcPr>
          <w:p w:rsidR="00F16979" w:rsidRPr="00810646" w:rsidRDefault="00F16979" w:rsidP="00F16979">
            <w:pPr>
              <w:jc w:val="center"/>
              <w:rPr>
                <w:sz w:val="18"/>
                <w:szCs w:val="18"/>
                <w:lang w:eastAsia="ru-RU"/>
              </w:rPr>
            </w:pPr>
            <w:r w:rsidRPr="00810646">
              <w:rPr>
                <w:sz w:val="18"/>
                <w:szCs w:val="18"/>
                <w:lang w:eastAsia="ru-RU"/>
              </w:rPr>
              <w:t>4н.2д.</w:t>
            </w:r>
          </w:p>
        </w:tc>
      </w:tr>
      <w:tr w:rsidR="00F16979" w:rsidRPr="00810646" w:rsidTr="00F16979">
        <w:trPr>
          <w:jc w:val="center"/>
        </w:trPr>
        <w:tc>
          <w:tcPr>
            <w:tcW w:w="1341"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30" w:type="dxa"/>
            <w:shd w:val="clear" w:color="auto" w:fill="FF0000"/>
          </w:tcPr>
          <w:p w:rsidR="00F16979" w:rsidRPr="00810646" w:rsidRDefault="00F16979" w:rsidP="00F16979">
            <w:pPr>
              <w:jc w:val="center"/>
              <w:rPr>
                <w:sz w:val="18"/>
                <w:szCs w:val="18"/>
                <w:lang w:eastAsia="ru-RU"/>
              </w:rPr>
            </w:pP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870" w:type="dxa"/>
          </w:tcPr>
          <w:p w:rsidR="00F16979" w:rsidRPr="00810646" w:rsidRDefault="00F16979" w:rsidP="00F16979">
            <w:pPr>
              <w:jc w:val="center"/>
              <w:rPr>
                <w:sz w:val="18"/>
                <w:szCs w:val="18"/>
                <w:lang w:eastAsia="ru-RU"/>
              </w:rPr>
            </w:pPr>
          </w:p>
        </w:tc>
      </w:tr>
    </w:tbl>
    <w:p w:rsidR="00F16979" w:rsidRPr="00810646" w:rsidRDefault="00F16979" w:rsidP="00F16979">
      <w:pPr>
        <w:jc w:val="center"/>
        <w:rPr>
          <w:lang w:eastAsia="ru-RU"/>
        </w:rPr>
      </w:pPr>
    </w:p>
    <w:tbl>
      <w:tblPr>
        <w:tblW w:w="15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3"/>
        <w:gridCol w:w="428"/>
        <w:gridCol w:w="429"/>
        <w:gridCol w:w="429"/>
        <w:gridCol w:w="430"/>
        <w:gridCol w:w="429"/>
        <w:gridCol w:w="430"/>
        <w:gridCol w:w="431"/>
        <w:gridCol w:w="430"/>
        <w:gridCol w:w="427"/>
        <w:gridCol w:w="436"/>
        <w:gridCol w:w="433"/>
        <w:gridCol w:w="434"/>
        <w:gridCol w:w="432"/>
        <w:gridCol w:w="396"/>
        <w:gridCol w:w="464"/>
        <w:gridCol w:w="498"/>
        <w:gridCol w:w="433"/>
        <w:gridCol w:w="432"/>
        <w:gridCol w:w="432"/>
        <w:gridCol w:w="431"/>
        <w:gridCol w:w="453"/>
        <w:gridCol w:w="411"/>
        <w:gridCol w:w="432"/>
        <w:gridCol w:w="433"/>
        <w:gridCol w:w="432"/>
        <w:gridCol w:w="433"/>
        <w:gridCol w:w="433"/>
        <w:gridCol w:w="433"/>
        <w:gridCol w:w="433"/>
        <w:gridCol w:w="433"/>
        <w:gridCol w:w="433"/>
        <w:gridCol w:w="900"/>
      </w:tblGrid>
      <w:tr w:rsidR="00F16979" w:rsidRPr="00810646" w:rsidTr="00F16979">
        <w:trPr>
          <w:trHeight w:val="263"/>
          <w:jc w:val="center"/>
        </w:trPr>
        <w:tc>
          <w:tcPr>
            <w:tcW w:w="1343"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443" w:type="dxa"/>
            <w:gridSpan w:val="31"/>
          </w:tcPr>
          <w:p w:rsidR="00F16979" w:rsidRPr="00810646" w:rsidRDefault="00F16979" w:rsidP="00F16979">
            <w:pPr>
              <w:jc w:val="center"/>
              <w:rPr>
                <w:sz w:val="18"/>
                <w:szCs w:val="18"/>
                <w:lang w:eastAsia="ru-RU"/>
              </w:rPr>
            </w:pPr>
            <w:r w:rsidRPr="00810646">
              <w:rPr>
                <w:sz w:val="18"/>
                <w:szCs w:val="18"/>
                <w:lang w:eastAsia="ru-RU"/>
              </w:rPr>
              <w:t>ЯНВАРЬ</w:t>
            </w:r>
          </w:p>
        </w:tc>
        <w:tc>
          <w:tcPr>
            <w:tcW w:w="900"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rPr>
          <w:jc w:val="center"/>
        </w:trPr>
        <w:tc>
          <w:tcPr>
            <w:tcW w:w="1343"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28" w:type="dxa"/>
          </w:tcPr>
          <w:p w:rsidR="00F16979" w:rsidRPr="00810646" w:rsidRDefault="00F16979" w:rsidP="00F16979">
            <w:pPr>
              <w:jc w:val="center"/>
              <w:rPr>
                <w:b/>
                <w:lang w:eastAsia="ru-RU"/>
              </w:rPr>
            </w:pPr>
          </w:p>
        </w:tc>
        <w:tc>
          <w:tcPr>
            <w:tcW w:w="429" w:type="dxa"/>
          </w:tcPr>
          <w:p w:rsidR="00F16979" w:rsidRPr="00810646" w:rsidRDefault="00F16979" w:rsidP="00F16979">
            <w:pPr>
              <w:jc w:val="center"/>
              <w:rPr>
                <w:b/>
                <w:lang w:eastAsia="ru-RU"/>
              </w:rPr>
            </w:pPr>
          </w:p>
        </w:tc>
        <w:tc>
          <w:tcPr>
            <w:tcW w:w="429" w:type="dxa"/>
          </w:tcPr>
          <w:p w:rsidR="00F16979" w:rsidRPr="00810646" w:rsidRDefault="00F16979" w:rsidP="00F16979">
            <w:pPr>
              <w:jc w:val="center"/>
              <w:rPr>
                <w:b/>
                <w:lang w:eastAsia="ru-RU"/>
              </w:rPr>
            </w:pPr>
          </w:p>
        </w:tc>
        <w:tc>
          <w:tcPr>
            <w:tcW w:w="430" w:type="dxa"/>
          </w:tcPr>
          <w:p w:rsidR="00F16979" w:rsidRPr="00810646" w:rsidRDefault="00F16979" w:rsidP="00F16979">
            <w:pPr>
              <w:jc w:val="center"/>
              <w:rPr>
                <w:b/>
                <w:lang w:eastAsia="ru-RU"/>
              </w:rPr>
            </w:pPr>
          </w:p>
        </w:tc>
        <w:tc>
          <w:tcPr>
            <w:tcW w:w="429" w:type="dxa"/>
          </w:tcPr>
          <w:p w:rsidR="00F16979" w:rsidRPr="00810646" w:rsidRDefault="00F16979" w:rsidP="00F16979">
            <w:pPr>
              <w:jc w:val="center"/>
              <w:rPr>
                <w:b/>
                <w:lang w:eastAsia="ru-RU"/>
              </w:rPr>
            </w:pPr>
          </w:p>
        </w:tc>
        <w:tc>
          <w:tcPr>
            <w:tcW w:w="430"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0" w:type="dxa"/>
          </w:tcPr>
          <w:p w:rsidR="00F16979" w:rsidRPr="00810646" w:rsidRDefault="00F16979" w:rsidP="00F16979">
            <w:pPr>
              <w:jc w:val="center"/>
              <w:rPr>
                <w:b/>
                <w:lang w:eastAsia="ru-RU"/>
              </w:rPr>
            </w:pPr>
          </w:p>
        </w:tc>
        <w:tc>
          <w:tcPr>
            <w:tcW w:w="863" w:type="dxa"/>
            <w:gridSpan w:val="2"/>
            <w:shd w:val="clear" w:color="auto" w:fill="FFFF00"/>
          </w:tcPr>
          <w:p w:rsidR="00F16979" w:rsidRPr="00810646" w:rsidRDefault="00F16979" w:rsidP="00F16979">
            <w:pPr>
              <w:jc w:val="center"/>
              <w:rPr>
                <w:b/>
                <w:lang w:eastAsia="ru-RU"/>
              </w:rPr>
            </w:pPr>
            <w:r w:rsidRPr="00810646">
              <w:rPr>
                <w:b/>
                <w:lang w:eastAsia="ru-RU"/>
              </w:rPr>
              <w:t>18</w:t>
            </w:r>
          </w:p>
        </w:tc>
        <w:tc>
          <w:tcPr>
            <w:tcW w:w="433" w:type="dxa"/>
          </w:tcPr>
          <w:p w:rsidR="00F16979" w:rsidRPr="00810646" w:rsidRDefault="00F16979" w:rsidP="00F16979">
            <w:pPr>
              <w:jc w:val="center"/>
              <w:rPr>
                <w:b/>
                <w:lang w:eastAsia="ru-RU"/>
              </w:rPr>
            </w:pPr>
          </w:p>
        </w:tc>
        <w:tc>
          <w:tcPr>
            <w:tcW w:w="434" w:type="dxa"/>
          </w:tcPr>
          <w:p w:rsidR="00F16979" w:rsidRPr="00810646" w:rsidRDefault="00F16979" w:rsidP="00F16979">
            <w:pPr>
              <w:jc w:val="center"/>
              <w:rPr>
                <w:b/>
                <w:lang w:eastAsia="ru-RU"/>
              </w:rPr>
            </w:pPr>
          </w:p>
        </w:tc>
        <w:tc>
          <w:tcPr>
            <w:tcW w:w="828" w:type="dxa"/>
            <w:gridSpan w:val="2"/>
            <w:shd w:val="clear" w:color="auto" w:fill="FFFF00"/>
          </w:tcPr>
          <w:p w:rsidR="00F16979" w:rsidRPr="00810646" w:rsidRDefault="00F16979" w:rsidP="00F16979">
            <w:pPr>
              <w:jc w:val="center"/>
              <w:rPr>
                <w:b/>
                <w:lang w:eastAsia="ru-RU"/>
              </w:rPr>
            </w:pPr>
            <w:r w:rsidRPr="00810646">
              <w:rPr>
                <w:b/>
                <w:lang w:eastAsia="ru-RU"/>
              </w:rPr>
              <w:t>18</w:t>
            </w:r>
          </w:p>
        </w:tc>
        <w:tc>
          <w:tcPr>
            <w:tcW w:w="1395" w:type="dxa"/>
            <w:gridSpan w:val="3"/>
            <w:shd w:val="clear" w:color="auto" w:fill="FFFF00"/>
          </w:tcPr>
          <w:p w:rsidR="00F16979" w:rsidRPr="00810646" w:rsidRDefault="00F16979" w:rsidP="00F16979">
            <w:pPr>
              <w:jc w:val="center"/>
              <w:rPr>
                <w:b/>
                <w:lang w:eastAsia="ru-RU"/>
              </w:rPr>
            </w:pPr>
            <w:r w:rsidRPr="00810646">
              <w:rPr>
                <w:b/>
                <w:lang w:eastAsia="ru-RU"/>
              </w:rPr>
              <w:t>19</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884" w:type="dxa"/>
            <w:gridSpan w:val="2"/>
            <w:shd w:val="clear" w:color="auto" w:fill="FFFF00"/>
          </w:tcPr>
          <w:p w:rsidR="00F16979" w:rsidRPr="00810646" w:rsidRDefault="00F16979" w:rsidP="00F16979">
            <w:pPr>
              <w:jc w:val="center"/>
              <w:rPr>
                <w:b/>
                <w:lang w:eastAsia="ru-RU"/>
              </w:rPr>
            </w:pPr>
            <w:r w:rsidRPr="00810646">
              <w:rPr>
                <w:b/>
                <w:lang w:eastAsia="ru-RU"/>
              </w:rPr>
              <w:t>19</w:t>
            </w:r>
          </w:p>
        </w:tc>
        <w:tc>
          <w:tcPr>
            <w:tcW w:w="1276" w:type="dxa"/>
            <w:gridSpan w:val="3"/>
            <w:shd w:val="clear" w:color="auto" w:fill="FFFF00"/>
          </w:tcPr>
          <w:p w:rsidR="00F16979" w:rsidRPr="00810646" w:rsidRDefault="00F16979" w:rsidP="00F16979">
            <w:pPr>
              <w:jc w:val="center"/>
              <w:rPr>
                <w:b/>
                <w:lang w:eastAsia="ru-RU"/>
              </w:rPr>
            </w:pPr>
            <w:r w:rsidRPr="00810646">
              <w:rPr>
                <w:b/>
                <w:lang w:eastAsia="ru-RU"/>
              </w:rPr>
              <w:t>20</w:t>
            </w:r>
          </w:p>
        </w:tc>
        <w:tc>
          <w:tcPr>
            <w:tcW w:w="432" w:type="dxa"/>
          </w:tcPr>
          <w:p w:rsidR="00F16979" w:rsidRPr="00810646" w:rsidRDefault="00F16979" w:rsidP="00F16979">
            <w:pPr>
              <w:jc w:val="center"/>
              <w:rPr>
                <w:b/>
                <w:lang w:eastAsia="ru-RU"/>
              </w:rPr>
            </w:pPr>
          </w:p>
        </w:tc>
        <w:tc>
          <w:tcPr>
            <w:tcW w:w="433" w:type="dxa"/>
          </w:tcPr>
          <w:p w:rsidR="00F16979" w:rsidRPr="00810646" w:rsidRDefault="00F16979" w:rsidP="00F16979">
            <w:pPr>
              <w:jc w:val="center"/>
              <w:rPr>
                <w:b/>
                <w:lang w:eastAsia="ru-RU"/>
              </w:rPr>
            </w:pPr>
          </w:p>
        </w:tc>
        <w:tc>
          <w:tcPr>
            <w:tcW w:w="866" w:type="dxa"/>
            <w:gridSpan w:val="2"/>
            <w:shd w:val="clear" w:color="auto" w:fill="FFFF00"/>
          </w:tcPr>
          <w:p w:rsidR="00F16979" w:rsidRPr="00810646" w:rsidRDefault="00F16979" w:rsidP="00F16979">
            <w:pPr>
              <w:jc w:val="center"/>
              <w:rPr>
                <w:b/>
                <w:lang w:eastAsia="ru-RU"/>
              </w:rPr>
            </w:pPr>
            <w:r w:rsidRPr="00810646">
              <w:rPr>
                <w:b/>
                <w:lang w:eastAsia="ru-RU"/>
              </w:rPr>
              <w:t>20</w:t>
            </w:r>
          </w:p>
        </w:tc>
        <w:tc>
          <w:tcPr>
            <w:tcW w:w="1299" w:type="dxa"/>
            <w:gridSpan w:val="3"/>
            <w:shd w:val="clear" w:color="auto" w:fill="FFFF00"/>
          </w:tcPr>
          <w:p w:rsidR="00F16979" w:rsidRPr="00810646" w:rsidRDefault="00F16979" w:rsidP="00F16979">
            <w:pPr>
              <w:jc w:val="center"/>
              <w:rPr>
                <w:b/>
                <w:lang w:eastAsia="ru-RU"/>
              </w:rPr>
            </w:pPr>
            <w:r w:rsidRPr="00810646">
              <w:rPr>
                <w:b/>
                <w:lang w:eastAsia="ru-RU"/>
              </w:rPr>
              <w:t>21</w:t>
            </w:r>
          </w:p>
        </w:tc>
        <w:tc>
          <w:tcPr>
            <w:tcW w:w="900"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r w:rsidRPr="00810646">
              <w:rPr>
                <w:sz w:val="18"/>
                <w:szCs w:val="18"/>
                <w:lang w:eastAsia="ru-RU"/>
              </w:rPr>
              <w:t>дня</w:t>
            </w:r>
          </w:p>
        </w:tc>
      </w:tr>
      <w:tr w:rsidR="00F16979" w:rsidRPr="00810646" w:rsidTr="00F16979">
        <w:trPr>
          <w:jc w:val="center"/>
        </w:trPr>
        <w:tc>
          <w:tcPr>
            <w:tcW w:w="1343"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28"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1</w:t>
            </w:r>
          </w:p>
        </w:tc>
        <w:tc>
          <w:tcPr>
            <w:tcW w:w="429"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w:t>
            </w:r>
          </w:p>
        </w:tc>
        <w:tc>
          <w:tcPr>
            <w:tcW w:w="429"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4</w:t>
            </w:r>
          </w:p>
        </w:tc>
        <w:tc>
          <w:tcPr>
            <w:tcW w:w="429"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5</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6</w:t>
            </w:r>
          </w:p>
        </w:tc>
        <w:tc>
          <w:tcPr>
            <w:tcW w:w="431"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7</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8</w:t>
            </w:r>
          </w:p>
        </w:tc>
        <w:tc>
          <w:tcPr>
            <w:tcW w:w="42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9</w:t>
            </w:r>
          </w:p>
        </w:tc>
        <w:tc>
          <w:tcPr>
            <w:tcW w:w="436"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10</w:t>
            </w:r>
          </w:p>
        </w:tc>
        <w:tc>
          <w:tcPr>
            <w:tcW w:w="433"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11</w:t>
            </w:r>
          </w:p>
        </w:tc>
        <w:tc>
          <w:tcPr>
            <w:tcW w:w="434"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12</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396"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14</w:t>
            </w:r>
          </w:p>
        </w:tc>
        <w:tc>
          <w:tcPr>
            <w:tcW w:w="464"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15</w:t>
            </w:r>
          </w:p>
        </w:tc>
        <w:tc>
          <w:tcPr>
            <w:tcW w:w="49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16</w:t>
            </w:r>
          </w:p>
        </w:tc>
        <w:tc>
          <w:tcPr>
            <w:tcW w:w="433"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17</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18</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53"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21</w:t>
            </w:r>
          </w:p>
        </w:tc>
        <w:tc>
          <w:tcPr>
            <w:tcW w:w="41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22</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23</w:t>
            </w:r>
          </w:p>
        </w:tc>
        <w:tc>
          <w:tcPr>
            <w:tcW w:w="433"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24</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25</w:t>
            </w:r>
          </w:p>
        </w:tc>
        <w:tc>
          <w:tcPr>
            <w:tcW w:w="433"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26</w:t>
            </w:r>
          </w:p>
        </w:tc>
        <w:tc>
          <w:tcPr>
            <w:tcW w:w="433"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33"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28</w:t>
            </w:r>
          </w:p>
        </w:tc>
        <w:tc>
          <w:tcPr>
            <w:tcW w:w="433"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29</w:t>
            </w:r>
          </w:p>
        </w:tc>
        <w:tc>
          <w:tcPr>
            <w:tcW w:w="433"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30</w:t>
            </w:r>
          </w:p>
        </w:tc>
        <w:tc>
          <w:tcPr>
            <w:tcW w:w="433"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31</w:t>
            </w:r>
          </w:p>
        </w:tc>
        <w:tc>
          <w:tcPr>
            <w:tcW w:w="900" w:type="dxa"/>
          </w:tcPr>
          <w:p w:rsidR="00F16979" w:rsidRPr="00810646" w:rsidRDefault="00F16979" w:rsidP="00F16979">
            <w:pPr>
              <w:jc w:val="center"/>
              <w:rPr>
                <w:sz w:val="18"/>
                <w:szCs w:val="18"/>
                <w:lang w:eastAsia="ru-RU"/>
              </w:rPr>
            </w:pPr>
            <w:r w:rsidRPr="00810646">
              <w:rPr>
                <w:sz w:val="18"/>
                <w:szCs w:val="18"/>
                <w:lang w:eastAsia="ru-RU"/>
              </w:rPr>
              <w:t>17д.</w:t>
            </w:r>
          </w:p>
        </w:tc>
      </w:tr>
      <w:tr w:rsidR="00F16979" w:rsidRPr="00810646" w:rsidTr="00F16979">
        <w:trPr>
          <w:jc w:val="center"/>
        </w:trPr>
        <w:tc>
          <w:tcPr>
            <w:tcW w:w="1343" w:type="dxa"/>
            <w:vAlign w:val="center"/>
          </w:tcPr>
          <w:p w:rsidR="00F16979" w:rsidRPr="00810646" w:rsidRDefault="00F16979" w:rsidP="00F16979">
            <w:pPr>
              <w:jc w:val="center"/>
              <w:rPr>
                <w:sz w:val="18"/>
                <w:szCs w:val="18"/>
                <w:lang w:eastAsia="ru-RU"/>
              </w:rPr>
            </w:pPr>
          </w:p>
        </w:tc>
        <w:tc>
          <w:tcPr>
            <w:tcW w:w="428" w:type="dxa"/>
            <w:shd w:val="clear" w:color="auto" w:fill="E36C0A" w:themeFill="accent6" w:themeFillShade="B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п</w:t>
            </w:r>
          </w:p>
        </w:tc>
        <w:tc>
          <w:tcPr>
            <w:tcW w:w="429"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E36C0A" w:themeFill="accent6" w:themeFillShade="B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п</w:t>
            </w:r>
          </w:p>
        </w:tc>
        <w:tc>
          <w:tcPr>
            <w:tcW w:w="430"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2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у</w:t>
            </w:r>
          </w:p>
        </w:tc>
        <w:tc>
          <w:tcPr>
            <w:tcW w:w="436" w:type="dxa"/>
            <w:shd w:val="clear" w:color="auto" w:fill="FFFFFF" w:themeFill="background1"/>
          </w:tcPr>
          <w:p w:rsidR="00F16979" w:rsidRPr="00810646" w:rsidRDefault="00F16979" w:rsidP="00F16979">
            <w:pPr>
              <w:jc w:val="center"/>
              <w:rPr>
                <w:lang w:eastAsia="ru-RU"/>
              </w:rPr>
            </w:pPr>
            <w:r w:rsidRPr="00810646">
              <w:rPr>
                <w:sz w:val="18"/>
                <w:szCs w:val="18"/>
                <w:lang w:eastAsia="ru-RU"/>
              </w:rPr>
              <w:t>у</w:t>
            </w:r>
          </w:p>
        </w:tc>
        <w:tc>
          <w:tcPr>
            <w:tcW w:w="433"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4"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396"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64"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9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53"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1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3"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3"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900" w:type="dxa"/>
          </w:tcPr>
          <w:p w:rsidR="00F16979" w:rsidRPr="00810646" w:rsidRDefault="00F16979" w:rsidP="00F16979">
            <w:pPr>
              <w:jc w:val="center"/>
              <w:rPr>
                <w:sz w:val="18"/>
                <w:szCs w:val="18"/>
                <w:lang w:eastAsia="ru-RU"/>
              </w:rPr>
            </w:pPr>
            <w:r w:rsidRPr="00810646">
              <w:rPr>
                <w:sz w:val="18"/>
                <w:szCs w:val="18"/>
                <w:lang w:eastAsia="ru-RU"/>
              </w:rPr>
              <w:t>3н.2 д.</w:t>
            </w:r>
          </w:p>
        </w:tc>
      </w:tr>
      <w:tr w:rsidR="00F16979" w:rsidRPr="00810646" w:rsidTr="00F16979">
        <w:trPr>
          <w:jc w:val="center"/>
        </w:trPr>
        <w:tc>
          <w:tcPr>
            <w:tcW w:w="1343"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8" w:type="dxa"/>
            <w:shd w:val="clear" w:color="auto" w:fill="E36C0A" w:themeFill="accent6" w:themeFillShade="BF"/>
          </w:tcPr>
          <w:p w:rsidR="00F16979" w:rsidRPr="00810646" w:rsidRDefault="00F16979" w:rsidP="00F16979">
            <w:pPr>
              <w:jc w:val="center"/>
              <w:rPr>
                <w:sz w:val="18"/>
                <w:szCs w:val="18"/>
                <w:lang w:eastAsia="ru-RU"/>
              </w:rPr>
            </w:pPr>
          </w:p>
        </w:tc>
        <w:tc>
          <w:tcPr>
            <w:tcW w:w="429" w:type="dxa"/>
            <w:shd w:val="clear" w:color="auto" w:fill="FF0000"/>
          </w:tcPr>
          <w:p w:rsidR="00F16979" w:rsidRPr="00810646" w:rsidRDefault="00F16979" w:rsidP="00F16979">
            <w:pPr>
              <w:jc w:val="center"/>
              <w:rPr>
                <w:sz w:val="18"/>
                <w:szCs w:val="18"/>
                <w:lang w:eastAsia="ru-RU"/>
              </w:rPr>
            </w:pPr>
          </w:p>
        </w:tc>
        <w:tc>
          <w:tcPr>
            <w:tcW w:w="429" w:type="dxa"/>
            <w:shd w:val="clear" w:color="auto" w:fill="FF0000"/>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p>
        </w:tc>
        <w:tc>
          <w:tcPr>
            <w:tcW w:w="429" w:type="dxa"/>
            <w:shd w:val="clear" w:color="auto" w:fill="FF0000"/>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p>
        </w:tc>
        <w:tc>
          <w:tcPr>
            <w:tcW w:w="431" w:type="dxa"/>
            <w:shd w:val="clear" w:color="auto" w:fill="E36C0A" w:themeFill="accent6" w:themeFillShade="BF"/>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p>
        </w:tc>
        <w:tc>
          <w:tcPr>
            <w:tcW w:w="863"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3" w:type="dxa"/>
            <w:shd w:val="clear" w:color="auto" w:fill="FF0000"/>
          </w:tcPr>
          <w:p w:rsidR="00F16979" w:rsidRPr="00810646" w:rsidRDefault="00F16979" w:rsidP="00F16979">
            <w:pPr>
              <w:jc w:val="center"/>
              <w:rPr>
                <w:sz w:val="18"/>
                <w:szCs w:val="18"/>
                <w:lang w:eastAsia="ru-RU"/>
              </w:rPr>
            </w:pPr>
          </w:p>
        </w:tc>
        <w:tc>
          <w:tcPr>
            <w:tcW w:w="434" w:type="dxa"/>
            <w:shd w:val="clear" w:color="auto" w:fill="FF0000"/>
          </w:tcPr>
          <w:p w:rsidR="00F16979" w:rsidRPr="00810646" w:rsidRDefault="00F16979" w:rsidP="00F16979">
            <w:pPr>
              <w:jc w:val="center"/>
              <w:rPr>
                <w:sz w:val="18"/>
                <w:szCs w:val="18"/>
                <w:lang w:eastAsia="ru-RU"/>
              </w:rPr>
            </w:pPr>
          </w:p>
        </w:tc>
        <w:tc>
          <w:tcPr>
            <w:tcW w:w="828" w:type="dxa"/>
            <w:gridSpan w:val="2"/>
            <w:shd w:val="clear" w:color="auto" w:fill="00B0F0"/>
          </w:tcPr>
          <w:p w:rsidR="00F16979" w:rsidRPr="00810646" w:rsidRDefault="00F16979" w:rsidP="00F16979">
            <w:pPr>
              <w:tabs>
                <w:tab w:val="left" w:pos="2078"/>
              </w:tabs>
              <w:jc w:val="center"/>
              <w:rPr>
                <w:sz w:val="18"/>
                <w:szCs w:val="18"/>
                <w:lang w:eastAsia="ru-RU"/>
              </w:rPr>
            </w:pPr>
            <w:r w:rsidRPr="00810646">
              <w:rPr>
                <w:sz w:val="18"/>
                <w:szCs w:val="18"/>
                <w:lang w:eastAsia="ru-RU"/>
              </w:rPr>
              <w:t>2</w:t>
            </w:r>
          </w:p>
        </w:tc>
        <w:tc>
          <w:tcPr>
            <w:tcW w:w="1395" w:type="dxa"/>
            <w:gridSpan w:val="3"/>
            <w:shd w:val="clear" w:color="auto" w:fill="00B0F0"/>
          </w:tcPr>
          <w:p w:rsidR="00F16979" w:rsidRPr="00810646" w:rsidRDefault="00F16979" w:rsidP="00F16979">
            <w:pPr>
              <w:tabs>
                <w:tab w:val="left" w:pos="2078"/>
              </w:tabs>
              <w:jc w:val="center"/>
              <w:rPr>
                <w:sz w:val="18"/>
                <w:szCs w:val="18"/>
                <w:lang w:eastAsia="ru-RU"/>
              </w:rPr>
            </w:pPr>
            <w:r w:rsidRPr="00810646">
              <w:rPr>
                <w:sz w:val="18"/>
                <w:szCs w:val="18"/>
                <w:lang w:eastAsia="ru-RU"/>
              </w:rPr>
              <w:t>3</w:t>
            </w:r>
          </w:p>
        </w:tc>
        <w:tc>
          <w:tcPr>
            <w:tcW w:w="432" w:type="dxa"/>
            <w:shd w:val="clear" w:color="auto" w:fill="FF0000"/>
          </w:tcPr>
          <w:p w:rsidR="00F16979" w:rsidRPr="00810646" w:rsidRDefault="00F16979" w:rsidP="00F16979">
            <w:pPr>
              <w:tabs>
                <w:tab w:val="left" w:pos="2078"/>
              </w:tabs>
              <w:jc w:val="center"/>
              <w:rPr>
                <w:sz w:val="18"/>
                <w:szCs w:val="18"/>
                <w:lang w:eastAsia="ru-RU"/>
              </w:rPr>
            </w:pPr>
          </w:p>
        </w:tc>
        <w:tc>
          <w:tcPr>
            <w:tcW w:w="432" w:type="dxa"/>
            <w:shd w:val="clear" w:color="auto" w:fill="FF0000"/>
          </w:tcPr>
          <w:p w:rsidR="00F16979" w:rsidRPr="00810646" w:rsidRDefault="00F16979" w:rsidP="00F16979">
            <w:pPr>
              <w:tabs>
                <w:tab w:val="left" w:pos="2078"/>
              </w:tabs>
              <w:jc w:val="center"/>
              <w:rPr>
                <w:sz w:val="18"/>
                <w:szCs w:val="18"/>
                <w:lang w:eastAsia="ru-RU"/>
              </w:rPr>
            </w:pPr>
          </w:p>
        </w:tc>
        <w:tc>
          <w:tcPr>
            <w:tcW w:w="884"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1276"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tc>
        <w:tc>
          <w:tcPr>
            <w:tcW w:w="432" w:type="dxa"/>
            <w:shd w:val="clear" w:color="auto" w:fill="FF0000"/>
          </w:tcPr>
          <w:p w:rsidR="00F16979" w:rsidRPr="00810646" w:rsidRDefault="00F16979" w:rsidP="00F16979">
            <w:pPr>
              <w:jc w:val="center"/>
              <w:rPr>
                <w:sz w:val="18"/>
                <w:szCs w:val="18"/>
                <w:lang w:eastAsia="ru-RU"/>
              </w:rPr>
            </w:pPr>
          </w:p>
        </w:tc>
        <w:tc>
          <w:tcPr>
            <w:tcW w:w="433" w:type="dxa"/>
            <w:shd w:val="clear" w:color="auto" w:fill="FF0000"/>
          </w:tcPr>
          <w:p w:rsidR="00F16979" w:rsidRPr="00810646" w:rsidRDefault="00F16979" w:rsidP="00F16979">
            <w:pPr>
              <w:jc w:val="center"/>
              <w:rPr>
                <w:sz w:val="18"/>
                <w:szCs w:val="18"/>
                <w:lang w:eastAsia="ru-RU"/>
              </w:rPr>
            </w:pPr>
          </w:p>
        </w:tc>
        <w:tc>
          <w:tcPr>
            <w:tcW w:w="866"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1299"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tc>
        <w:tc>
          <w:tcPr>
            <w:tcW w:w="900" w:type="dxa"/>
          </w:tcPr>
          <w:p w:rsidR="00F16979" w:rsidRPr="00810646" w:rsidRDefault="00F16979" w:rsidP="00F16979">
            <w:pPr>
              <w:jc w:val="center"/>
              <w:rPr>
                <w:sz w:val="18"/>
                <w:szCs w:val="18"/>
                <w:lang w:eastAsia="ru-RU"/>
              </w:rPr>
            </w:pPr>
          </w:p>
        </w:tc>
      </w:tr>
    </w:tbl>
    <w:p w:rsidR="00F16979" w:rsidRPr="00810646" w:rsidRDefault="00F16979" w:rsidP="00F16979">
      <w:pPr>
        <w:jc w:val="center"/>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429"/>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28"/>
        <w:gridCol w:w="429"/>
        <w:gridCol w:w="435"/>
        <w:gridCol w:w="999"/>
      </w:tblGrid>
      <w:tr w:rsidR="00F16979" w:rsidRPr="00810646" w:rsidTr="00F16979">
        <w:trPr>
          <w:trHeight w:val="279"/>
        </w:trPr>
        <w:tc>
          <w:tcPr>
            <w:tcW w:w="1380"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356" w:type="dxa"/>
            <w:gridSpan w:val="31"/>
          </w:tcPr>
          <w:p w:rsidR="00F16979" w:rsidRPr="00810646" w:rsidRDefault="00F16979" w:rsidP="00F16979">
            <w:pPr>
              <w:jc w:val="center"/>
              <w:rPr>
                <w:sz w:val="18"/>
                <w:szCs w:val="18"/>
                <w:lang w:eastAsia="ru-RU"/>
              </w:rPr>
            </w:pPr>
            <w:r w:rsidRPr="00810646">
              <w:rPr>
                <w:sz w:val="18"/>
                <w:szCs w:val="18"/>
                <w:lang w:eastAsia="ru-RU"/>
              </w:rPr>
              <w:t>ФЕВРАЛЬ</w:t>
            </w:r>
          </w:p>
        </w:tc>
        <w:tc>
          <w:tcPr>
            <w:tcW w:w="999"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c>
          <w:tcPr>
            <w:tcW w:w="1380"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29" w:type="dxa"/>
          </w:tcPr>
          <w:p w:rsidR="00F16979" w:rsidRPr="00810646" w:rsidRDefault="00F16979" w:rsidP="00F16979">
            <w:pPr>
              <w:jc w:val="center"/>
              <w:rPr>
                <w:b/>
                <w:lang w:eastAsia="ru-RU"/>
              </w:rPr>
            </w:pPr>
          </w:p>
        </w:tc>
        <w:tc>
          <w:tcPr>
            <w:tcW w:w="430" w:type="dxa"/>
          </w:tcPr>
          <w:p w:rsidR="00F16979" w:rsidRPr="00810646" w:rsidRDefault="00F16979" w:rsidP="00F16979">
            <w:pPr>
              <w:jc w:val="center"/>
              <w:rPr>
                <w:b/>
                <w:lang w:eastAsia="ru-RU"/>
              </w:rPr>
            </w:pPr>
          </w:p>
        </w:tc>
        <w:tc>
          <w:tcPr>
            <w:tcW w:w="861" w:type="dxa"/>
            <w:gridSpan w:val="2"/>
            <w:shd w:val="clear" w:color="auto" w:fill="FFFF00"/>
          </w:tcPr>
          <w:p w:rsidR="00F16979" w:rsidRPr="00810646" w:rsidRDefault="00F16979" w:rsidP="00F16979">
            <w:pPr>
              <w:jc w:val="center"/>
              <w:rPr>
                <w:b/>
                <w:lang w:eastAsia="ru-RU"/>
              </w:rPr>
            </w:pPr>
            <w:r w:rsidRPr="00810646">
              <w:rPr>
                <w:b/>
                <w:lang w:eastAsia="ru-RU"/>
              </w:rPr>
              <w:t>21</w:t>
            </w:r>
          </w:p>
        </w:tc>
        <w:tc>
          <w:tcPr>
            <w:tcW w:w="1293" w:type="dxa"/>
            <w:gridSpan w:val="3"/>
            <w:shd w:val="clear" w:color="auto" w:fill="FFFF00"/>
          </w:tcPr>
          <w:p w:rsidR="00F16979" w:rsidRPr="00810646" w:rsidRDefault="00F16979" w:rsidP="00F16979">
            <w:pPr>
              <w:jc w:val="center"/>
              <w:rPr>
                <w:b/>
                <w:lang w:eastAsia="ru-RU"/>
              </w:rPr>
            </w:pPr>
            <w:r w:rsidRPr="00810646">
              <w:rPr>
                <w:b/>
                <w:lang w:eastAsia="ru-RU"/>
              </w:rPr>
              <w:t>22</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22</w:t>
            </w:r>
          </w:p>
        </w:tc>
        <w:tc>
          <w:tcPr>
            <w:tcW w:w="1293" w:type="dxa"/>
            <w:gridSpan w:val="3"/>
            <w:shd w:val="clear" w:color="auto" w:fill="FFFF00"/>
          </w:tcPr>
          <w:p w:rsidR="00F16979" w:rsidRPr="00810646" w:rsidRDefault="00F16979" w:rsidP="00F16979">
            <w:pPr>
              <w:jc w:val="center"/>
              <w:rPr>
                <w:b/>
                <w:lang w:eastAsia="ru-RU"/>
              </w:rPr>
            </w:pPr>
            <w:r w:rsidRPr="00810646">
              <w:rPr>
                <w:b/>
                <w:lang w:eastAsia="ru-RU"/>
              </w:rPr>
              <w:t>23</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23</w:t>
            </w:r>
          </w:p>
        </w:tc>
        <w:tc>
          <w:tcPr>
            <w:tcW w:w="1293" w:type="dxa"/>
            <w:gridSpan w:val="3"/>
            <w:shd w:val="clear" w:color="auto" w:fill="FFFF00"/>
          </w:tcPr>
          <w:p w:rsidR="00F16979" w:rsidRPr="00810646" w:rsidRDefault="00F16979" w:rsidP="00F16979">
            <w:pPr>
              <w:jc w:val="center"/>
              <w:rPr>
                <w:b/>
                <w:lang w:eastAsia="ru-RU"/>
              </w:rPr>
            </w:pPr>
            <w:r w:rsidRPr="00810646">
              <w:rPr>
                <w:b/>
                <w:lang w:eastAsia="ru-RU"/>
              </w:rPr>
              <w:t>24</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24</w:t>
            </w: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25</w:t>
            </w:r>
          </w:p>
        </w:tc>
        <w:tc>
          <w:tcPr>
            <w:tcW w:w="428" w:type="dxa"/>
            <w:shd w:val="clear" w:color="auto" w:fill="FFFFFF" w:themeFill="background1"/>
          </w:tcPr>
          <w:p w:rsidR="00F16979" w:rsidRPr="00810646" w:rsidRDefault="00F16979" w:rsidP="00F16979">
            <w:pPr>
              <w:jc w:val="center"/>
              <w:rPr>
                <w:sz w:val="18"/>
                <w:szCs w:val="18"/>
                <w:lang w:eastAsia="ru-RU"/>
              </w:rPr>
            </w:pPr>
          </w:p>
        </w:tc>
        <w:tc>
          <w:tcPr>
            <w:tcW w:w="429" w:type="dxa"/>
            <w:shd w:val="clear" w:color="auto" w:fill="D9D9D9"/>
          </w:tcPr>
          <w:p w:rsidR="00F16979" w:rsidRPr="00810646" w:rsidRDefault="00F16979" w:rsidP="00F16979">
            <w:pPr>
              <w:jc w:val="center"/>
              <w:rPr>
                <w:sz w:val="18"/>
                <w:szCs w:val="18"/>
                <w:lang w:eastAsia="ru-RU"/>
              </w:rPr>
            </w:pPr>
          </w:p>
        </w:tc>
        <w:tc>
          <w:tcPr>
            <w:tcW w:w="435" w:type="dxa"/>
            <w:shd w:val="clear" w:color="auto" w:fill="D9D9D9"/>
          </w:tcPr>
          <w:p w:rsidR="00F16979" w:rsidRPr="00810646" w:rsidRDefault="00F16979" w:rsidP="00F16979">
            <w:pPr>
              <w:jc w:val="center"/>
              <w:rPr>
                <w:sz w:val="18"/>
                <w:szCs w:val="18"/>
                <w:lang w:eastAsia="ru-RU"/>
              </w:rPr>
            </w:pPr>
          </w:p>
        </w:tc>
        <w:tc>
          <w:tcPr>
            <w:tcW w:w="999"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r w:rsidRPr="00810646">
              <w:rPr>
                <w:sz w:val="18"/>
                <w:szCs w:val="18"/>
                <w:lang w:eastAsia="ru-RU"/>
              </w:rPr>
              <w:t>дня</w:t>
            </w:r>
          </w:p>
        </w:tc>
      </w:tr>
      <w:tr w:rsidR="00F16979" w:rsidRPr="00810646" w:rsidTr="00F16979">
        <w:tc>
          <w:tcPr>
            <w:tcW w:w="1380" w:type="dxa"/>
            <w:vAlign w:val="center"/>
          </w:tcPr>
          <w:p w:rsidR="00F16979" w:rsidRPr="00810646" w:rsidRDefault="00F16979" w:rsidP="00F16979">
            <w:pPr>
              <w:jc w:val="center"/>
              <w:rPr>
                <w:sz w:val="18"/>
                <w:szCs w:val="18"/>
                <w:lang w:eastAsia="ru-RU"/>
              </w:rPr>
            </w:pPr>
            <w:r w:rsidRPr="00810646">
              <w:rPr>
                <w:sz w:val="18"/>
                <w:szCs w:val="18"/>
                <w:lang w:eastAsia="ru-RU"/>
              </w:rPr>
              <w:lastRenderedPageBreak/>
              <w:t>Дата</w:t>
            </w:r>
          </w:p>
        </w:tc>
        <w:tc>
          <w:tcPr>
            <w:tcW w:w="429"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w:t>
            </w:r>
          </w:p>
        </w:tc>
        <w:tc>
          <w:tcPr>
            <w:tcW w:w="430"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7</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8</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10</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11</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14</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15</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17</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18</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21</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22</w:t>
            </w:r>
          </w:p>
        </w:tc>
        <w:tc>
          <w:tcPr>
            <w:tcW w:w="431" w:type="dxa"/>
            <w:shd w:val="clear" w:color="auto" w:fill="FFC000"/>
          </w:tcPr>
          <w:p w:rsidR="00F16979" w:rsidRPr="00810646" w:rsidRDefault="00F16979" w:rsidP="00F16979">
            <w:pPr>
              <w:jc w:val="center"/>
              <w:rPr>
                <w:sz w:val="18"/>
                <w:szCs w:val="18"/>
                <w:lang w:eastAsia="ru-RU"/>
              </w:rPr>
            </w:pPr>
            <w:r w:rsidRPr="00810646">
              <w:rPr>
                <w:sz w:val="18"/>
                <w:szCs w:val="18"/>
                <w:lang w:eastAsia="ru-RU"/>
              </w:rPr>
              <w:t>23</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24</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25</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28</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29</w:t>
            </w:r>
          </w:p>
        </w:tc>
        <w:tc>
          <w:tcPr>
            <w:tcW w:w="429" w:type="dxa"/>
            <w:shd w:val="clear" w:color="auto" w:fill="D9D9D9"/>
          </w:tcPr>
          <w:p w:rsidR="00F16979" w:rsidRPr="00810646" w:rsidRDefault="00F16979" w:rsidP="00F16979">
            <w:pPr>
              <w:jc w:val="center"/>
              <w:rPr>
                <w:sz w:val="18"/>
                <w:szCs w:val="18"/>
                <w:lang w:eastAsia="ru-RU"/>
              </w:rPr>
            </w:pPr>
          </w:p>
        </w:tc>
        <w:tc>
          <w:tcPr>
            <w:tcW w:w="435" w:type="dxa"/>
            <w:shd w:val="clear" w:color="auto" w:fill="D9D9D9"/>
          </w:tcPr>
          <w:p w:rsidR="00F16979" w:rsidRPr="00810646" w:rsidRDefault="00F16979" w:rsidP="00F16979">
            <w:pPr>
              <w:jc w:val="center"/>
              <w:rPr>
                <w:sz w:val="18"/>
                <w:szCs w:val="18"/>
                <w:lang w:eastAsia="ru-RU"/>
              </w:rPr>
            </w:pPr>
          </w:p>
        </w:tc>
        <w:tc>
          <w:tcPr>
            <w:tcW w:w="999" w:type="dxa"/>
          </w:tcPr>
          <w:p w:rsidR="00F16979" w:rsidRPr="00810646" w:rsidRDefault="00F16979" w:rsidP="00F16979">
            <w:pPr>
              <w:jc w:val="center"/>
              <w:rPr>
                <w:sz w:val="18"/>
                <w:szCs w:val="18"/>
                <w:lang w:eastAsia="ru-RU"/>
              </w:rPr>
            </w:pPr>
            <w:r w:rsidRPr="00810646">
              <w:rPr>
                <w:sz w:val="18"/>
                <w:szCs w:val="18"/>
                <w:lang w:eastAsia="ru-RU"/>
              </w:rPr>
              <w:t>19д.</w:t>
            </w:r>
          </w:p>
        </w:tc>
      </w:tr>
      <w:tr w:rsidR="00F16979" w:rsidRPr="00810646" w:rsidTr="00F16979">
        <w:tc>
          <w:tcPr>
            <w:tcW w:w="1380" w:type="dxa"/>
            <w:vAlign w:val="center"/>
          </w:tcPr>
          <w:p w:rsidR="00F16979" w:rsidRPr="00810646" w:rsidRDefault="00F16979" w:rsidP="00F16979">
            <w:pPr>
              <w:jc w:val="center"/>
              <w:rPr>
                <w:sz w:val="18"/>
                <w:szCs w:val="18"/>
                <w:lang w:eastAsia="ru-RU"/>
              </w:rPr>
            </w:pPr>
          </w:p>
        </w:tc>
        <w:tc>
          <w:tcPr>
            <w:tcW w:w="429"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jc w:val="center"/>
              <w:rPr>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C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п</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в</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в</w:t>
            </w:r>
          </w:p>
        </w:tc>
        <w:tc>
          <w:tcPr>
            <w:tcW w:w="429" w:type="dxa"/>
            <w:shd w:val="clear" w:color="auto" w:fill="D9D9D9"/>
          </w:tcPr>
          <w:p w:rsidR="00F16979" w:rsidRPr="00810646" w:rsidRDefault="00F16979" w:rsidP="00F16979">
            <w:pPr>
              <w:jc w:val="center"/>
              <w:rPr>
                <w:sz w:val="18"/>
                <w:szCs w:val="18"/>
                <w:lang w:eastAsia="ru-RU"/>
              </w:rPr>
            </w:pPr>
          </w:p>
        </w:tc>
        <w:tc>
          <w:tcPr>
            <w:tcW w:w="435" w:type="dxa"/>
            <w:shd w:val="clear" w:color="auto" w:fill="D9D9D9"/>
          </w:tcPr>
          <w:p w:rsidR="00F16979" w:rsidRPr="00810646" w:rsidRDefault="00F16979" w:rsidP="00F16979">
            <w:pPr>
              <w:jc w:val="center"/>
              <w:rPr>
                <w:sz w:val="18"/>
                <w:szCs w:val="18"/>
                <w:lang w:eastAsia="ru-RU"/>
              </w:rPr>
            </w:pPr>
          </w:p>
        </w:tc>
        <w:tc>
          <w:tcPr>
            <w:tcW w:w="999" w:type="dxa"/>
          </w:tcPr>
          <w:p w:rsidR="00F16979" w:rsidRPr="00810646" w:rsidRDefault="00F16979" w:rsidP="00F16979">
            <w:pPr>
              <w:jc w:val="center"/>
              <w:rPr>
                <w:sz w:val="18"/>
                <w:szCs w:val="18"/>
                <w:lang w:eastAsia="ru-RU"/>
              </w:rPr>
            </w:pPr>
            <w:r w:rsidRPr="00810646">
              <w:rPr>
                <w:sz w:val="18"/>
                <w:szCs w:val="18"/>
                <w:lang w:eastAsia="ru-RU"/>
              </w:rPr>
              <w:t>3н.4д.</w:t>
            </w:r>
          </w:p>
        </w:tc>
      </w:tr>
      <w:tr w:rsidR="00F16979" w:rsidRPr="00810646" w:rsidTr="00F16979">
        <w:tc>
          <w:tcPr>
            <w:tcW w:w="1380"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9" w:type="dxa"/>
            <w:shd w:val="clear" w:color="auto" w:fill="FF0000"/>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p>
        </w:tc>
        <w:tc>
          <w:tcPr>
            <w:tcW w:w="861" w:type="dxa"/>
            <w:gridSpan w:val="2"/>
            <w:shd w:val="clear" w:color="auto" w:fill="00B0F0"/>
          </w:tcPr>
          <w:p w:rsidR="00F16979" w:rsidRPr="00810646" w:rsidRDefault="00F16979" w:rsidP="00F16979">
            <w:pPr>
              <w:tabs>
                <w:tab w:val="right" w:pos="2797"/>
              </w:tabs>
              <w:jc w:val="center"/>
              <w:rPr>
                <w:sz w:val="18"/>
                <w:szCs w:val="18"/>
                <w:lang w:eastAsia="ru-RU"/>
              </w:rPr>
            </w:pPr>
            <w:r w:rsidRPr="00810646">
              <w:rPr>
                <w:sz w:val="18"/>
                <w:szCs w:val="18"/>
                <w:lang w:eastAsia="ru-RU"/>
              </w:rPr>
              <w:t>2</w:t>
            </w:r>
          </w:p>
        </w:tc>
        <w:tc>
          <w:tcPr>
            <w:tcW w:w="1293" w:type="dxa"/>
            <w:gridSpan w:val="3"/>
            <w:shd w:val="clear" w:color="auto" w:fill="00B0F0"/>
          </w:tcPr>
          <w:p w:rsidR="00F16979" w:rsidRPr="00810646" w:rsidRDefault="00F16979" w:rsidP="00F16979">
            <w:pPr>
              <w:tabs>
                <w:tab w:val="right" w:pos="2797"/>
              </w:tabs>
              <w:jc w:val="center"/>
              <w:rPr>
                <w:sz w:val="18"/>
                <w:szCs w:val="18"/>
                <w:lang w:eastAsia="ru-RU"/>
              </w:rPr>
            </w:pPr>
            <w:r w:rsidRPr="00810646">
              <w:rPr>
                <w:sz w:val="18"/>
                <w:szCs w:val="18"/>
                <w:lang w:eastAsia="ru-RU"/>
              </w:rPr>
              <w:t>3</w:t>
            </w:r>
          </w:p>
        </w:tc>
        <w:tc>
          <w:tcPr>
            <w:tcW w:w="431" w:type="dxa"/>
            <w:shd w:val="clear" w:color="auto" w:fill="FF0000"/>
          </w:tcPr>
          <w:p w:rsidR="00F16979" w:rsidRPr="00810646" w:rsidRDefault="00F16979" w:rsidP="00F16979">
            <w:pPr>
              <w:tabs>
                <w:tab w:val="right" w:pos="2797"/>
              </w:tabs>
              <w:jc w:val="center"/>
              <w:rPr>
                <w:sz w:val="18"/>
                <w:szCs w:val="18"/>
                <w:lang w:eastAsia="ru-RU"/>
              </w:rPr>
            </w:pPr>
          </w:p>
        </w:tc>
        <w:tc>
          <w:tcPr>
            <w:tcW w:w="431" w:type="dxa"/>
            <w:shd w:val="clear" w:color="auto" w:fill="FF0000"/>
          </w:tcPr>
          <w:p w:rsidR="00F16979" w:rsidRPr="00810646" w:rsidRDefault="00F16979" w:rsidP="00F16979">
            <w:pPr>
              <w:tabs>
                <w:tab w:val="right" w:pos="2797"/>
              </w:tabs>
              <w:jc w:val="center"/>
              <w:rPr>
                <w:sz w:val="18"/>
                <w:szCs w:val="18"/>
                <w:lang w:eastAsia="ru-RU"/>
              </w:rPr>
            </w:pPr>
          </w:p>
        </w:tc>
        <w:tc>
          <w:tcPr>
            <w:tcW w:w="862" w:type="dxa"/>
            <w:gridSpan w:val="2"/>
            <w:shd w:val="clear" w:color="auto" w:fill="00B0F0"/>
          </w:tcPr>
          <w:p w:rsidR="00F16979" w:rsidRPr="00810646" w:rsidRDefault="00F16979" w:rsidP="00F16979">
            <w:pPr>
              <w:tabs>
                <w:tab w:val="left" w:pos="1943"/>
              </w:tabs>
              <w:jc w:val="center"/>
              <w:rPr>
                <w:sz w:val="18"/>
                <w:szCs w:val="18"/>
                <w:lang w:eastAsia="ru-RU"/>
              </w:rPr>
            </w:pPr>
            <w:r w:rsidRPr="00810646">
              <w:rPr>
                <w:sz w:val="18"/>
                <w:szCs w:val="18"/>
                <w:lang w:eastAsia="ru-RU"/>
              </w:rPr>
              <w:t>2</w:t>
            </w:r>
          </w:p>
        </w:tc>
        <w:tc>
          <w:tcPr>
            <w:tcW w:w="1293" w:type="dxa"/>
            <w:gridSpan w:val="3"/>
            <w:shd w:val="clear" w:color="auto" w:fill="00B0F0"/>
          </w:tcPr>
          <w:p w:rsidR="00F16979" w:rsidRPr="00810646" w:rsidRDefault="00F16979" w:rsidP="00F16979">
            <w:pPr>
              <w:tabs>
                <w:tab w:val="left" w:pos="1943"/>
              </w:tabs>
              <w:jc w:val="center"/>
              <w:rPr>
                <w:sz w:val="18"/>
                <w:szCs w:val="18"/>
                <w:lang w:eastAsia="ru-RU"/>
              </w:rPr>
            </w:pPr>
            <w:r w:rsidRPr="00810646">
              <w:rPr>
                <w:sz w:val="18"/>
                <w:szCs w:val="18"/>
                <w:lang w:eastAsia="ru-RU"/>
              </w:rPr>
              <w:t>3</w:t>
            </w:r>
          </w:p>
        </w:tc>
        <w:tc>
          <w:tcPr>
            <w:tcW w:w="431" w:type="dxa"/>
            <w:shd w:val="clear" w:color="auto" w:fill="FF0000"/>
          </w:tcPr>
          <w:p w:rsidR="00F16979" w:rsidRPr="00810646" w:rsidRDefault="00F16979" w:rsidP="00F16979">
            <w:pPr>
              <w:tabs>
                <w:tab w:val="left" w:pos="1943"/>
              </w:tabs>
              <w:jc w:val="center"/>
              <w:rPr>
                <w:sz w:val="18"/>
                <w:szCs w:val="18"/>
                <w:lang w:eastAsia="ru-RU"/>
              </w:rPr>
            </w:pPr>
          </w:p>
        </w:tc>
        <w:tc>
          <w:tcPr>
            <w:tcW w:w="431" w:type="dxa"/>
            <w:shd w:val="clear" w:color="auto" w:fill="FF0000"/>
          </w:tcPr>
          <w:p w:rsidR="00F16979" w:rsidRPr="00810646" w:rsidRDefault="00F16979" w:rsidP="00F16979">
            <w:pPr>
              <w:tabs>
                <w:tab w:val="left" w:pos="1943"/>
              </w:tabs>
              <w:jc w:val="center"/>
              <w:rPr>
                <w:sz w:val="18"/>
                <w:szCs w:val="18"/>
                <w:lang w:eastAsia="ru-RU"/>
              </w:rPr>
            </w:pPr>
          </w:p>
        </w:tc>
        <w:tc>
          <w:tcPr>
            <w:tcW w:w="862" w:type="dxa"/>
            <w:gridSpan w:val="2"/>
            <w:shd w:val="clear" w:color="auto" w:fill="00B0F0"/>
          </w:tcPr>
          <w:p w:rsidR="00F16979" w:rsidRPr="00810646" w:rsidRDefault="00F16979" w:rsidP="00F16979">
            <w:pPr>
              <w:tabs>
                <w:tab w:val="left" w:pos="1943"/>
                <w:tab w:val="right" w:pos="4523"/>
              </w:tabs>
              <w:jc w:val="center"/>
              <w:rPr>
                <w:sz w:val="18"/>
                <w:szCs w:val="18"/>
                <w:lang w:eastAsia="ru-RU"/>
              </w:rPr>
            </w:pPr>
            <w:r w:rsidRPr="00810646">
              <w:rPr>
                <w:sz w:val="18"/>
                <w:szCs w:val="18"/>
                <w:lang w:eastAsia="ru-RU"/>
              </w:rPr>
              <w:t>2</w:t>
            </w:r>
          </w:p>
        </w:tc>
        <w:tc>
          <w:tcPr>
            <w:tcW w:w="1293" w:type="dxa"/>
            <w:gridSpan w:val="3"/>
            <w:shd w:val="clear" w:color="auto" w:fill="00B0F0"/>
          </w:tcPr>
          <w:p w:rsidR="00F16979" w:rsidRPr="00810646" w:rsidRDefault="00F16979" w:rsidP="00F16979">
            <w:pPr>
              <w:tabs>
                <w:tab w:val="left" w:pos="1943"/>
                <w:tab w:val="right" w:pos="4523"/>
              </w:tabs>
              <w:jc w:val="center"/>
              <w:rPr>
                <w:sz w:val="18"/>
                <w:szCs w:val="18"/>
                <w:lang w:eastAsia="ru-RU"/>
              </w:rPr>
            </w:pPr>
            <w:r w:rsidRPr="00810646">
              <w:rPr>
                <w:sz w:val="18"/>
                <w:szCs w:val="18"/>
                <w:lang w:eastAsia="ru-RU"/>
              </w:rPr>
              <w:t>3</w:t>
            </w:r>
          </w:p>
        </w:tc>
        <w:tc>
          <w:tcPr>
            <w:tcW w:w="431" w:type="dxa"/>
            <w:shd w:val="clear" w:color="auto" w:fill="FF0000"/>
          </w:tcPr>
          <w:p w:rsidR="00F16979" w:rsidRPr="00810646" w:rsidRDefault="00F16979" w:rsidP="00F16979">
            <w:pPr>
              <w:tabs>
                <w:tab w:val="left" w:pos="1943"/>
                <w:tab w:val="right" w:pos="4523"/>
              </w:tabs>
              <w:jc w:val="center"/>
              <w:rPr>
                <w:sz w:val="18"/>
                <w:szCs w:val="18"/>
                <w:lang w:eastAsia="ru-RU"/>
              </w:rPr>
            </w:pPr>
          </w:p>
        </w:tc>
        <w:tc>
          <w:tcPr>
            <w:tcW w:w="431" w:type="dxa"/>
            <w:shd w:val="clear" w:color="auto" w:fill="FFC000"/>
          </w:tcPr>
          <w:p w:rsidR="00F16979" w:rsidRPr="00810646" w:rsidRDefault="00F16979" w:rsidP="00F16979">
            <w:pPr>
              <w:tabs>
                <w:tab w:val="left" w:pos="1943"/>
                <w:tab w:val="right" w:pos="4523"/>
              </w:tabs>
              <w:jc w:val="center"/>
              <w:rPr>
                <w:sz w:val="18"/>
                <w:szCs w:val="18"/>
                <w:lang w:eastAsia="ru-RU"/>
              </w:rPr>
            </w:pPr>
          </w:p>
        </w:tc>
        <w:tc>
          <w:tcPr>
            <w:tcW w:w="431" w:type="dxa"/>
            <w:shd w:val="clear" w:color="auto" w:fill="FF0000"/>
          </w:tcPr>
          <w:p w:rsidR="00F16979" w:rsidRPr="00810646" w:rsidRDefault="00F16979" w:rsidP="00F16979">
            <w:pPr>
              <w:tabs>
                <w:tab w:val="left" w:pos="1943"/>
                <w:tab w:val="right" w:pos="4523"/>
              </w:tabs>
              <w:jc w:val="center"/>
              <w:rPr>
                <w:sz w:val="18"/>
                <w:szCs w:val="18"/>
                <w:lang w:eastAsia="ru-RU"/>
              </w:rPr>
            </w:pPr>
          </w:p>
        </w:tc>
        <w:tc>
          <w:tcPr>
            <w:tcW w:w="862"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862"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28" w:type="dxa"/>
            <w:shd w:val="clear" w:color="auto" w:fill="FF0000"/>
          </w:tcPr>
          <w:p w:rsidR="00F16979" w:rsidRPr="00810646" w:rsidRDefault="00F16979" w:rsidP="00F16979">
            <w:pPr>
              <w:jc w:val="center"/>
              <w:rPr>
                <w:sz w:val="18"/>
                <w:szCs w:val="18"/>
                <w:lang w:eastAsia="ru-RU"/>
              </w:rPr>
            </w:pPr>
          </w:p>
        </w:tc>
        <w:tc>
          <w:tcPr>
            <w:tcW w:w="429" w:type="dxa"/>
            <w:shd w:val="clear" w:color="auto" w:fill="D9D9D9"/>
          </w:tcPr>
          <w:p w:rsidR="00F16979" w:rsidRPr="00810646" w:rsidRDefault="00F16979" w:rsidP="00F16979">
            <w:pPr>
              <w:jc w:val="center"/>
              <w:rPr>
                <w:sz w:val="18"/>
                <w:szCs w:val="18"/>
                <w:lang w:eastAsia="ru-RU"/>
              </w:rPr>
            </w:pPr>
          </w:p>
        </w:tc>
        <w:tc>
          <w:tcPr>
            <w:tcW w:w="435" w:type="dxa"/>
            <w:shd w:val="clear" w:color="auto" w:fill="D9D9D9"/>
          </w:tcPr>
          <w:p w:rsidR="00F16979" w:rsidRPr="00810646" w:rsidRDefault="00F16979" w:rsidP="00F16979">
            <w:pPr>
              <w:jc w:val="center"/>
              <w:rPr>
                <w:sz w:val="18"/>
                <w:szCs w:val="18"/>
                <w:lang w:eastAsia="ru-RU"/>
              </w:rPr>
            </w:pPr>
          </w:p>
        </w:tc>
        <w:tc>
          <w:tcPr>
            <w:tcW w:w="999" w:type="dxa"/>
          </w:tcPr>
          <w:p w:rsidR="00F16979" w:rsidRPr="00810646" w:rsidRDefault="00F16979" w:rsidP="00F16979">
            <w:pPr>
              <w:jc w:val="center"/>
              <w:rPr>
                <w:sz w:val="18"/>
                <w:szCs w:val="18"/>
                <w:lang w:eastAsia="ru-RU"/>
              </w:rPr>
            </w:pPr>
          </w:p>
        </w:tc>
      </w:tr>
    </w:tbl>
    <w:p w:rsidR="00F16979" w:rsidRPr="00810646" w:rsidRDefault="00F16979" w:rsidP="00F16979">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426"/>
        <w:gridCol w:w="428"/>
        <w:gridCol w:w="430"/>
        <w:gridCol w:w="435"/>
        <w:gridCol w:w="435"/>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0"/>
        <w:gridCol w:w="432"/>
        <w:gridCol w:w="1000"/>
      </w:tblGrid>
      <w:tr w:rsidR="00F16979" w:rsidRPr="00810646" w:rsidTr="00F16979">
        <w:trPr>
          <w:trHeight w:val="299"/>
        </w:trPr>
        <w:tc>
          <w:tcPr>
            <w:tcW w:w="1375"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360" w:type="dxa"/>
            <w:gridSpan w:val="31"/>
          </w:tcPr>
          <w:p w:rsidR="00F16979" w:rsidRPr="00810646" w:rsidRDefault="00F16979" w:rsidP="00F16979">
            <w:pPr>
              <w:jc w:val="center"/>
              <w:rPr>
                <w:sz w:val="18"/>
                <w:szCs w:val="18"/>
                <w:lang w:eastAsia="ru-RU"/>
              </w:rPr>
            </w:pPr>
            <w:r w:rsidRPr="00810646">
              <w:rPr>
                <w:sz w:val="18"/>
                <w:szCs w:val="18"/>
                <w:lang w:eastAsia="ru-RU"/>
              </w:rPr>
              <w:t>МАРТ</w:t>
            </w:r>
          </w:p>
        </w:tc>
        <w:tc>
          <w:tcPr>
            <w:tcW w:w="1000"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c>
          <w:tcPr>
            <w:tcW w:w="1375"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26" w:type="dxa"/>
          </w:tcPr>
          <w:p w:rsidR="00F16979" w:rsidRPr="00810646" w:rsidRDefault="00F16979" w:rsidP="00F16979">
            <w:pPr>
              <w:jc w:val="center"/>
              <w:rPr>
                <w:b/>
                <w:lang w:eastAsia="ru-RU"/>
              </w:rPr>
            </w:pPr>
          </w:p>
        </w:tc>
        <w:tc>
          <w:tcPr>
            <w:tcW w:w="1293" w:type="dxa"/>
            <w:gridSpan w:val="3"/>
            <w:shd w:val="clear" w:color="auto" w:fill="FFFF00"/>
          </w:tcPr>
          <w:p w:rsidR="00F16979" w:rsidRPr="00810646" w:rsidRDefault="00F16979" w:rsidP="00F16979">
            <w:pPr>
              <w:jc w:val="center"/>
              <w:rPr>
                <w:b/>
                <w:lang w:eastAsia="ru-RU"/>
              </w:rPr>
            </w:pPr>
            <w:r w:rsidRPr="00810646">
              <w:rPr>
                <w:b/>
                <w:lang w:eastAsia="ru-RU"/>
              </w:rPr>
              <w:t>25</w:t>
            </w:r>
          </w:p>
        </w:tc>
        <w:tc>
          <w:tcPr>
            <w:tcW w:w="866" w:type="dxa"/>
            <w:gridSpan w:val="2"/>
            <w:shd w:val="clear" w:color="auto" w:fill="FFFF00"/>
          </w:tcPr>
          <w:p w:rsidR="00F16979" w:rsidRPr="00810646" w:rsidRDefault="00F16979" w:rsidP="00F16979">
            <w:pPr>
              <w:jc w:val="center"/>
              <w:rPr>
                <w:b/>
                <w:lang w:eastAsia="ru-RU"/>
              </w:rPr>
            </w:pPr>
            <w:r w:rsidRPr="00810646">
              <w:rPr>
                <w:b/>
                <w:lang w:eastAsia="ru-RU"/>
              </w:rPr>
              <w:t>26</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1293" w:type="dxa"/>
            <w:gridSpan w:val="3"/>
            <w:shd w:val="clear" w:color="auto" w:fill="FFFF00"/>
          </w:tcPr>
          <w:p w:rsidR="00F16979" w:rsidRPr="00810646" w:rsidRDefault="00F16979" w:rsidP="00F16979">
            <w:pPr>
              <w:jc w:val="center"/>
              <w:rPr>
                <w:b/>
                <w:lang w:eastAsia="ru-RU"/>
              </w:rPr>
            </w:pPr>
            <w:r w:rsidRPr="00810646">
              <w:rPr>
                <w:b/>
                <w:lang w:eastAsia="ru-RU"/>
              </w:rPr>
              <w:t>26</w:t>
            </w:r>
          </w:p>
        </w:tc>
        <w:tc>
          <w:tcPr>
            <w:tcW w:w="431" w:type="dxa"/>
            <w:shd w:val="clear" w:color="auto" w:fill="FFFF00"/>
          </w:tcPr>
          <w:p w:rsidR="00F16979" w:rsidRPr="00810646" w:rsidRDefault="00F16979" w:rsidP="00F16979">
            <w:pPr>
              <w:jc w:val="center"/>
              <w:rPr>
                <w:b/>
                <w:lang w:eastAsia="ru-RU"/>
              </w:rPr>
            </w:pPr>
            <w:r w:rsidRPr="00810646">
              <w:rPr>
                <w:b/>
                <w:lang w:eastAsia="ru-RU"/>
              </w:rPr>
              <w:t>27</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27</w:t>
            </w:r>
          </w:p>
        </w:tc>
        <w:tc>
          <w:tcPr>
            <w:tcW w:w="431" w:type="dxa"/>
            <w:shd w:val="clear" w:color="auto" w:fill="FFFF00"/>
          </w:tcPr>
          <w:p w:rsidR="00F16979" w:rsidRPr="00810646" w:rsidRDefault="00F16979" w:rsidP="00F16979">
            <w:pPr>
              <w:jc w:val="center"/>
              <w:rPr>
                <w:b/>
                <w:lang w:eastAsia="ru-RU"/>
              </w:rPr>
            </w:pPr>
            <w:r w:rsidRPr="00810646">
              <w:rPr>
                <w:b/>
                <w:lang w:eastAsia="ru-RU"/>
              </w:rPr>
              <w:t>28</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28</w:t>
            </w:r>
          </w:p>
        </w:tc>
        <w:tc>
          <w:tcPr>
            <w:tcW w:w="431" w:type="dxa"/>
            <w:shd w:val="clear" w:color="auto" w:fill="FFFF00"/>
          </w:tcPr>
          <w:p w:rsidR="00F16979" w:rsidRPr="00810646" w:rsidRDefault="00F16979" w:rsidP="00F16979">
            <w:pPr>
              <w:jc w:val="center"/>
              <w:rPr>
                <w:b/>
                <w:lang w:eastAsia="ru-RU"/>
              </w:rPr>
            </w:pPr>
            <w:r w:rsidRPr="00810646">
              <w:rPr>
                <w:b/>
                <w:lang w:eastAsia="ru-RU"/>
              </w:rPr>
              <w:t>29</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29</w:t>
            </w:r>
          </w:p>
        </w:tc>
        <w:tc>
          <w:tcPr>
            <w:tcW w:w="1000"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r w:rsidRPr="00810646">
              <w:rPr>
                <w:sz w:val="18"/>
                <w:szCs w:val="18"/>
                <w:lang w:eastAsia="ru-RU"/>
              </w:rPr>
              <w:t>дня</w:t>
            </w:r>
          </w:p>
        </w:tc>
      </w:tr>
      <w:tr w:rsidR="00F16979" w:rsidRPr="00810646" w:rsidTr="00F16979">
        <w:tc>
          <w:tcPr>
            <w:tcW w:w="1375"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26"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w:t>
            </w:r>
          </w:p>
        </w:tc>
        <w:tc>
          <w:tcPr>
            <w:tcW w:w="428"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w:t>
            </w:r>
          </w:p>
        </w:tc>
        <w:tc>
          <w:tcPr>
            <w:tcW w:w="430"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w:t>
            </w:r>
          </w:p>
        </w:tc>
        <w:tc>
          <w:tcPr>
            <w:tcW w:w="435"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4</w:t>
            </w:r>
          </w:p>
        </w:tc>
        <w:tc>
          <w:tcPr>
            <w:tcW w:w="435"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6</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7</w:t>
            </w:r>
          </w:p>
        </w:tc>
        <w:tc>
          <w:tcPr>
            <w:tcW w:w="431" w:type="dxa"/>
            <w:shd w:val="clear" w:color="auto" w:fill="FFC000"/>
          </w:tcPr>
          <w:p w:rsidR="00F16979" w:rsidRPr="00810646" w:rsidRDefault="00F16979" w:rsidP="00F16979">
            <w:pPr>
              <w:jc w:val="center"/>
              <w:rPr>
                <w:sz w:val="18"/>
                <w:szCs w:val="18"/>
                <w:lang w:eastAsia="ru-RU"/>
              </w:rPr>
            </w:pPr>
            <w:r w:rsidRPr="00810646">
              <w:rPr>
                <w:sz w:val="18"/>
                <w:szCs w:val="18"/>
                <w:lang w:eastAsia="ru-RU"/>
              </w:rPr>
              <w:t>8</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10</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11</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14</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15</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17</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18</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19</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21</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23</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24</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25</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26</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28</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29</w:t>
            </w:r>
          </w:p>
        </w:tc>
        <w:tc>
          <w:tcPr>
            <w:tcW w:w="430"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30</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31</w:t>
            </w:r>
          </w:p>
        </w:tc>
        <w:tc>
          <w:tcPr>
            <w:tcW w:w="1000" w:type="dxa"/>
          </w:tcPr>
          <w:p w:rsidR="00F16979" w:rsidRPr="00810646" w:rsidRDefault="00F16979" w:rsidP="00F16979">
            <w:pPr>
              <w:jc w:val="center"/>
              <w:rPr>
                <w:sz w:val="18"/>
                <w:szCs w:val="18"/>
                <w:lang w:eastAsia="ru-RU"/>
              </w:rPr>
            </w:pPr>
            <w:r w:rsidRPr="00810646">
              <w:rPr>
                <w:sz w:val="18"/>
                <w:szCs w:val="18"/>
                <w:lang w:eastAsia="ru-RU"/>
              </w:rPr>
              <w:t>21д.</w:t>
            </w:r>
          </w:p>
        </w:tc>
      </w:tr>
      <w:tr w:rsidR="00F16979" w:rsidRPr="00810646" w:rsidTr="00F16979">
        <w:tc>
          <w:tcPr>
            <w:tcW w:w="1375" w:type="dxa"/>
            <w:vAlign w:val="center"/>
          </w:tcPr>
          <w:p w:rsidR="00F16979" w:rsidRPr="00810646" w:rsidRDefault="00F16979" w:rsidP="00F16979">
            <w:pPr>
              <w:jc w:val="center"/>
              <w:rPr>
                <w:sz w:val="18"/>
                <w:szCs w:val="18"/>
                <w:lang w:eastAsia="ru-RU"/>
              </w:rPr>
            </w:pPr>
          </w:p>
        </w:tc>
        <w:tc>
          <w:tcPr>
            <w:tcW w:w="426"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28"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0"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C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п</w:t>
            </w:r>
          </w:p>
        </w:tc>
        <w:tc>
          <w:tcPr>
            <w:tcW w:w="431" w:type="dxa"/>
            <w:shd w:val="clear" w:color="auto" w:fill="FF0000"/>
          </w:tcPr>
          <w:p w:rsidR="00F16979" w:rsidRPr="00810646" w:rsidRDefault="00F16979" w:rsidP="00F16979">
            <w:pPr>
              <w:jc w:val="center"/>
              <w:rPr>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1000" w:type="dxa"/>
          </w:tcPr>
          <w:p w:rsidR="00F16979" w:rsidRPr="00810646" w:rsidRDefault="00F16979" w:rsidP="00F16979">
            <w:pPr>
              <w:jc w:val="center"/>
              <w:rPr>
                <w:sz w:val="18"/>
                <w:szCs w:val="18"/>
                <w:lang w:eastAsia="ru-RU"/>
              </w:rPr>
            </w:pPr>
            <w:r w:rsidRPr="00810646">
              <w:rPr>
                <w:sz w:val="18"/>
                <w:szCs w:val="18"/>
                <w:lang w:eastAsia="ru-RU"/>
              </w:rPr>
              <w:t>4н.2д.</w:t>
            </w:r>
          </w:p>
        </w:tc>
      </w:tr>
      <w:tr w:rsidR="00F16979" w:rsidRPr="00810646" w:rsidTr="00F16979">
        <w:tc>
          <w:tcPr>
            <w:tcW w:w="1375"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6" w:type="dxa"/>
            <w:shd w:val="clear" w:color="auto" w:fill="FF0000"/>
          </w:tcPr>
          <w:p w:rsidR="00F16979" w:rsidRPr="00810646" w:rsidRDefault="00F16979" w:rsidP="00F16979">
            <w:pPr>
              <w:jc w:val="center"/>
              <w:rPr>
                <w:sz w:val="18"/>
                <w:szCs w:val="18"/>
                <w:lang w:eastAsia="ru-RU"/>
              </w:rPr>
            </w:pPr>
          </w:p>
        </w:tc>
        <w:tc>
          <w:tcPr>
            <w:tcW w:w="1293"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tc>
        <w:tc>
          <w:tcPr>
            <w:tcW w:w="866"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C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1293"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5</w:t>
            </w: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862"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1000" w:type="dxa"/>
          </w:tcPr>
          <w:p w:rsidR="00F16979" w:rsidRPr="00810646" w:rsidRDefault="00F16979" w:rsidP="00F16979">
            <w:pPr>
              <w:jc w:val="center"/>
              <w:rPr>
                <w:sz w:val="18"/>
                <w:szCs w:val="18"/>
                <w:lang w:eastAsia="ru-RU"/>
              </w:rPr>
            </w:pPr>
          </w:p>
        </w:tc>
      </w:tr>
    </w:tbl>
    <w:p w:rsidR="00F16979" w:rsidRPr="00810646" w:rsidRDefault="00F16979" w:rsidP="00F16979">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2"/>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984"/>
      </w:tblGrid>
      <w:tr w:rsidR="00F16979" w:rsidRPr="00810646" w:rsidTr="00F16979">
        <w:tc>
          <w:tcPr>
            <w:tcW w:w="1362"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389" w:type="dxa"/>
            <w:gridSpan w:val="31"/>
          </w:tcPr>
          <w:p w:rsidR="00F16979" w:rsidRPr="00810646" w:rsidRDefault="00F16979" w:rsidP="00F16979">
            <w:pPr>
              <w:jc w:val="center"/>
              <w:rPr>
                <w:sz w:val="18"/>
                <w:szCs w:val="18"/>
                <w:lang w:eastAsia="ru-RU"/>
              </w:rPr>
            </w:pPr>
            <w:r w:rsidRPr="00810646">
              <w:rPr>
                <w:sz w:val="18"/>
                <w:szCs w:val="18"/>
                <w:lang w:eastAsia="ru-RU"/>
              </w:rPr>
              <w:t>АПРЕЛЬ</w:t>
            </w:r>
          </w:p>
        </w:tc>
        <w:tc>
          <w:tcPr>
            <w:tcW w:w="984"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c>
          <w:tcPr>
            <w:tcW w:w="1362"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862" w:type="dxa"/>
            <w:gridSpan w:val="2"/>
            <w:shd w:val="clear" w:color="auto" w:fill="FFFF00"/>
          </w:tcPr>
          <w:p w:rsidR="00F16979" w:rsidRPr="00810646" w:rsidRDefault="00F16979" w:rsidP="00F16979">
            <w:pPr>
              <w:jc w:val="center"/>
              <w:rPr>
                <w:b/>
                <w:lang w:eastAsia="ru-RU"/>
              </w:rPr>
            </w:pPr>
            <w:r w:rsidRPr="00810646">
              <w:rPr>
                <w:b/>
                <w:lang w:eastAsia="ru-RU"/>
              </w:rPr>
              <w:t>29</w:t>
            </w:r>
          </w:p>
        </w:tc>
        <w:tc>
          <w:tcPr>
            <w:tcW w:w="431" w:type="dxa"/>
            <w:shd w:val="clear" w:color="auto" w:fill="FFFF00"/>
          </w:tcPr>
          <w:p w:rsidR="00F16979" w:rsidRPr="00810646" w:rsidRDefault="00F16979" w:rsidP="00F16979">
            <w:pPr>
              <w:jc w:val="center"/>
              <w:rPr>
                <w:b/>
                <w:lang w:eastAsia="ru-RU"/>
              </w:rPr>
            </w:pPr>
            <w:r w:rsidRPr="00810646">
              <w:rPr>
                <w:b/>
                <w:lang w:eastAsia="ru-RU"/>
              </w:rPr>
              <w:t>30</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728" w:type="dxa"/>
            <w:gridSpan w:val="4"/>
            <w:shd w:val="clear" w:color="auto" w:fill="FFFF00"/>
          </w:tcPr>
          <w:p w:rsidR="00F16979" w:rsidRPr="00810646" w:rsidRDefault="00F16979" w:rsidP="00F16979">
            <w:pPr>
              <w:jc w:val="center"/>
              <w:rPr>
                <w:b/>
                <w:lang w:eastAsia="ru-RU"/>
              </w:rPr>
            </w:pPr>
            <w:r w:rsidRPr="00810646">
              <w:rPr>
                <w:b/>
                <w:lang w:eastAsia="ru-RU"/>
              </w:rPr>
              <w:t>30</w:t>
            </w:r>
          </w:p>
        </w:tc>
        <w:tc>
          <w:tcPr>
            <w:tcW w:w="432" w:type="dxa"/>
            <w:shd w:val="clear" w:color="auto" w:fill="FFFF00"/>
          </w:tcPr>
          <w:p w:rsidR="00F16979" w:rsidRPr="00810646" w:rsidRDefault="00F16979" w:rsidP="00F16979">
            <w:pPr>
              <w:jc w:val="center"/>
              <w:rPr>
                <w:b/>
                <w:lang w:eastAsia="ru-RU"/>
              </w:rPr>
            </w:pPr>
            <w:r w:rsidRPr="00810646">
              <w:rPr>
                <w:b/>
                <w:lang w:eastAsia="ru-RU"/>
              </w:rPr>
              <w:t>31</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728" w:type="dxa"/>
            <w:gridSpan w:val="4"/>
            <w:shd w:val="clear" w:color="auto" w:fill="FFFF00"/>
          </w:tcPr>
          <w:p w:rsidR="00F16979" w:rsidRPr="00810646" w:rsidRDefault="00F16979" w:rsidP="00F16979">
            <w:pPr>
              <w:jc w:val="center"/>
              <w:rPr>
                <w:b/>
                <w:lang w:eastAsia="ru-RU"/>
              </w:rPr>
            </w:pPr>
            <w:r w:rsidRPr="00810646">
              <w:rPr>
                <w:b/>
                <w:lang w:eastAsia="ru-RU"/>
              </w:rPr>
              <w:t>31</w:t>
            </w:r>
          </w:p>
        </w:tc>
        <w:tc>
          <w:tcPr>
            <w:tcW w:w="432" w:type="dxa"/>
            <w:shd w:val="clear" w:color="auto" w:fill="FFFF00"/>
          </w:tcPr>
          <w:p w:rsidR="00F16979" w:rsidRPr="00810646" w:rsidRDefault="00F16979" w:rsidP="00F16979">
            <w:pPr>
              <w:jc w:val="center"/>
              <w:rPr>
                <w:b/>
                <w:lang w:eastAsia="ru-RU"/>
              </w:rPr>
            </w:pPr>
            <w:r w:rsidRPr="00810646">
              <w:rPr>
                <w:b/>
                <w:lang w:eastAsia="ru-RU"/>
              </w:rPr>
              <w:t>32</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728" w:type="dxa"/>
            <w:gridSpan w:val="4"/>
            <w:shd w:val="clear" w:color="auto" w:fill="FFFF00"/>
          </w:tcPr>
          <w:p w:rsidR="00F16979" w:rsidRPr="00810646" w:rsidRDefault="00F16979" w:rsidP="00F16979">
            <w:pPr>
              <w:jc w:val="center"/>
              <w:rPr>
                <w:b/>
                <w:lang w:eastAsia="ru-RU"/>
              </w:rPr>
            </w:pPr>
            <w:r w:rsidRPr="00810646">
              <w:rPr>
                <w:b/>
                <w:lang w:eastAsia="ru-RU"/>
              </w:rPr>
              <w:t>32</w:t>
            </w:r>
          </w:p>
        </w:tc>
        <w:tc>
          <w:tcPr>
            <w:tcW w:w="432" w:type="dxa"/>
            <w:shd w:val="clear" w:color="auto" w:fill="FFFF00"/>
          </w:tcPr>
          <w:p w:rsidR="00F16979" w:rsidRPr="00810646" w:rsidRDefault="00F16979" w:rsidP="00F16979">
            <w:pPr>
              <w:jc w:val="center"/>
              <w:rPr>
                <w:b/>
                <w:lang w:eastAsia="ru-RU"/>
              </w:rPr>
            </w:pPr>
            <w:r w:rsidRPr="00810646">
              <w:rPr>
                <w:b/>
                <w:lang w:eastAsia="ru-RU"/>
              </w:rPr>
              <w:t>33</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728" w:type="dxa"/>
            <w:gridSpan w:val="4"/>
            <w:shd w:val="clear" w:color="auto" w:fill="FFFF00"/>
          </w:tcPr>
          <w:p w:rsidR="00F16979" w:rsidRPr="00810646" w:rsidRDefault="00F16979" w:rsidP="00F16979">
            <w:pPr>
              <w:jc w:val="center"/>
              <w:rPr>
                <w:b/>
                <w:lang w:eastAsia="ru-RU"/>
              </w:rPr>
            </w:pPr>
            <w:r w:rsidRPr="00810646">
              <w:rPr>
                <w:b/>
                <w:lang w:eastAsia="ru-RU"/>
              </w:rPr>
              <w:t>33</w:t>
            </w:r>
          </w:p>
        </w:tc>
        <w:tc>
          <w:tcPr>
            <w:tcW w:w="432" w:type="dxa"/>
            <w:shd w:val="clear" w:color="auto" w:fill="BFBFBF"/>
          </w:tcPr>
          <w:p w:rsidR="00F16979" w:rsidRPr="00810646" w:rsidRDefault="00F16979" w:rsidP="00F16979">
            <w:pPr>
              <w:jc w:val="center"/>
              <w:rPr>
                <w:sz w:val="18"/>
                <w:szCs w:val="18"/>
                <w:lang w:eastAsia="ru-RU"/>
              </w:rPr>
            </w:pPr>
          </w:p>
        </w:tc>
        <w:tc>
          <w:tcPr>
            <w:tcW w:w="984"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p>
        </w:tc>
      </w:tr>
      <w:tr w:rsidR="00F16979" w:rsidRPr="00810646" w:rsidTr="00F16979">
        <w:tc>
          <w:tcPr>
            <w:tcW w:w="1362"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w:t>
            </w:r>
          </w:p>
        </w:tc>
        <w:tc>
          <w:tcPr>
            <w:tcW w:w="431" w:type="dxa"/>
            <w:shd w:val="clear" w:color="auto" w:fill="auto"/>
          </w:tcPr>
          <w:p w:rsidR="00F16979" w:rsidRPr="00810646" w:rsidRDefault="00F16979" w:rsidP="00F16979">
            <w:pPr>
              <w:jc w:val="center"/>
              <w:rPr>
                <w:sz w:val="18"/>
                <w:szCs w:val="18"/>
                <w:lang w:eastAsia="ru-RU"/>
              </w:rPr>
            </w:pPr>
            <w:r w:rsidRPr="00810646">
              <w:rPr>
                <w:sz w:val="18"/>
                <w:szCs w:val="18"/>
                <w:lang w:eastAsia="ru-RU"/>
              </w:rPr>
              <w:t>3</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4</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5</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6</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7</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8</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9</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10</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11</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12</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13</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14</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15</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16</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17</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18</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19</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20</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21</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22</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23</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24</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25</w:t>
            </w:r>
          </w:p>
        </w:tc>
        <w:tc>
          <w:tcPr>
            <w:tcW w:w="432" w:type="dxa"/>
            <w:shd w:val="clear" w:color="auto" w:fill="FF0000"/>
          </w:tcPr>
          <w:p w:rsidR="00F16979" w:rsidRPr="00810646" w:rsidRDefault="00F16979" w:rsidP="00F16979">
            <w:pPr>
              <w:jc w:val="center"/>
              <w:rPr>
                <w:sz w:val="16"/>
                <w:szCs w:val="16"/>
                <w:lang w:eastAsia="ru-RU"/>
              </w:rPr>
            </w:pPr>
            <w:r w:rsidRPr="00810646">
              <w:rPr>
                <w:sz w:val="16"/>
                <w:szCs w:val="16"/>
                <w:lang w:eastAsia="ru-RU"/>
              </w:rPr>
              <w:t>26</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27</w:t>
            </w:r>
          </w:p>
        </w:tc>
        <w:tc>
          <w:tcPr>
            <w:tcW w:w="432" w:type="dxa"/>
            <w:shd w:val="clear" w:color="auto" w:fill="auto"/>
          </w:tcPr>
          <w:p w:rsidR="00F16979" w:rsidRPr="00810646" w:rsidRDefault="00F16979" w:rsidP="00F16979">
            <w:pPr>
              <w:jc w:val="center"/>
              <w:rPr>
                <w:sz w:val="18"/>
                <w:szCs w:val="18"/>
                <w:lang w:eastAsia="ru-RU"/>
              </w:rPr>
            </w:pPr>
            <w:r w:rsidRPr="00810646">
              <w:rPr>
                <w:sz w:val="18"/>
                <w:szCs w:val="18"/>
                <w:lang w:eastAsia="ru-RU"/>
              </w:rPr>
              <w:t>28</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29</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30</w:t>
            </w:r>
          </w:p>
        </w:tc>
        <w:tc>
          <w:tcPr>
            <w:tcW w:w="432" w:type="dxa"/>
            <w:shd w:val="clear" w:color="auto" w:fill="BFBFBF"/>
          </w:tcPr>
          <w:p w:rsidR="00F16979" w:rsidRPr="00810646" w:rsidRDefault="00F16979" w:rsidP="00F16979">
            <w:pPr>
              <w:jc w:val="center"/>
              <w:rPr>
                <w:sz w:val="18"/>
                <w:szCs w:val="18"/>
                <w:lang w:eastAsia="ru-RU"/>
              </w:rPr>
            </w:pPr>
          </w:p>
        </w:tc>
        <w:tc>
          <w:tcPr>
            <w:tcW w:w="984" w:type="dxa"/>
          </w:tcPr>
          <w:p w:rsidR="00F16979" w:rsidRPr="00810646" w:rsidRDefault="00F16979" w:rsidP="00F16979">
            <w:pPr>
              <w:jc w:val="center"/>
              <w:rPr>
                <w:sz w:val="18"/>
                <w:szCs w:val="18"/>
                <w:lang w:eastAsia="ru-RU"/>
              </w:rPr>
            </w:pPr>
            <w:r w:rsidRPr="00810646">
              <w:rPr>
                <w:sz w:val="18"/>
                <w:szCs w:val="18"/>
                <w:lang w:eastAsia="ru-RU"/>
              </w:rPr>
              <w:t>22д.</w:t>
            </w:r>
          </w:p>
        </w:tc>
      </w:tr>
      <w:tr w:rsidR="00F16979" w:rsidRPr="00810646" w:rsidTr="00F16979">
        <w:tc>
          <w:tcPr>
            <w:tcW w:w="1362" w:type="dxa"/>
            <w:vAlign w:val="center"/>
          </w:tcPr>
          <w:p w:rsidR="00F16979" w:rsidRPr="00810646" w:rsidRDefault="00F16979" w:rsidP="00F16979">
            <w:pPr>
              <w:jc w:val="center"/>
              <w:rPr>
                <w:sz w:val="18"/>
                <w:szCs w:val="18"/>
                <w:lang w:eastAsia="ru-RU"/>
              </w:rPr>
            </w:pP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BFBFBF"/>
          </w:tcPr>
          <w:p w:rsidR="00F16979" w:rsidRPr="00810646" w:rsidRDefault="00F16979" w:rsidP="00F16979">
            <w:pPr>
              <w:jc w:val="center"/>
              <w:rPr>
                <w:sz w:val="18"/>
                <w:szCs w:val="18"/>
                <w:lang w:eastAsia="ru-RU"/>
              </w:rPr>
            </w:pPr>
          </w:p>
        </w:tc>
        <w:tc>
          <w:tcPr>
            <w:tcW w:w="984" w:type="dxa"/>
          </w:tcPr>
          <w:p w:rsidR="00F16979" w:rsidRPr="00810646" w:rsidRDefault="00F16979" w:rsidP="00F16979">
            <w:pPr>
              <w:jc w:val="center"/>
              <w:rPr>
                <w:sz w:val="18"/>
                <w:szCs w:val="18"/>
                <w:lang w:eastAsia="ru-RU"/>
              </w:rPr>
            </w:pPr>
            <w:r w:rsidRPr="00810646">
              <w:rPr>
                <w:sz w:val="18"/>
                <w:szCs w:val="18"/>
                <w:lang w:eastAsia="ru-RU"/>
              </w:rPr>
              <w:t>4н.2д.</w:t>
            </w:r>
          </w:p>
        </w:tc>
      </w:tr>
      <w:tr w:rsidR="00F16979" w:rsidRPr="00810646" w:rsidTr="00F16979">
        <w:tc>
          <w:tcPr>
            <w:tcW w:w="1362"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862"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1"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728"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2"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728"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2"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728"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2"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728"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2" w:type="dxa"/>
            <w:shd w:val="clear" w:color="auto" w:fill="BFBFBF"/>
          </w:tcPr>
          <w:p w:rsidR="00F16979" w:rsidRPr="00810646" w:rsidRDefault="00F16979" w:rsidP="00F16979">
            <w:pPr>
              <w:jc w:val="center"/>
              <w:rPr>
                <w:sz w:val="18"/>
                <w:szCs w:val="18"/>
                <w:lang w:eastAsia="ru-RU"/>
              </w:rPr>
            </w:pPr>
          </w:p>
        </w:tc>
        <w:tc>
          <w:tcPr>
            <w:tcW w:w="984" w:type="dxa"/>
          </w:tcPr>
          <w:p w:rsidR="00F16979" w:rsidRPr="00810646" w:rsidRDefault="00F16979" w:rsidP="00F16979">
            <w:pPr>
              <w:jc w:val="center"/>
              <w:rPr>
                <w:sz w:val="18"/>
                <w:szCs w:val="18"/>
                <w:lang w:eastAsia="ru-RU"/>
              </w:rPr>
            </w:pPr>
          </w:p>
        </w:tc>
      </w:tr>
    </w:tbl>
    <w:p w:rsidR="00F16979" w:rsidRPr="00810646" w:rsidRDefault="00F16979" w:rsidP="00F16979">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2"/>
        <w:gridCol w:w="425"/>
        <w:gridCol w:w="427"/>
        <w:gridCol w:w="429"/>
        <w:gridCol w:w="430"/>
        <w:gridCol w:w="431"/>
        <w:gridCol w:w="430"/>
        <w:gridCol w:w="432"/>
        <w:gridCol w:w="431"/>
        <w:gridCol w:w="431"/>
        <w:gridCol w:w="431"/>
        <w:gridCol w:w="431"/>
        <w:gridCol w:w="436"/>
        <w:gridCol w:w="426"/>
        <w:gridCol w:w="11"/>
        <w:gridCol w:w="15"/>
        <w:gridCol w:w="432"/>
        <w:gridCol w:w="437"/>
        <w:gridCol w:w="432"/>
        <w:gridCol w:w="432"/>
        <w:gridCol w:w="432"/>
        <w:gridCol w:w="435"/>
        <w:gridCol w:w="497"/>
        <w:gridCol w:w="367"/>
        <w:gridCol w:w="432"/>
        <w:gridCol w:w="432"/>
        <w:gridCol w:w="432"/>
        <w:gridCol w:w="432"/>
        <w:gridCol w:w="432"/>
        <w:gridCol w:w="432"/>
        <w:gridCol w:w="432"/>
        <w:gridCol w:w="432"/>
        <w:gridCol w:w="432"/>
        <w:gridCol w:w="432"/>
        <w:gridCol w:w="983"/>
      </w:tblGrid>
      <w:tr w:rsidR="00F16979" w:rsidRPr="00810646" w:rsidTr="00F16979">
        <w:tc>
          <w:tcPr>
            <w:tcW w:w="1352" w:type="dxa"/>
            <w:vAlign w:val="center"/>
          </w:tcPr>
          <w:p w:rsidR="00F16979" w:rsidRPr="00810646" w:rsidRDefault="00F16979" w:rsidP="00F16979">
            <w:pPr>
              <w:jc w:val="center"/>
              <w:rPr>
                <w:sz w:val="18"/>
                <w:szCs w:val="18"/>
                <w:lang w:eastAsia="ru-RU"/>
              </w:rPr>
            </w:pPr>
            <w:r w:rsidRPr="00810646">
              <w:rPr>
                <w:sz w:val="18"/>
                <w:szCs w:val="18"/>
                <w:lang w:eastAsia="ru-RU"/>
              </w:rPr>
              <w:t>Месяц</w:t>
            </w:r>
          </w:p>
        </w:tc>
        <w:tc>
          <w:tcPr>
            <w:tcW w:w="13400" w:type="dxa"/>
            <w:gridSpan w:val="33"/>
          </w:tcPr>
          <w:p w:rsidR="00F16979" w:rsidRPr="00810646" w:rsidRDefault="00F16979" w:rsidP="00F16979">
            <w:pPr>
              <w:jc w:val="center"/>
              <w:rPr>
                <w:sz w:val="18"/>
                <w:szCs w:val="18"/>
                <w:lang w:eastAsia="ru-RU"/>
              </w:rPr>
            </w:pPr>
            <w:r w:rsidRPr="00810646">
              <w:rPr>
                <w:sz w:val="18"/>
                <w:szCs w:val="18"/>
                <w:lang w:eastAsia="ru-RU"/>
              </w:rPr>
              <w:t>МАЙ</w:t>
            </w:r>
          </w:p>
        </w:tc>
        <w:tc>
          <w:tcPr>
            <w:tcW w:w="983" w:type="dxa"/>
          </w:tcPr>
          <w:p w:rsidR="00F16979" w:rsidRPr="00810646" w:rsidRDefault="00F16979" w:rsidP="00F16979">
            <w:pPr>
              <w:jc w:val="center"/>
              <w:rPr>
                <w:sz w:val="18"/>
                <w:szCs w:val="18"/>
                <w:lang w:eastAsia="ru-RU"/>
              </w:rPr>
            </w:pPr>
            <w:r w:rsidRPr="00810646">
              <w:rPr>
                <w:sz w:val="18"/>
                <w:szCs w:val="18"/>
                <w:lang w:eastAsia="ru-RU"/>
              </w:rPr>
              <w:t>итого</w:t>
            </w:r>
          </w:p>
        </w:tc>
      </w:tr>
      <w:tr w:rsidR="00F16979" w:rsidRPr="00810646" w:rsidTr="00F16979">
        <w:tc>
          <w:tcPr>
            <w:tcW w:w="1352" w:type="dxa"/>
            <w:vAlign w:val="center"/>
          </w:tcPr>
          <w:p w:rsidR="00F16979" w:rsidRPr="00810646" w:rsidRDefault="00F16979" w:rsidP="00F16979">
            <w:pPr>
              <w:jc w:val="center"/>
              <w:rPr>
                <w:sz w:val="18"/>
                <w:szCs w:val="18"/>
                <w:lang w:eastAsia="ru-RU"/>
              </w:rPr>
            </w:pPr>
            <w:r w:rsidRPr="00810646">
              <w:rPr>
                <w:sz w:val="18"/>
                <w:szCs w:val="18"/>
                <w:lang w:eastAsia="ru-RU"/>
              </w:rPr>
              <w:t>Неделя</w:t>
            </w:r>
          </w:p>
        </w:tc>
        <w:tc>
          <w:tcPr>
            <w:tcW w:w="425" w:type="dxa"/>
          </w:tcPr>
          <w:p w:rsidR="00F16979" w:rsidRPr="00810646" w:rsidRDefault="00F16979" w:rsidP="00F16979">
            <w:pPr>
              <w:jc w:val="center"/>
              <w:rPr>
                <w:b/>
                <w:lang w:eastAsia="ru-RU"/>
              </w:rPr>
            </w:pPr>
          </w:p>
        </w:tc>
        <w:tc>
          <w:tcPr>
            <w:tcW w:w="427" w:type="dxa"/>
            <w:tcBorders>
              <w:bottom w:val="single" w:sz="4" w:space="0" w:color="000000"/>
            </w:tcBorders>
          </w:tcPr>
          <w:p w:rsidR="00F16979" w:rsidRPr="00810646" w:rsidRDefault="00F16979" w:rsidP="00F16979">
            <w:pPr>
              <w:jc w:val="center"/>
              <w:rPr>
                <w:b/>
                <w:lang w:eastAsia="ru-RU"/>
              </w:rPr>
            </w:pPr>
          </w:p>
        </w:tc>
        <w:tc>
          <w:tcPr>
            <w:tcW w:w="429" w:type="dxa"/>
            <w:tcBorders>
              <w:bottom w:val="single" w:sz="4" w:space="0" w:color="000000"/>
            </w:tcBorders>
          </w:tcPr>
          <w:p w:rsidR="00F16979" w:rsidRPr="00810646" w:rsidRDefault="00F16979" w:rsidP="00F16979">
            <w:pPr>
              <w:jc w:val="center"/>
              <w:rPr>
                <w:b/>
                <w:lang w:eastAsia="ru-RU"/>
              </w:rPr>
            </w:pPr>
          </w:p>
        </w:tc>
        <w:tc>
          <w:tcPr>
            <w:tcW w:w="430" w:type="dxa"/>
            <w:shd w:val="clear" w:color="auto" w:fill="FFFFFF" w:themeFill="background1"/>
          </w:tcPr>
          <w:p w:rsidR="00F16979" w:rsidRPr="00810646" w:rsidRDefault="00F16979" w:rsidP="00F16979">
            <w:pPr>
              <w:jc w:val="center"/>
              <w:rPr>
                <w:b/>
                <w:lang w:eastAsia="ru-RU"/>
              </w:rPr>
            </w:pPr>
          </w:p>
        </w:tc>
        <w:tc>
          <w:tcPr>
            <w:tcW w:w="1724" w:type="dxa"/>
            <w:gridSpan w:val="4"/>
            <w:shd w:val="clear" w:color="auto" w:fill="FFFF00"/>
          </w:tcPr>
          <w:p w:rsidR="00F16979" w:rsidRPr="00810646" w:rsidRDefault="00F16979" w:rsidP="00F16979">
            <w:pPr>
              <w:jc w:val="center"/>
              <w:rPr>
                <w:b/>
                <w:lang w:eastAsia="ru-RU"/>
              </w:rPr>
            </w:pPr>
            <w:r w:rsidRPr="00810646">
              <w:rPr>
                <w:b/>
                <w:lang w:eastAsia="ru-RU"/>
              </w:rPr>
              <w:t>34</w:t>
            </w: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1" w:type="dxa"/>
          </w:tcPr>
          <w:p w:rsidR="00F16979" w:rsidRPr="00810646" w:rsidRDefault="00F16979" w:rsidP="00F16979">
            <w:pPr>
              <w:jc w:val="center"/>
              <w:rPr>
                <w:b/>
                <w:lang w:eastAsia="ru-RU"/>
              </w:rPr>
            </w:pPr>
          </w:p>
        </w:tc>
        <w:tc>
          <w:tcPr>
            <w:tcW w:w="436" w:type="dxa"/>
            <w:shd w:val="clear" w:color="auto" w:fill="FFFFFF" w:themeFill="background1"/>
          </w:tcPr>
          <w:p w:rsidR="00F16979" w:rsidRPr="00810646" w:rsidRDefault="00F16979" w:rsidP="00F16979">
            <w:pPr>
              <w:jc w:val="center"/>
              <w:rPr>
                <w:b/>
                <w:lang w:eastAsia="ru-RU"/>
              </w:rPr>
            </w:pPr>
          </w:p>
        </w:tc>
        <w:tc>
          <w:tcPr>
            <w:tcW w:w="437" w:type="dxa"/>
            <w:gridSpan w:val="2"/>
            <w:shd w:val="clear" w:color="auto" w:fill="FFFF00"/>
          </w:tcPr>
          <w:p w:rsidR="00F16979" w:rsidRPr="00810646" w:rsidRDefault="00F16979" w:rsidP="00F16979">
            <w:pPr>
              <w:jc w:val="center"/>
              <w:rPr>
                <w:b/>
                <w:lang w:eastAsia="ru-RU"/>
              </w:rPr>
            </w:pPr>
            <w:r w:rsidRPr="00810646">
              <w:rPr>
                <w:b/>
                <w:lang w:eastAsia="ru-RU"/>
              </w:rPr>
              <w:t>34</w:t>
            </w:r>
          </w:p>
        </w:tc>
        <w:tc>
          <w:tcPr>
            <w:tcW w:w="884" w:type="dxa"/>
            <w:gridSpan w:val="3"/>
            <w:shd w:val="clear" w:color="auto" w:fill="FFFF00"/>
          </w:tcPr>
          <w:p w:rsidR="00F16979" w:rsidRPr="00810646" w:rsidRDefault="00F16979" w:rsidP="00F16979">
            <w:pPr>
              <w:jc w:val="center"/>
              <w:rPr>
                <w:b/>
                <w:lang w:eastAsia="ru-RU"/>
              </w:rPr>
            </w:pPr>
            <w:r w:rsidRPr="00810646">
              <w:rPr>
                <w:b/>
                <w:lang w:eastAsia="ru-RU"/>
              </w:rPr>
              <w:t>35</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364" w:type="dxa"/>
            <w:gridSpan w:val="3"/>
            <w:shd w:val="clear" w:color="auto" w:fill="FFFF00"/>
          </w:tcPr>
          <w:p w:rsidR="00F16979" w:rsidRPr="00810646" w:rsidRDefault="00F16979" w:rsidP="00F16979">
            <w:pPr>
              <w:jc w:val="center"/>
              <w:rPr>
                <w:b/>
                <w:lang w:eastAsia="ru-RU"/>
              </w:rPr>
            </w:pPr>
            <w:r w:rsidRPr="00810646">
              <w:rPr>
                <w:b/>
                <w:lang w:eastAsia="ru-RU"/>
              </w:rPr>
              <w:t>35</w:t>
            </w:r>
          </w:p>
        </w:tc>
        <w:tc>
          <w:tcPr>
            <w:tcW w:w="799" w:type="dxa"/>
            <w:gridSpan w:val="2"/>
            <w:shd w:val="clear" w:color="auto" w:fill="FFFF00"/>
          </w:tcPr>
          <w:p w:rsidR="00F16979" w:rsidRPr="00810646" w:rsidRDefault="00F16979" w:rsidP="00F16979">
            <w:pPr>
              <w:jc w:val="center"/>
              <w:rPr>
                <w:b/>
                <w:lang w:eastAsia="ru-RU"/>
              </w:rPr>
            </w:pPr>
            <w:r w:rsidRPr="00810646">
              <w:rPr>
                <w:b/>
                <w:lang w:eastAsia="ru-RU"/>
              </w:rPr>
              <w:t>36</w:t>
            </w: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1296" w:type="dxa"/>
            <w:gridSpan w:val="3"/>
            <w:shd w:val="clear" w:color="auto" w:fill="FFFF00"/>
          </w:tcPr>
          <w:p w:rsidR="00F16979" w:rsidRPr="00810646" w:rsidRDefault="00F16979" w:rsidP="00F16979">
            <w:pPr>
              <w:jc w:val="center"/>
              <w:rPr>
                <w:b/>
                <w:lang w:eastAsia="ru-RU"/>
              </w:rPr>
            </w:pPr>
            <w:r w:rsidRPr="00810646">
              <w:rPr>
                <w:b/>
                <w:lang w:eastAsia="ru-RU"/>
              </w:rPr>
              <w:t>36</w:t>
            </w:r>
          </w:p>
        </w:tc>
        <w:tc>
          <w:tcPr>
            <w:tcW w:w="864" w:type="dxa"/>
            <w:gridSpan w:val="2"/>
            <w:shd w:val="clear" w:color="auto" w:fill="FFFF00"/>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432" w:type="dxa"/>
          </w:tcPr>
          <w:p w:rsidR="00F16979" w:rsidRPr="00810646" w:rsidRDefault="00F16979" w:rsidP="00F16979">
            <w:pPr>
              <w:jc w:val="center"/>
              <w:rPr>
                <w:b/>
                <w:lang w:eastAsia="ru-RU"/>
              </w:rPr>
            </w:pPr>
          </w:p>
        </w:tc>
        <w:tc>
          <w:tcPr>
            <w:tcW w:w="983" w:type="dxa"/>
          </w:tcPr>
          <w:p w:rsidR="00F16979" w:rsidRPr="00810646" w:rsidRDefault="00F16979" w:rsidP="00F16979">
            <w:pPr>
              <w:jc w:val="center"/>
              <w:rPr>
                <w:sz w:val="18"/>
                <w:szCs w:val="18"/>
                <w:lang w:eastAsia="ru-RU"/>
              </w:rPr>
            </w:pPr>
            <w:r w:rsidRPr="00810646">
              <w:rPr>
                <w:sz w:val="18"/>
                <w:szCs w:val="18"/>
                <w:lang w:eastAsia="ru-RU"/>
              </w:rPr>
              <w:t>недели</w:t>
            </w:r>
          </w:p>
          <w:p w:rsidR="00F16979" w:rsidRPr="00810646" w:rsidRDefault="00F16979" w:rsidP="00F16979">
            <w:pPr>
              <w:jc w:val="center"/>
              <w:rPr>
                <w:sz w:val="18"/>
                <w:szCs w:val="18"/>
                <w:lang w:eastAsia="ru-RU"/>
              </w:rPr>
            </w:pPr>
          </w:p>
        </w:tc>
      </w:tr>
      <w:tr w:rsidR="00F16979" w:rsidRPr="00810646" w:rsidTr="00F16979">
        <w:tc>
          <w:tcPr>
            <w:tcW w:w="1352" w:type="dxa"/>
            <w:vAlign w:val="center"/>
          </w:tcPr>
          <w:p w:rsidR="00F16979" w:rsidRPr="00810646" w:rsidRDefault="00F16979" w:rsidP="00F16979">
            <w:pPr>
              <w:jc w:val="center"/>
              <w:rPr>
                <w:sz w:val="18"/>
                <w:szCs w:val="18"/>
                <w:lang w:eastAsia="ru-RU"/>
              </w:rPr>
            </w:pPr>
            <w:r w:rsidRPr="00810646">
              <w:rPr>
                <w:sz w:val="18"/>
                <w:szCs w:val="18"/>
                <w:lang w:eastAsia="ru-RU"/>
              </w:rPr>
              <w:t>Дата</w:t>
            </w:r>
          </w:p>
        </w:tc>
        <w:tc>
          <w:tcPr>
            <w:tcW w:w="425"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1</w:t>
            </w:r>
          </w:p>
        </w:tc>
        <w:tc>
          <w:tcPr>
            <w:tcW w:w="427"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w:t>
            </w:r>
          </w:p>
        </w:tc>
        <w:tc>
          <w:tcPr>
            <w:tcW w:w="429"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w:t>
            </w:r>
          </w:p>
        </w:tc>
        <w:tc>
          <w:tcPr>
            <w:tcW w:w="430"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5</w:t>
            </w:r>
          </w:p>
        </w:tc>
        <w:tc>
          <w:tcPr>
            <w:tcW w:w="430"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6</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7</w:t>
            </w:r>
          </w:p>
        </w:tc>
        <w:tc>
          <w:tcPr>
            <w:tcW w:w="431"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8</w:t>
            </w:r>
          </w:p>
        </w:tc>
        <w:tc>
          <w:tcPr>
            <w:tcW w:w="431"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9</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10</w:t>
            </w:r>
          </w:p>
        </w:tc>
        <w:tc>
          <w:tcPr>
            <w:tcW w:w="431"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11</w:t>
            </w:r>
          </w:p>
        </w:tc>
        <w:tc>
          <w:tcPr>
            <w:tcW w:w="436"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12</w:t>
            </w:r>
          </w:p>
        </w:tc>
        <w:tc>
          <w:tcPr>
            <w:tcW w:w="452" w:type="dxa"/>
            <w:gridSpan w:val="3"/>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13</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14</w:t>
            </w:r>
          </w:p>
        </w:tc>
        <w:tc>
          <w:tcPr>
            <w:tcW w:w="437"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15</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16</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17</w:t>
            </w:r>
          </w:p>
        </w:tc>
        <w:tc>
          <w:tcPr>
            <w:tcW w:w="432"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18</w:t>
            </w:r>
          </w:p>
        </w:tc>
        <w:tc>
          <w:tcPr>
            <w:tcW w:w="435"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19</w:t>
            </w:r>
          </w:p>
        </w:tc>
        <w:tc>
          <w:tcPr>
            <w:tcW w:w="49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20</w:t>
            </w:r>
          </w:p>
        </w:tc>
        <w:tc>
          <w:tcPr>
            <w:tcW w:w="367"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21</w:t>
            </w:r>
          </w:p>
        </w:tc>
        <w:tc>
          <w:tcPr>
            <w:tcW w:w="432"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22</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23</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24</w:t>
            </w:r>
          </w:p>
        </w:tc>
        <w:tc>
          <w:tcPr>
            <w:tcW w:w="432"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25</w:t>
            </w:r>
          </w:p>
        </w:tc>
        <w:tc>
          <w:tcPr>
            <w:tcW w:w="432" w:type="dxa"/>
            <w:shd w:val="clear" w:color="auto" w:fill="FFFFFF"/>
          </w:tcPr>
          <w:p w:rsidR="00F16979" w:rsidRPr="00810646" w:rsidRDefault="00F16979" w:rsidP="00F16979">
            <w:pPr>
              <w:jc w:val="center"/>
              <w:rPr>
                <w:sz w:val="16"/>
                <w:szCs w:val="16"/>
                <w:lang w:eastAsia="ru-RU"/>
              </w:rPr>
            </w:pPr>
            <w:r w:rsidRPr="00810646">
              <w:rPr>
                <w:sz w:val="16"/>
                <w:szCs w:val="16"/>
                <w:lang w:eastAsia="ru-RU"/>
              </w:rPr>
              <w:t>26</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27</w:t>
            </w:r>
          </w:p>
        </w:tc>
        <w:tc>
          <w:tcPr>
            <w:tcW w:w="432" w:type="dxa"/>
            <w:shd w:val="clear" w:color="auto" w:fill="FFFFFF" w:themeFill="background1"/>
          </w:tcPr>
          <w:p w:rsidR="00F16979" w:rsidRPr="00810646" w:rsidRDefault="00F16979" w:rsidP="00F16979">
            <w:pPr>
              <w:jc w:val="center"/>
              <w:rPr>
                <w:sz w:val="18"/>
                <w:szCs w:val="18"/>
                <w:lang w:eastAsia="ru-RU"/>
              </w:rPr>
            </w:pPr>
            <w:r w:rsidRPr="00810646">
              <w:rPr>
                <w:sz w:val="18"/>
                <w:szCs w:val="18"/>
                <w:lang w:eastAsia="ru-RU"/>
              </w:rPr>
              <w:t>28</w:t>
            </w:r>
          </w:p>
        </w:tc>
        <w:tc>
          <w:tcPr>
            <w:tcW w:w="432" w:type="dxa"/>
            <w:shd w:val="clear" w:color="auto" w:fill="FFFFFF"/>
          </w:tcPr>
          <w:p w:rsidR="00F16979" w:rsidRPr="00810646" w:rsidRDefault="00F16979" w:rsidP="00F16979">
            <w:pPr>
              <w:jc w:val="center"/>
              <w:rPr>
                <w:sz w:val="18"/>
                <w:szCs w:val="18"/>
                <w:lang w:eastAsia="ru-RU"/>
              </w:rPr>
            </w:pPr>
            <w:r w:rsidRPr="00810646">
              <w:rPr>
                <w:sz w:val="18"/>
                <w:szCs w:val="18"/>
                <w:lang w:eastAsia="ru-RU"/>
              </w:rPr>
              <w:t>29</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30</w:t>
            </w:r>
          </w:p>
        </w:tc>
        <w:tc>
          <w:tcPr>
            <w:tcW w:w="432" w:type="dxa"/>
            <w:shd w:val="clear" w:color="auto" w:fill="FF0000"/>
          </w:tcPr>
          <w:p w:rsidR="00F16979" w:rsidRPr="00810646" w:rsidRDefault="00F16979" w:rsidP="00F16979">
            <w:pPr>
              <w:jc w:val="center"/>
              <w:rPr>
                <w:sz w:val="18"/>
                <w:szCs w:val="18"/>
                <w:lang w:eastAsia="ru-RU"/>
              </w:rPr>
            </w:pPr>
            <w:r w:rsidRPr="00810646">
              <w:rPr>
                <w:sz w:val="18"/>
                <w:szCs w:val="18"/>
                <w:lang w:eastAsia="ru-RU"/>
              </w:rPr>
              <w:t>31</w:t>
            </w:r>
          </w:p>
        </w:tc>
        <w:tc>
          <w:tcPr>
            <w:tcW w:w="983" w:type="dxa"/>
          </w:tcPr>
          <w:p w:rsidR="00F16979" w:rsidRPr="00810646" w:rsidRDefault="00F16979" w:rsidP="00F16979">
            <w:pPr>
              <w:jc w:val="center"/>
              <w:rPr>
                <w:sz w:val="18"/>
                <w:szCs w:val="18"/>
                <w:lang w:eastAsia="ru-RU"/>
              </w:rPr>
            </w:pPr>
            <w:r w:rsidRPr="00810646">
              <w:rPr>
                <w:sz w:val="18"/>
                <w:szCs w:val="18"/>
                <w:lang w:eastAsia="ru-RU"/>
              </w:rPr>
              <w:t>17д.</w:t>
            </w:r>
          </w:p>
        </w:tc>
      </w:tr>
      <w:tr w:rsidR="00F16979" w:rsidRPr="00810646" w:rsidTr="00F16979">
        <w:tc>
          <w:tcPr>
            <w:tcW w:w="1352" w:type="dxa"/>
            <w:vAlign w:val="center"/>
          </w:tcPr>
          <w:p w:rsidR="00F16979" w:rsidRPr="00810646" w:rsidRDefault="00F16979" w:rsidP="00F16979">
            <w:pPr>
              <w:jc w:val="center"/>
              <w:rPr>
                <w:sz w:val="18"/>
                <w:szCs w:val="18"/>
                <w:lang w:eastAsia="ru-RU"/>
              </w:rPr>
            </w:pPr>
          </w:p>
        </w:tc>
        <w:tc>
          <w:tcPr>
            <w:tcW w:w="425"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п</w:t>
            </w:r>
          </w:p>
        </w:tc>
        <w:tc>
          <w:tcPr>
            <w:tcW w:w="427"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0"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E36C0A" w:themeFill="accent6" w:themeFillShade="BF"/>
          </w:tcPr>
          <w:p w:rsidR="00F16979" w:rsidRPr="00810646" w:rsidRDefault="00F16979" w:rsidP="00F16979">
            <w:pPr>
              <w:jc w:val="center"/>
              <w:rPr>
                <w:sz w:val="18"/>
                <w:szCs w:val="18"/>
                <w:lang w:eastAsia="ru-RU"/>
              </w:rPr>
            </w:pPr>
            <w:r w:rsidRPr="00810646">
              <w:rPr>
                <w:sz w:val="18"/>
                <w:szCs w:val="18"/>
                <w:lang w:eastAsia="ru-RU"/>
              </w:rPr>
              <w:t>п</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6"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52" w:type="dxa"/>
            <w:gridSpan w:val="3"/>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7"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9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367"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F16979" w:rsidRPr="00810646" w:rsidRDefault="00F16979" w:rsidP="00F16979">
            <w:pPr>
              <w:rPr>
                <w:rFonts w:asciiTheme="minorHAnsi" w:eastAsiaTheme="minorEastAsia" w:hAnsiTheme="minorHAnsi" w:cstheme="minorBidi"/>
                <w:lang w:eastAsia="ru-RU"/>
              </w:rPr>
            </w:pPr>
            <w:r w:rsidRPr="00810646">
              <w:rPr>
                <w:sz w:val="18"/>
                <w:szCs w:val="18"/>
                <w:lang w:eastAsia="ru-RU"/>
              </w:rPr>
              <w:t>в</w:t>
            </w:r>
          </w:p>
        </w:tc>
        <w:tc>
          <w:tcPr>
            <w:tcW w:w="983" w:type="dxa"/>
          </w:tcPr>
          <w:p w:rsidR="00F16979" w:rsidRPr="00810646" w:rsidRDefault="00F16979" w:rsidP="00F16979">
            <w:pPr>
              <w:jc w:val="center"/>
              <w:rPr>
                <w:sz w:val="18"/>
                <w:szCs w:val="18"/>
                <w:lang w:eastAsia="ru-RU"/>
              </w:rPr>
            </w:pPr>
            <w:r w:rsidRPr="00810646">
              <w:rPr>
                <w:sz w:val="18"/>
                <w:szCs w:val="18"/>
                <w:lang w:eastAsia="ru-RU"/>
              </w:rPr>
              <w:t>3н.2д.</w:t>
            </w:r>
          </w:p>
        </w:tc>
      </w:tr>
      <w:tr w:rsidR="00F16979" w:rsidRPr="00810646" w:rsidTr="00F16979">
        <w:tc>
          <w:tcPr>
            <w:tcW w:w="1352" w:type="dxa"/>
            <w:vAlign w:val="center"/>
          </w:tcPr>
          <w:p w:rsidR="00F16979" w:rsidRPr="00810646" w:rsidRDefault="00F16979" w:rsidP="00F16979">
            <w:pPr>
              <w:jc w:val="center"/>
              <w:rPr>
                <w:sz w:val="18"/>
                <w:szCs w:val="18"/>
                <w:lang w:eastAsia="ru-RU"/>
              </w:rPr>
            </w:pPr>
            <w:r w:rsidRPr="00810646">
              <w:rPr>
                <w:sz w:val="18"/>
                <w:szCs w:val="18"/>
                <w:lang w:eastAsia="ru-RU"/>
              </w:rPr>
              <w:t>Количество учебных дней</w:t>
            </w:r>
          </w:p>
        </w:tc>
        <w:tc>
          <w:tcPr>
            <w:tcW w:w="425" w:type="dxa"/>
            <w:shd w:val="clear" w:color="auto" w:fill="E36C0A" w:themeFill="accent6" w:themeFillShade="BF"/>
          </w:tcPr>
          <w:p w:rsidR="00F16979" w:rsidRPr="00810646" w:rsidRDefault="00F16979" w:rsidP="00F16979">
            <w:pPr>
              <w:jc w:val="center"/>
              <w:rPr>
                <w:sz w:val="18"/>
                <w:szCs w:val="18"/>
                <w:lang w:eastAsia="ru-RU"/>
              </w:rPr>
            </w:pPr>
          </w:p>
        </w:tc>
        <w:tc>
          <w:tcPr>
            <w:tcW w:w="427" w:type="dxa"/>
            <w:tcBorders>
              <w:bottom w:val="nil"/>
            </w:tcBorders>
            <w:shd w:val="clear" w:color="auto" w:fill="FF0000"/>
          </w:tcPr>
          <w:p w:rsidR="00F16979" w:rsidRPr="00810646" w:rsidRDefault="00F16979" w:rsidP="00F16979">
            <w:pPr>
              <w:jc w:val="center"/>
              <w:rPr>
                <w:sz w:val="18"/>
                <w:szCs w:val="18"/>
                <w:lang w:eastAsia="ru-RU"/>
              </w:rPr>
            </w:pPr>
          </w:p>
        </w:tc>
        <w:tc>
          <w:tcPr>
            <w:tcW w:w="429" w:type="dxa"/>
            <w:tcBorders>
              <w:bottom w:val="nil"/>
            </w:tcBorders>
            <w:shd w:val="clear" w:color="auto" w:fill="FF0000"/>
          </w:tcPr>
          <w:p w:rsidR="00F16979" w:rsidRPr="00810646" w:rsidRDefault="00F16979" w:rsidP="00F16979">
            <w:pPr>
              <w:jc w:val="center"/>
              <w:rPr>
                <w:sz w:val="18"/>
                <w:szCs w:val="18"/>
                <w:lang w:eastAsia="ru-RU"/>
              </w:rPr>
            </w:pPr>
          </w:p>
        </w:tc>
        <w:tc>
          <w:tcPr>
            <w:tcW w:w="430" w:type="dxa"/>
            <w:shd w:val="clear" w:color="auto" w:fill="FF0000"/>
          </w:tcPr>
          <w:p w:rsidR="00F16979" w:rsidRPr="00810646" w:rsidRDefault="00F16979" w:rsidP="00F16979">
            <w:pPr>
              <w:jc w:val="center"/>
              <w:rPr>
                <w:sz w:val="18"/>
                <w:szCs w:val="18"/>
                <w:lang w:eastAsia="ru-RU"/>
              </w:rPr>
            </w:pPr>
          </w:p>
        </w:tc>
        <w:tc>
          <w:tcPr>
            <w:tcW w:w="1724"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4</w:t>
            </w:r>
          </w:p>
        </w:tc>
        <w:tc>
          <w:tcPr>
            <w:tcW w:w="431" w:type="dxa"/>
            <w:shd w:val="clear" w:color="auto" w:fill="E36C0A" w:themeFill="accent6" w:themeFillShade="BF"/>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1" w:type="dxa"/>
            <w:shd w:val="clear" w:color="auto" w:fill="FF0000"/>
          </w:tcPr>
          <w:p w:rsidR="00F16979" w:rsidRPr="00810646" w:rsidRDefault="00F16979" w:rsidP="00F16979">
            <w:pPr>
              <w:jc w:val="center"/>
              <w:rPr>
                <w:sz w:val="18"/>
                <w:szCs w:val="18"/>
                <w:lang w:eastAsia="ru-RU"/>
              </w:rPr>
            </w:pPr>
          </w:p>
        </w:tc>
        <w:tc>
          <w:tcPr>
            <w:tcW w:w="436" w:type="dxa"/>
            <w:shd w:val="clear" w:color="auto" w:fill="FF0000"/>
          </w:tcPr>
          <w:p w:rsidR="00F16979" w:rsidRPr="00810646" w:rsidRDefault="00F16979" w:rsidP="00F16979">
            <w:pPr>
              <w:jc w:val="center"/>
              <w:rPr>
                <w:sz w:val="18"/>
                <w:szCs w:val="18"/>
                <w:lang w:eastAsia="ru-RU"/>
              </w:rPr>
            </w:pPr>
          </w:p>
        </w:tc>
        <w:tc>
          <w:tcPr>
            <w:tcW w:w="426" w:type="dxa"/>
            <w:shd w:val="clear" w:color="auto" w:fill="00B0F0"/>
          </w:tcPr>
          <w:p w:rsidR="00F16979" w:rsidRPr="00810646" w:rsidRDefault="00F16979" w:rsidP="00F16979">
            <w:pPr>
              <w:jc w:val="center"/>
              <w:rPr>
                <w:sz w:val="18"/>
                <w:szCs w:val="18"/>
                <w:lang w:eastAsia="ru-RU"/>
              </w:rPr>
            </w:pPr>
            <w:r w:rsidRPr="00810646">
              <w:rPr>
                <w:sz w:val="18"/>
                <w:szCs w:val="18"/>
                <w:lang w:eastAsia="ru-RU"/>
              </w:rPr>
              <w:t>1</w:t>
            </w:r>
          </w:p>
        </w:tc>
        <w:tc>
          <w:tcPr>
            <w:tcW w:w="895" w:type="dxa"/>
            <w:gridSpan w:val="4"/>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364"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tc>
        <w:tc>
          <w:tcPr>
            <w:tcW w:w="799"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1296" w:type="dxa"/>
            <w:gridSpan w:val="3"/>
            <w:shd w:val="clear" w:color="auto" w:fill="00B0F0"/>
          </w:tcPr>
          <w:p w:rsidR="00F16979" w:rsidRPr="00810646" w:rsidRDefault="00F16979" w:rsidP="00F16979">
            <w:pPr>
              <w:jc w:val="center"/>
              <w:rPr>
                <w:sz w:val="18"/>
                <w:szCs w:val="18"/>
                <w:lang w:eastAsia="ru-RU"/>
              </w:rPr>
            </w:pPr>
            <w:r w:rsidRPr="00810646">
              <w:rPr>
                <w:sz w:val="18"/>
                <w:szCs w:val="18"/>
                <w:lang w:eastAsia="ru-RU"/>
              </w:rPr>
              <w:t>3</w:t>
            </w:r>
          </w:p>
          <w:p w:rsidR="00F16979" w:rsidRPr="00810646" w:rsidRDefault="00F16979" w:rsidP="00F16979">
            <w:pPr>
              <w:jc w:val="center"/>
              <w:rPr>
                <w:sz w:val="18"/>
                <w:szCs w:val="18"/>
                <w:lang w:eastAsia="ru-RU"/>
              </w:rPr>
            </w:pPr>
          </w:p>
        </w:tc>
        <w:tc>
          <w:tcPr>
            <w:tcW w:w="864" w:type="dxa"/>
            <w:gridSpan w:val="2"/>
            <w:shd w:val="clear" w:color="auto" w:fill="00B0F0"/>
          </w:tcPr>
          <w:p w:rsidR="00F16979" w:rsidRPr="00810646" w:rsidRDefault="00F16979" w:rsidP="00F16979">
            <w:pPr>
              <w:jc w:val="center"/>
              <w:rPr>
                <w:sz w:val="18"/>
                <w:szCs w:val="18"/>
                <w:lang w:eastAsia="ru-RU"/>
              </w:rPr>
            </w:pPr>
            <w:r w:rsidRPr="00810646">
              <w:rPr>
                <w:sz w:val="18"/>
                <w:szCs w:val="18"/>
                <w:lang w:eastAsia="ru-RU"/>
              </w:rPr>
              <w:t>2</w:t>
            </w:r>
          </w:p>
        </w:tc>
        <w:tc>
          <w:tcPr>
            <w:tcW w:w="432" w:type="dxa"/>
            <w:shd w:val="clear" w:color="auto" w:fill="FF0000"/>
          </w:tcPr>
          <w:p w:rsidR="00F16979" w:rsidRPr="00810646" w:rsidRDefault="00F16979" w:rsidP="00F16979">
            <w:pPr>
              <w:jc w:val="center"/>
              <w:rPr>
                <w:sz w:val="18"/>
                <w:szCs w:val="18"/>
                <w:lang w:eastAsia="ru-RU"/>
              </w:rPr>
            </w:pPr>
          </w:p>
        </w:tc>
        <w:tc>
          <w:tcPr>
            <w:tcW w:w="432" w:type="dxa"/>
            <w:shd w:val="clear" w:color="auto" w:fill="FF0000"/>
          </w:tcPr>
          <w:p w:rsidR="00F16979" w:rsidRPr="00810646" w:rsidRDefault="00F16979" w:rsidP="00F16979">
            <w:pPr>
              <w:jc w:val="center"/>
              <w:rPr>
                <w:sz w:val="18"/>
                <w:szCs w:val="18"/>
                <w:lang w:eastAsia="ru-RU"/>
              </w:rPr>
            </w:pPr>
          </w:p>
        </w:tc>
        <w:tc>
          <w:tcPr>
            <w:tcW w:w="983" w:type="dxa"/>
          </w:tcPr>
          <w:p w:rsidR="00F16979" w:rsidRPr="00810646" w:rsidRDefault="00F16979" w:rsidP="00F16979">
            <w:pPr>
              <w:jc w:val="center"/>
              <w:rPr>
                <w:sz w:val="18"/>
                <w:szCs w:val="18"/>
                <w:lang w:eastAsia="ru-RU"/>
              </w:rPr>
            </w:pPr>
          </w:p>
        </w:tc>
      </w:tr>
    </w:tbl>
    <w:p w:rsidR="00211FA2" w:rsidRPr="00002948" w:rsidRDefault="00211FA2" w:rsidP="00420EAA">
      <w:pPr>
        <w:rPr>
          <w:sz w:val="18"/>
          <w:szCs w:val="18"/>
        </w:rPr>
      </w:pPr>
    </w:p>
    <w:p w:rsidR="00C52E5C" w:rsidRDefault="00C52E5C" w:rsidP="00C52E5C">
      <w:pPr>
        <w:ind w:firstLine="708"/>
        <w:jc w:val="center"/>
        <w:rPr>
          <w:b/>
        </w:rPr>
      </w:pPr>
      <w:r w:rsidRPr="00584A7F">
        <w:rPr>
          <w:b/>
        </w:rPr>
        <w:t>3.4.2. Объем образовательной нагрузки</w:t>
      </w:r>
    </w:p>
    <w:p w:rsidR="00420EAA" w:rsidRDefault="00420EAA" w:rsidP="00C52E5C">
      <w:pPr>
        <w:ind w:firstLine="708"/>
        <w:jc w:val="center"/>
        <w:rPr>
          <w:b/>
        </w:rPr>
      </w:pPr>
    </w:p>
    <w:p w:rsidR="00420EAA" w:rsidRDefault="00420EAA" w:rsidP="00C52E5C">
      <w:pPr>
        <w:ind w:firstLine="708"/>
        <w:jc w:val="center"/>
        <w:rPr>
          <w:b/>
        </w:rPr>
      </w:pPr>
    </w:p>
    <w:tbl>
      <w:tblPr>
        <w:tblpPr w:leftFromText="180" w:rightFromText="180" w:vertAnchor="page" w:horzAnchor="page" w:tblpX="2644" w:tblpY="90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2"/>
        <w:gridCol w:w="5293"/>
      </w:tblGrid>
      <w:tr w:rsidR="00420EAA" w:rsidRPr="00584A7F" w:rsidTr="00420EAA">
        <w:tc>
          <w:tcPr>
            <w:tcW w:w="4472"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pPr>
              <w:jc w:val="both"/>
            </w:pPr>
            <w:r w:rsidRPr="00584A7F">
              <w:t>Возраст детей</w:t>
            </w:r>
          </w:p>
        </w:tc>
        <w:tc>
          <w:tcPr>
            <w:tcW w:w="5293"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r w:rsidRPr="00584A7F">
              <w:t>от 2-х до 3-х лет</w:t>
            </w:r>
          </w:p>
        </w:tc>
      </w:tr>
      <w:tr w:rsidR="00420EAA" w:rsidRPr="00584A7F" w:rsidTr="00420EAA">
        <w:tc>
          <w:tcPr>
            <w:tcW w:w="4472"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pPr>
              <w:jc w:val="both"/>
            </w:pPr>
            <w:r w:rsidRPr="00584A7F">
              <w:t>Число детей</w:t>
            </w:r>
          </w:p>
        </w:tc>
        <w:tc>
          <w:tcPr>
            <w:tcW w:w="5293"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r w:rsidRPr="00584A7F">
              <w:t>8-12</w:t>
            </w:r>
          </w:p>
        </w:tc>
      </w:tr>
      <w:tr w:rsidR="00420EAA" w:rsidRPr="00584A7F" w:rsidTr="00420EAA">
        <w:tc>
          <w:tcPr>
            <w:tcW w:w="4472"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pPr>
              <w:jc w:val="both"/>
            </w:pPr>
            <w:r w:rsidRPr="00584A7F">
              <w:t>Длительность занятия</w:t>
            </w:r>
          </w:p>
        </w:tc>
        <w:tc>
          <w:tcPr>
            <w:tcW w:w="5293" w:type="dxa"/>
            <w:tcBorders>
              <w:top w:val="single" w:sz="4" w:space="0" w:color="000000"/>
              <w:left w:val="single" w:sz="4" w:space="0" w:color="000000"/>
              <w:bottom w:val="single" w:sz="4" w:space="0" w:color="000000"/>
              <w:right w:val="single" w:sz="4" w:space="0" w:color="000000"/>
            </w:tcBorders>
          </w:tcPr>
          <w:p w:rsidR="00420EAA" w:rsidRPr="00584A7F" w:rsidRDefault="00420EAA" w:rsidP="00420EAA">
            <w:r>
              <w:t>10</w:t>
            </w:r>
            <w:r w:rsidRPr="00584A7F">
              <w:t>мин.</w:t>
            </w:r>
          </w:p>
        </w:tc>
      </w:tr>
    </w:tbl>
    <w:p w:rsidR="00420EAA" w:rsidRDefault="00420EAA" w:rsidP="00C52E5C">
      <w:pPr>
        <w:ind w:firstLine="708"/>
        <w:jc w:val="center"/>
        <w:rPr>
          <w:b/>
        </w:rPr>
      </w:pPr>
    </w:p>
    <w:p w:rsidR="00420EAA" w:rsidRDefault="00420EAA" w:rsidP="00C52E5C">
      <w:pPr>
        <w:ind w:firstLine="708"/>
        <w:jc w:val="center"/>
        <w:rPr>
          <w:b/>
        </w:rPr>
      </w:pPr>
    </w:p>
    <w:p w:rsidR="00420EAA" w:rsidRDefault="00420EAA" w:rsidP="00C52E5C">
      <w:pPr>
        <w:ind w:firstLine="708"/>
        <w:jc w:val="center"/>
        <w:rPr>
          <w:b/>
        </w:rPr>
      </w:pPr>
    </w:p>
    <w:p w:rsidR="00C52E5C" w:rsidRPr="0084049B" w:rsidRDefault="00C52E5C" w:rsidP="00420EAA">
      <w:pPr>
        <w:ind w:firstLine="708"/>
        <w:jc w:val="both"/>
        <w:rPr>
          <w:sz w:val="18"/>
          <w:szCs w:val="24"/>
        </w:rPr>
      </w:pPr>
      <w:r w:rsidRPr="0084049B">
        <w:rPr>
          <w:sz w:val="18"/>
          <w:szCs w:val="24"/>
        </w:rPr>
        <w:t>Объем образовательной нагрузки составлен на основании нормативных документов, регламентирующих образовательную деятельность в дошкольных образовательных учреждениях:</w:t>
      </w:r>
    </w:p>
    <w:p w:rsidR="00C52E5C" w:rsidRPr="0084049B" w:rsidRDefault="00C52E5C" w:rsidP="00420EAA">
      <w:pPr>
        <w:pStyle w:val="a3"/>
        <w:spacing w:after="0" w:line="240" w:lineRule="auto"/>
        <w:ind w:left="0"/>
        <w:jc w:val="both"/>
        <w:rPr>
          <w:rFonts w:ascii="Times New Roman" w:hAnsi="Times New Roman"/>
          <w:sz w:val="18"/>
          <w:szCs w:val="24"/>
        </w:rPr>
      </w:pPr>
      <w:r w:rsidRPr="0084049B">
        <w:rPr>
          <w:rFonts w:ascii="Times New Roman" w:hAnsi="Times New Roman"/>
          <w:sz w:val="18"/>
          <w:szCs w:val="24"/>
        </w:rPr>
        <w:t>1.Постановления Главного государственного санитарного врача РФ от 15.05.2013 г. №26«Об утверждении СанПиН 2.4.1.3049-13 « Санитарно – эпидемиологические требования к устройству, содержанию и организации режима работы в дошкольных организациях» гл. 11. «Требования к приему детей в дошкольные организации, режиму дня и организации воспитательно – образовательного процесса»:</w:t>
      </w:r>
    </w:p>
    <w:p w:rsidR="00C52E5C" w:rsidRPr="0084049B" w:rsidRDefault="00C52E5C" w:rsidP="00420EAA">
      <w:pPr>
        <w:jc w:val="both"/>
        <w:rPr>
          <w:sz w:val="18"/>
          <w:szCs w:val="24"/>
        </w:rPr>
      </w:pPr>
      <w:r w:rsidRPr="0084049B">
        <w:rPr>
          <w:sz w:val="18"/>
          <w:szCs w:val="24"/>
        </w:rPr>
        <w:lastRenderedPageBreak/>
        <w:t>п.11.9. Для детей раннего возраста от 1,5 до 3–х лет длительность непрерывной непосредственно образовательной деятельности не должна превышать 10 минут. Допускается осуществлять образовательную деятельность в первую и вторую половину дня по 8-10 минут. Допускается осуществлять образовательную деятельность на игровой площадке во время прогулки.</w:t>
      </w:r>
    </w:p>
    <w:p w:rsidR="00C52E5C" w:rsidRPr="0084049B" w:rsidRDefault="00C52E5C" w:rsidP="00420EAA">
      <w:pPr>
        <w:ind w:right="-143" w:firstLine="426"/>
        <w:jc w:val="both"/>
        <w:rPr>
          <w:sz w:val="18"/>
          <w:szCs w:val="24"/>
        </w:rPr>
      </w:pPr>
      <w:r w:rsidRPr="0084049B">
        <w:rPr>
          <w:sz w:val="18"/>
          <w:szCs w:val="24"/>
        </w:rPr>
        <w:t>В середине времени отведенного на непрерывно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C52E5C" w:rsidRPr="0084049B" w:rsidRDefault="00C52E5C" w:rsidP="00420EAA">
      <w:pPr>
        <w:ind w:right="-143"/>
        <w:jc w:val="both"/>
        <w:rPr>
          <w:sz w:val="18"/>
          <w:szCs w:val="24"/>
        </w:rPr>
      </w:pPr>
      <w:r w:rsidRPr="0084049B">
        <w:rPr>
          <w:sz w:val="18"/>
          <w:szCs w:val="24"/>
        </w:rPr>
        <w:t>гл.12 Требования к организации физического воспитания:</w:t>
      </w:r>
    </w:p>
    <w:p w:rsidR="00C52E5C" w:rsidRPr="0084049B" w:rsidRDefault="00C52E5C" w:rsidP="00420EAA">
      <w:pPr>
        <w:ind w:right="-143"/>
        <w:jc w:val="both"/>
        <w:rPr>
          <w:sz w:val="18"/>
          <w:szCs w:val="24"/>
        </w:rPr>
      </w:pPr>
      <w:r w:rsidRPr="0084049B">
        <w:rPr>
          <w:sz w:val="18"/>
          <w:szCs w:val="24"/>
        </w:rPr>
        <w:t xml:space="preserve">п.12.4. С детьми третьего года жизни занятия по физическому развитию основной образовательной программы осуществляется по подгруппам 2-3 раза в неделю. </w:t>
      </w:r>
    </w:p>
    <w:p w:rsidR="00C52E5C" w:rsidRPr="00584A7F" w:rsidRDefault="00C52E5C" w:rsidP="00420EAA">
      <w:pPr>
        <w:jc w:val="both"/>
        <w:rPr>
          <w:sz w:val="24"/>
          <w:szCs w:val="24"/>
        </w:rPr>
      </w:pPr>
    </w:p>
    <w:p w:rsidR="00C52E5C" w:rsidRPr="005C5998" w:rsidRDefault="00C52E5C" w:rsidP="00420EAA">
      <w:pPr>
        <w:jc w:val="both"/>
        <w:rPr>
          <w:sz w:val="18"/>
          <w:szCs w:val="24"/>
        </w:rPr>
      </w:pPr>
      <w:r w:rsidRPr="005C5998">
        <w:rPr>
          <w:sz w:val="18"/>
          <w:szCs w:val="24"/>
        </w:rPr>
        <w:t>2.Приказа Минобрнауки РФ №1155 от 17.10.2013г. «Об утверждении федерального государственного образовательного стандарта дошкольного образования», гл.2 «Требования к структуре образовательной программы дошкольного образования и ее объему»; п.2.5.Организация может реализовывать в группах различные программы с разной продолжительностью пребывания детей в течение суток. Программа может реализовываться в течение всего времени пребывания детей в организации. п.2.6.Содержание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образования детей (далее – образовательные области):</w:t>
      </w:r>
    </w:p>
    <w:p w:rsidR="00C52E5C" w:rsidRPr="005C5998" w:rsidRDefault="00C52E5C" w:rsidP="00420EAA">
      <w:pPr>
        <w:jc w:val="both"/>
        <w:rPr>
          <w:sz w:val="18"/>
          <w:szCs w:val="24"/>
        </w:rPr>
      </w:pPr>
      <w:r w:rsidRPr="005C5998">
        <w:rPr>
          <w:sz w:val="18"/>
          <w:szCs w:val="24"/>
        </w:rPr>
        <w:t>-социально – коммуникативное развитие;</w:t>
      </w:r>
    </w:p>
    <w:p w:rsidR="00C52E5C" w:rsidRPr="005C5998" w:rsidRDefault="00C52E5C" w:rsidP="00420EAA">
      <w:pPr>
        <w:jc w:val="both"/>
        <w:rPr>
          <w:sz w:val="18"/>
          <w:szCs w:val="24"/>
        </w:rPr>
      </w:pPr>
      <w:r w:rsidRPr="005C5998">
        <w:rPr>
          <w:sz w:val="18"/>
          <w:szCs w:val="24"/>
        </w:rPr>
        <w:t>-познавательное развитие;</w:t>
      </w:r>
    </w:p>
    <w:p w:rsidR="00C52E5C" w:rsidRPr="005C5998" w:rsidRDefault="00C52E5C" w:rsidP="00420EAA">
      <w:pPr>
        <w:jc w:val="both"/>
        <w:rPr>
          <w:sz w:val="18"/>
          <w:szCs w:val="24"/>
        </w:rPr>
      </w:pPr>
      <w:r w:rsidRPr="005C5998">
        <w:rPr>
          <w:sz w:val="18"/>
          <w:szCs w:val="24"/>
        </w:rPr>
        <w:t>-речевое развитие;</w:t>
      </w:r>
    </w:p>
    <w:p w:rsidR="00C52E5C" w:rsidRPr="005C5998" w:rsidRDefault="00C52E5C" w:rsidP="00420EAA">
      <w:pPr>
        <w:jc w:val="both"/>
        <w:rPr>
          <w:sz w:val="18"/>
          <w:szCs w:val="24"/>
        </w:rPr>
      </w:pPr>
      <w:r w:rsidRPr="005C5998">
        <w:rPr>
          <w:sz w:val="18"/>
          <w:szCs w:val="24"/>
        </w:rPr>
        <w:t>-художественно – эстетическое развитие;</w:t>
      </w:r>
    </w:p>
    <w:p w:rsidR="00C52E5C" w:rsidRPr="005C5998" w:rsidRDefault="00C52E5C" w:rsidP="00420EAA">
      <w:pPr>
        <w:jc w:val="both"/>
        <w:rPr>
          <w:sz w:val="18"/>
          <w:szCs w:val="24"/>
        </w:rPr>
      </w:pPr>
      <w:r w:rsidRPr="005C5998">
        <w:rPr>
          <w:sz w:val="18"/>
          <w:szCs w:val="24"/>
        </w:rPr>
        <w:t>-физическое развитие.</w:t>
      </w:r>
    </w:p>
    <w:p w:rsidR="00C52E5C" w:rsidRPr="00420EAA" w:rsidRDefault="00C52E5C" w:rsidP="00C52E5C">
      <w:pPr>
        <w:jc w:val="both"/>
        <w:rPr>
          <w:sz w:val="18"/>
          <w:szCs w:val="24"/>
        </w:rPr>
      </w:pPr>
      <w:r w:rsidRPr="005C5998">
        <w:rPr>
          <w:sz w:val="18"/>
          <w:szCs w:val="24"/>
        </w:rPr>
        <w:t>п.2.10.Объем обязательной части Программы рекомендуется не менее 60% от общего объема;  части, формируемой участниками образовательных отношений, не более 40%.</w:t>
      </w:r>
    </w:p>
    <w:tbl>
      <w:tblPr>
        <w:tblW w:w="15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465"/>
        <w:gridCol w:w="5834"/>
        <w:gridCol w:w="1938"/>
        <w:gridCol w:w="1876"/>
        <w:gridCol w:w="1931"/>
        <w:gridCol w:w="1413"/>
      </w:tblGrid>
      <w:tr w:rsidR="00A44B22" w:rsidRPr="003919B9" w:rsidTr="00002948">
        <w:trPr>
          <w:jc w:val="center"/>
        </w:trPr>
        <w:tc>
          <w:tcPr>
            <w:tcW w:w="15208" w:type="dxa"/>
            <w:gridSpan w:val="7"/>
            <w:tcBorders>
              <w:top w:val="nil"/>
              <w:left w:val="nil"/>
              <w:right w:val="nil"/>
            </w:tcBorders>
            <w:shd w:val="clear" w:color="auto" w:fill="auto"/>
          </w:tcPr>
          <w:p w:rsidR="00A44B22" w:rsidRPr="003919B9" w:rsidRDefault="00A44B22" w:rsidP="00A44B22">
            <w:r w:rsidRPr="003919B9">
              <w:t xml:space="preserve">ГРУППА </w:t>
            </w:r>
            <w:r w:rsidR="00767494">
              <w:t xml:space="preserve"> "В</w:t>
            </w:r>
            <w:r>
              <w:t xml:space="preserve">" </w:t>
            </w:r>
            <w:r w:rsidRPr="003919B9">
              <w:t>ОБЩЕРАЗВИВАЮЩЕЙ НАПРАВЛЕННОСТИ ДЛЯ ДЕТЕЙ РАННЕГО ВОЗРАСТА (2г.-3г.)</w:t>
            </w:r>
          </w:p>
        </w:tc>
      </w:tr>
      <w:tr w:rsidR="00A44B22" w:rsidRPr="003919B9" w:rsidTr="00002948">
        <w:trPr>
          <w:jc w:val="center"/>
        </w:trPr>
        <w:tc>
          <w:tcPr>
            <w:tcW w:w="1751" w:type="dxa"/>
            <w:shd w:val="clear" w:color="auto" w:fill="auto"/>
          </w:tcPr>
          <w:p w:rsidR="00A44B22" w:rsidRPr="003919B9" w:rsidRDefault="00A44B22" w:rsidP="00A44B22">
            <w:r w:rsidRPr="003919B9">
              <w:t>Образовательная область</w:t>
            </w:r>
          </w:p>
        </w:tc>
        <w:tc>
          <w:tcPr>
            <w:tcW w:w="467" w:type="dxa"/>
            <w:shd w:val="clear" w:color="auto" w:fill="auto"/>
          </w:tcPr>
          <w:p w:rsidR="00A44B22" w:rsidRPr="003919B9" w:rsidRDefault="00A44B22" w:rsidP="00A44B22">
            <w:r w:rsidRPr="003919B9">
              <w:t>№</w:t>
            </w:r>
          </w:p>
        </w:tc>
        <w:tc>
          <w:tcPr>
            <w:tcW w:w="5931" w:type="dxa"/>
            <w:shd w:val="clear" w:color="auto" w:fill="auto"/>
          </w:tcPr>
          <w:p w:rsidR="00A44B22" w:rsidRPr="003919B9" w:rsidRDefault="00A44B22" w:rsidP="00A44B22">
            <w:pPr>
              <w:jc w:val="center"/>
            </w:pPr>
            <w:r w:rsidRPr="003919B9">
              <w:t>Базовый вид деятельности</w:t>
            </w:r>
          </w:p>
        </w:tc>
        <w:tc>
          <w:tcPr>
            <w:tcW w:w="1951" w:type="dxa"/>
            <w:shd w:val="clear" w:color="auto" w:fill="auto"/>
          </w:tcPr>
          <w:p w:rsidR="00A44B22" w:rsidRPr="003919B9" w:rsidRDefault="00A44B22" w:rsidP="00A44B22">
            <w:r w:rsidRPr="003919B9">
              <w:t>Длительность</w:t>
            </w:r>
          </w:p>
        </w:tc>
        <w:tc>
          <w:tcPr>
            <w:tcW w:w="1879" w:type="dxa"/>
            <w:shd w:val="clear" w:color="auto" w:fill="auto"/>
          </w:tcPr>
          <w:p w:rsidR="00A44B22" w:rsidRPr="003919B9" w:rsidRDefault="00A44B22" w:rsidP="00A44B22">
            <w:r w:rsidRPr="003919B9">
              <w:t>Количество в неделю</w:t>
            </w:r>
          </w:p>
        </w:tc>
        <w:tc>
          <w:tcPr>
            <w:tcW w:w="1942" w:type="dxa"/>
            <w:shd w:val="clear" w:color="auto" w:fill="auto"/>
          </w:tcPr>
          <w:p w:rsidR="00A44B22" w:rsidRPr="003919B9" w:rsidRDefault="00A44B22" w:rsidP="00A44B22">
            <w:r w:rsidRPr="003919B9">
              <w:t>Количество в месяц</w:t>
            </w:r>
          </w:p>
        </w:tc>
        <w:tc>
          <w:tcPr>
            <w:tcW w:w="1287" w:type="dxa"/>
            <w:shd w:val="clear" w:color="auto" w:fill="auto"/>
          </w:tcPr>
          <w:p w:rsidR="00A44B22" w:rsidRPr="003919B9" w:rsidRDefault="00A44B22" w:rsidP="00A44B22">
            <w:r w:rsidRPr="003919B9">
              <w:t>Количество в год</w:t>
            </w:r>
          </w:p>
        </w:tc>
      </w:tr>
      <w:tr w:rsidR="00A44B22" w:rsidRPr="003919B9" w:rsidTr="00002948">
        <w:trPr>
          <w:jc w:val="center"/>
        </w:trPr>
        <w:tc>
          <w:tcPr>
            <w:tcW w:w="15208" w:type="dxa"/>
            <w:gridSpan w:val="7"/>
            <w:shd w:val="clear" w:color="auto" w:fill="auto"/>
          </w:tcPr>
          <w:p w:rsidR="00A44B22" w:rsidRPr="003919B9" w:rsidRDefault="00A44B22" w:rsidP="00A44B22">
            <w:pPr>
              <w:jc w:val="center"/>
              <w:rPr>
                <w:b/>
              </w:rPr>
            </w:pPr>
            <w:r w:rsidRPr="003919B9">
              <w:rPr>
                <w:b/>
              </w:rPr>
              <w:t>ОБЯЗАТЕЛЬНАЯ ЧАСТЬ</w:t>
            </w:r>
          </w:p>
        </w:tc>
      </w:tr>
      <w:tr w:rsidR="00A44B22" w:rsidRPr="00B20ADA" w:rsidTr="00002948">
        <w:trPr>
          <w:jc w:val="center"/>
        </w:trPr>
        <w:tc>
          <w:tcPr>
            <w:tcW w:w="1751" w:type="dxa"/>
            <w:vMerge w:val="restart"/>
            <w:shd w:val="clear" w:color="auto" w:fill="auto"/>
          </w:tcPr>
          <w:p w:rsidR="00A44B22" w:rsidRPr="003919B9" w:rsidRDefault="00A44B22" w:rsidP="00A44B22">
            <w:r w:rsidRPr="003919B9">
              <w:t>Социально – коммуникативное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3919B9" w:rsidRDefault="00A44B22" w:rsidP="00A44B22">
            <w:r w:rsidRPr="003919B9">
              <w:t>Социализация, развитие общения, нравственное воспитание</w:t>
            </w:r>
          </w:p>
        </w:tc>
        <w:tc>
          <w:tcPr>
            <w:tcW w:w="7059" w:type="dxa"/>
            <w:gridSpan w:val="4"/>
            <w:shd w:val="clear" w:color="auto" w:fill="auto"/>
          </w:tcPr>
          <w:p w:rsidR="00A44B22" w:rsidRPr="00B20ADA" w:rsidRDefault="00A44B22" w:rsidP="00A44B22">
            <w:pPr>
              <w:rPr>
                <w:sz w:val="16"/>
                <w:szCs w:val="16"/>
              </w:rPr>
            </w:pPr>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2.</w:t>
            </w:r>
          </w:p>
        </w:tc>
        <w:tc>
          <w:tcPr>
            <w:tcW w:w="5931" w:type="dxa"/>
            <w:shd w:val="clear" w:color="auto" w:fill="auto"/>
          </w:tcPr>
          <w:p w:rsidR="00A44B22" w:rsidRPr="003919B9" w:rsidRDefault="00A44B22" w:rsidP="00A44B22">
            <w:r w:rsidRPr="003919B9">
              <w:t>Ребенок в семье и сообществе</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3.</w:t>
            </w:r>
          </w:p>
        </w:tc>
        <w:tc>
          <w:tcPr>
            <w:tcW w:w="5931" w:type="dxa"/>
            <w:shd w:val="clear" w:color="auto" w:fill="auto"/>
          </w:tcPr>
          <w:p w:rsidR="00A44B22" w:rsidRPr="003919B9" w:rsidRDefault="00A44B22" w:rsidP="00A44B22">
            <w:r w:rsidRPr="003919B9">
              <w:t>Самообслуживание, самостоятельность, трудовое воспитание</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4.</w:t>
            </w:r>
          </w:p>
        </w:tc>
        <w:tc>
          <w:tcPr>
            <w:tcW w:w="5931" w:type="dxa"/>
            <w:shd w:val="clear" w:color="auto" w:fill="auto"/>
          </w:tcPr>
          <w:p w:rsidR="00A44B22" w:rsidRPr="003919B9" w:rsidRDefault="00A44B22" w:rsidP="00A44B22">
            <w:r w:rsidRPr="003919B9">
              <w:t>Формирование основ безопасности</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5.</w:t>
            </w:r>
          </w:p>
        </w:tc>
        <w:tc>
          <w:tcPr>
            <w:tcW w:w="5931" w:type="dxa"/>
            <w:shd w:val="clear" w:color="auto" w:fill="auto"/>
          </w:tcPr>
          <w:p w:rsidR="00A44B22" w:rsidRPr="003919B9" w:rsidRDefault="00A44B22" w:rsidP="00A44B22">
            <w:r w:rsidRPr="003919B9">
              <w:t>Игровая деятельность</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val="restart"/>
            <w:shd w:val="clear" w:color="auto" w:fill="auto"/>
          </w:tcPr>
          <w:p w:rsidR="00A44B22" w:rsidRPr="003919B9" w:rsidRDefault="00A44B22" w:rsidP="00A44B22">
            <w:r w:rsidRPr="003919B9">
              <w:t>Познавательное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420EAA" w:rsidRDefault="00A44B22" w:rsidP="00A44B22">
            <w:r w:rsidRPr="00420EAA">
              <w:t>Формирование элементарных математических представлений</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1</w:t>
            </w:r>
          </w:p>
        </w:tc>
        <w:tc>
          <w:tcPr>
            <w:tcW w:w="1942" w:type="dxa"/>
            <w:shd w:val="clear" w:color="auto" w:fill="auto"/>
          </w:tcPr>
          <w:p w:rsidR="00A44B22" w:rsidRPr="003919B9" w:rsidRDefault="00A44B22" w:rsidP="00A44B22">
            <w:pPr>
              <w:jc w:val="center"/>
            </w:pPr>
            <w:r w:rsidRPr="003919B9">
              <w:t>4</w:t>
            </w:r>
          </w:p>
        </w:tc>
        <w:tc>
          <w:tcPr>
            <w:tcW w:w="1287" w:type="dxa"/>
            <w:shd w:val="clear" w:color="auto" w:fill="auto"/>
          </w:tcPr>
          <w:p w:rsidR="00A44B22" w:rsidRPr="003919B9" w:rsidRDefault="00A44B22" w:rsidP="00A44B22">
            <w:pPr>
              <w:jc w:val="center"/>
            </w:pPr>
            <w:r w:rsidRPr="003919B9">
              <w:t>36</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2.</w:t>
            </w:r>
          </w:p>
        </w:tc>
        <w:tc>
          <w:tcPr>
            <w:tcW w:w="5931" w:type="dxa"/>
            <w:shd w:val="clear" w:color="auto" w:fill="auto"/>
          </w:tcPr>
          <w:p w:rsidR="00A44B22" w:rsidRPr="003919B9" w:rsidRDefault="00A44B22" w:rsidP="00A44B22">
            <w:r w:rsidRPr="003919B9">
              <w:t>Развитие познавательно – исследовательской деятельности (сенсорное развитие, дидактические игры)</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3.</w:t>
            </w:r>
          </w:p>
        </w:tc>
        <w:tc>
          <w:tcPr>
            <w:tcW w:w="5931" w:type="dxa"/>
            <w:shd w:val="clear" w:color="auto" w:fill="auto"/>
          </w:tcPr>
          <w:p w:rsidR="00A44B22" w:rsidRPr="003919B9" w:rsidRDefault="00A44B22" w:rsidP="00A44B22">
            <w:r w:rsidRPr="003919B9">
              <w:t>Ознакомление с предметным окружением</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4.</w:t>
            </w:r>
          </w:p>
        </w:tc>
        <w:tc>
          <w:tcPr>
            <w:tcW w:w="5931" w:type="dxa"/>
            <w:shd w:val="clear" w:color="auto" w:fill="auto"/>
          </w:tcPr>
          <w:p w:rsidR="00A44B22" w:rsidRPr="003919B9" w:rsidRDefault="00A44B22" w:rsidP="00A44B22">
            <w:r w:rsidRPr="003919B9">
              <w:t>Ознакомление с социальным миром</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5.</w:t>
            </w:r>
          </w:p>
        </w:tc>
        <w:tc>
          <w:tcPr>
            <w:tcW w:w="5931" w:type="dxa"/>
            <w:shd w:val="clear" w:color="auto" w:fill="auto"/>
          </w:tcPr>
          <w:p w:rsidR="00A44B22" w:rsidRPr="00420EAA" w:rsidRDefault="00A44B22" w:rsidP="00A44B22">
            <w:r w:rsidRPr="00420EAA">
              <w:t>Ознакомление с миром природы</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1</w:t>
            </w:r>
          </w:p>
        </w:tc>
        <w:tc>
          <w:tcPr>
            <w:tcW w:w="1942" w:type="dxa"/>
            <w:shd w:val="clear" w:color="auto" w:fill="auto"/>
          </w:tcPr>
          <w:p w:rsidR="00A44B22" w:rsidRPr="003919B9" w:rsidRDefault="00A44B22" w:rsidP="00A44B22">
            <w:pPr>
              <w:jc w:val="center"/>
            </w:pPr>
            <w:r w:rsidRPr="003919B9">
              <w:t>4</w:t>
            </w:r>
          </w:p>
        </w:tc>
        <w:tc>
          <w:tcPr>
            <w:tcW w:w="1287" w:type="dxa"/>
            <w:shd w:val="clear" w:color="auto" w:fill="auto"/>
          </w:tcPr>
          <w:p w:rsidR="00A44B22" w:rsidRPr="003919B9" w:rsidRDefault="00A44B22" w:rsidP="00A44B22">
            <w:pPr>
              <w:jc w:val="center"/>
            </w:pPr>
            <w:r w:rsidRPr="003919B9">
              <w:t>36</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6.</w:t>
            </w:r>
          </w:p>
        </w:tc>
        <w:tc>
          <w:tcPr>
            <w:tcW w:w="5931" w:type="dxa"/>
            <w:shd w:val="clear" w:color="auto" w:fill="auto"/>
          </w:tcPr>
          <w:p w:rsidR="00A44B22" w:rsidRPr="003919B9" w:rsidRDefault="00A44B22" w:rsidP="00A44B22">
            <w:r w:rsidRPr="003919B9">
              <w:t>Игровая деятельность</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val="restart"/>
            <w:shd w:val="clear" w:color="auto" w:fill="auto"/>
          </w:tcPr>
          <w:p w:rsidR="00A44B22" w:rsidRPr="003919B9" w:rsidRDefault="00A44B22" w:rsidP="00A44B22">
            <w:r w:rsidRPr="003919B9">
              <w:t>Речевое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420EAA" w:rsidRDefault="00A44B22" w:rsidP="00A44B22">
            <w:r w:rsidRPr="00420EAA">
              <w:t>Развитие речи</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2</w:t>
            </w:r>
          </w:p>
        </w:tc>
        <w:tc>
          <w:tcPr>
            <w:tcW w:w="1942" w:type="dxa"/>
            <w:shd w:val="clear" w:color="auto" w:fill="auto"/>
          </w:tcPr>
          <w:p w:rsidR="00A44B22" w:rsidRPr="003919B9" w:rsidRDefault="00A44B22" w:rsidP="00A44B22">
            <w:pPr>
              <w:jc w:val="center"/>
            </w:pPr>
            <w:r w:rsidRPr="003919B9">
              <w:t>8</w:t>
            </w:r>
          </w:p>
        </w:tc>
        <w:tc>
          <w:tcPr>
            <w:tcW w:w="1287" w:type="dxa"/>
            <w:shd w:val="clear" w:color="auto" w:fill="auto"/>
          </w:tcPr>
          <w:p w:rsidR="00A44B22" w:rsidRPr="003919B9" w:rsidRDefault="00A44B22" w:rsidP="00A44B22">
            <w:pPr>
              <w:jc w:val="center"/>
            </w:pPr>
            <w:r w:rsidRPr="003919B9">
              <w:t>72</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2.</w:t>
            </w:r>
          </w:p>
        </w:tc>
        <w:tc>
          <w:tcPr>
            <w:tcW w:w="5931" w:type="dxa"/>
            <w:shd w:val="clear" w:color="auto" w:fill="auto"/>
          </w:tcPr>
          <w:p w:rsidR="00A44B22" w:rsidRPr="00420EAA" w:rsidRDefault="00A44B22" w:rsidP="00A44B22">
            <w:r w:rsidRPr="00420EAA">
              <w:t>Приобщение к художественной литературе</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3.</w:t>
            </w:r>
          </w:p>
        </w:tc>
        <w:tc>
          <w:tcPr>
            <w:tcW w:w="5931" w:type="dxa"/>
            <w:shd w:val="clear" w:color="auto" w:fill="auto"/>
          </w:tcPr>
          <w:p w:rsidR="00A44B22" w:rsidRPr="00420EAA" w:rsidRDefault="00A44B22" w:rsidP="00A44B22">
            <w:r w:rsidRPr="00420EAA">
              <w:t>Игровая деятельность</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val="restart"/>
            <w:shd w:val="clear" w:color="auto" w:fill="auto"/>
          </w:tcPr>
          <w:p w:rsidR="00A44B22" w:rsidRPr="003919B9" w:rsidRDefault="00A44B22" w:rsidP="00A44B22">
            <w:r w:rsidRPr="003919B9">
              <w:lastRenderedPageBreak/>
              <w:t>Художественно – эстетическое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420EAA" w:rsidRDefault="00A44B22" w:rsidP="00A44B22">
            <w:r w:rsidRPr="00420EAA">
              <w:t>Приобщение к искусству</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2.</w:t>
            </w:r>
          </w:p>
        </w:tc>
        <w:tc>
          <w:tcPr>
            <w:tcW w:w="5931" w:type="dxa"/>
            <w:shd w:val="clear" w:color="auto" w:fill="auto"/>
          </w:tcPr>
          <w:p w:rsidR="00A44B22" w:rsidRPr="00420EAA" w:rsidRDefault="00A44B22" w:rsidP="00A44B22">
            <w:r w:rsidRPr="00420EAA">
              <w:t>Рисование (1,3н.)</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0,5</w:t>
            </w:r>
          </w:p>
        </w:tc>
        <w:tc>
          <w:tcPr>
            <w:tcW w:w="1942" w:type="dxa"/>
            <w:shd w:val="clear" w:color="auto" w:fill="auto"/>
          </w:tcPr>
          <w:p w:rsidR="00A44B22" w:rsidRPr="003919B9" w:rsidRDefault="00A44B22" w:rsidP="00A44B22">
            <w:pPr>
              <w:jc w:val="center"/>
            </w:pPr>
            <w:r w:rsidRPr="003919B9">
              <w:t>2</w:t>
            </w:r>
          </w:p>
        </w:tc>
        <w:tc>
          <w:tcPr>
            <w:tcW w:w="1287" w:type="dxa"/>
            <w:shd w:val="clear" w:color="auto" w:fill="auto"/>
          </w:tcPr>
          <w:p w:rsidR="00A44B22" w:rsidRPr="003919B9" w:rsidRDefault="00A44B22" w:rsidP="00A44B22">
            <w:pPr>
              <w:jc w:val="center"/>
            </w:pPr>
            <w:r w:rsidRPr="003919B9">
              <w:t>18</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3.</w:t>
            </w:r>
          </w:p>
        </w:tc>
        <w:tc>
          <w:tcPr>
            <w:tcW w:w="5931" w:type="dxa"/>
            <w:shd w:val="clear" w:color="auto" w:fill="auto"/>
          </w:tcPr>
          <w:p w:rsidR="00A44B22" w:rsidRPr="00420EAA" w:rsidRDefault="00A44B22" w:rsidP="00A44B22">
            <w:r w:rsidRPr="00420EAA">
              <w:t>Лепка (2,4н.)</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0,5</w:t>
            </w:r>
          </w:p>
        </w:tc>
        <w:tc>
          <w:tcPr>
            <w:tcW w:w="1942" w:type="dxa"/>
            <w:shd w:val="clear" w:color="auto" w:fill="auto"/>
          </w:tcPr>
          <w:p w:rsidR="00A44B22" w:rsidRPr="003919B9" w:rsidRDefault="00A44B22" w:rsidP="00A44B22">
            <w:pPr>
              <w:jc w:val="center"/>
            </w:pPr>
            <w:r w:rsidRPr="003919B9">
              <w:t>2</w:t>
            </w:r>
          </w:p>
        </w:tc>
        <w:tc>
          <w:tcPr>
            <w:tcW w:w="1287" w:type="dxa"/>
            <w:shd w:val="clear" w:color="auto" w:fill="auto"/>
          </w:tcPr>
          <w:p w:rsidR="00A44B22" w:rsidRPr="003919B9" w:rsidRDefault="00A44B22" w:rsidP="00A44B22">
            <w:pPr>
              <w:jc w:val="center"/>
            </w:pPr>
            <w:r w:rsidRPr="003919B9">
              <w:t>18</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4.</w:t>
            </w:r>
          </w:p>
        </w:tc>
        <w:tc>
          <w:tcPr>
            <w:tcW w:w="5931" w:type="dxa"/>
            <w:shd w:val="clear" w:color="auto" w:fill="auto"/>
          </w:tcPr>
          <w:p w:rsidR="00A44B22" w:rsidRPr="00420EAA" w:rsidRDefault="00A44B22" w:rsidP="00A44B22">
            <w:r w:rsidRPr="00420EAA">
              <w:t>Конструктивно – модельная деятельность</w:t>
            </w:r>
          </w:p>
        </w:tc>
        <w:tc>
          <w:tcPr>
            <w:tcW w:w="7059" w:type="dxa"/>
            <w:gridSpan w:val="4"/>
            <w:shd w:val="clear" w:color="auto" w:fill="auto"/>
          </w:tcPr>
          <w:p w:rsidR="00A44B22" w:rsidRPr="003919B9" w:rsidRDefault="00A44B22" w:rsidP="00A44B22">
            <w:r w:rsidRPr="00046EAA">
              <w:rPr>
                <w:sz w:val="16"/>
                <w:szCs w:val="16"/>
              </w:rPr>
              <w:t>1 раз в неделю,</w:t>
            </w:r>
            <w:r w:rsidRPr="00B20ADA">
              <w:rPr>
                <w:sz w:val="16"/>
                <w:szCs w:val="16"/>
              </w:rPr>
              <w:t>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5.</w:t>
            </w:r>
          </w:p>
        </w:tc>
        <w:tc>
          <w:tcPr>
            <w:tcW w:w="5931" w:type="dxa"/>
            <w:shd w:val="clear" w:color="auto" w:fill="auto"/>
          </w:tcPr>
          <w:p w:rsidR="00A44B22" w:rsidRPr="00420EAA" w:rsidRDefault="00A44B22" w:rsidP="00A44B22">
            <w:r w:rsidRPr="00420EAA">
              <w:t>Музыкальная деятельность</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2</w:t>
            </w:r>
          </w:p>
        </w:tc>
        <w:tc>
          <w:tcPr>
            <w:tcW w:w="1942" w:type="dxa"/>
            <w:shd w:val="clear" w:color="auto" w:fill="auto"/>
          </w:tcPr>
          <w:p w:rsidR="00A44B22" w:rsidRPr="003919B9" w:rsidRDefault="00A44B22" w:rsidP="00A44B22">
            <w:pPr>
              <w:jc w:val="center"/>
            </w:pPr>
            <w:r w:rsidRPr="003919B9">
              <w:t>8</w:t>
            </w:r>
          </w:p>
        </w:tc>
        <w:tc>
          <w:tcPr>
            <w:tcW w:w="1287" w:type="dxa"/>
            <w:shd w:val="clear" w:color="auto" w:fill="auto"/>
          </w:tcPr>
          <w:p w:rsidR="00A44B22" w:rsidRPr="003919B9" w:rsidRDefault="00A44B22" w:rsidP="00A44B22">
            <w:pPr>
              <w:jc w:val="center"/>
            </w:pPr>
            <w:r w:rsidRPr="003919B9">
              <w:t>72</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6.</w:t>
            </w:r>
          </w:p>
        </w:tc>
        <w:tc>
          <w:tcPr>
            <w:tcW w:w="5931" w:type="dxa"/>
            <w:shd w:val="clear" w:color="auto" w:fill="auto"/>
          </w:tcPr>
          <w:p w:rsidR="00A44B22" w:rsidRPr="00420EAA" w:rsidRDefault="00A44B22" w:rsidP="00A44B22">
            <w:r w:rsidRPr="00420EAA">
              <w:t>Игровая деятельность</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val="restart"/>
            <w:shd w:val="clear" w:color="auto" w:fill="auto"/>
          </w:tcPr>
          <w:p w:rsidR="00A44B22" w:rsidRPr="003919B9" w:rsidRDefault="00A44B22" w:rsidP="00A44B22">
            <w:r w:rsidRPr="003919B9">
              <w:t>Физическое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420EAA" w:rsidRDefault="00A44B22" w:rsidP="00A44B22">
            <w:r w:rsidRPr="00420EAA">
              <w:t>Формирование начальных представлений о здоровом образе жизни</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2.</w:t>
            </w:r>
          </w:p>
        </w:tc>
        <w:tc>
          <w:tcPr>
            <w:tcW w:w="5931" w:type="dxa"/>
            <w:shd w:val="clear" w:color="auto" w:fill="auto"/>
          </w:tcPr>
          <w:p w:rsidR="00A44B22" w:rsidRPr="00420EAA" w:rsidRDefault="00A44B22" w:rsidP="00A44B22">
            <w:r w:rsidRPr="00420EAA">
              <w:t>Физическая культура</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2</w:t>
            </w:r>
          </w:p>
        </w:tc>
        <w:tc>
          <w:tcPr>
            <w:tcW w:w="1942" w:type="dxa"/>
            <w:shd w:val="clear" w:color="auto" w:fill="auto"/>
          </w:tcPr>
          <w:p w:rsidR="00A44B22" w:rsidRPr="003919B9" w:rsidRDefault="00A44B22" w:rsidP="00A44B22">
            <w:pPr>
              <w:jc w:val="center"/>
            </w:pPr>
            <w:r w:rsidRPr="003919B9">
              <w:t>8</w:t>
            </w:r>
          </w:p>
        </w:tc>
        <w:tc>
          <w:tcPr>
            <w:tcW w:w="1287" w:type="dxa"/>
            <w:shd w:val="clear" w:color="auto" w:fill="auto"/>
          </w:tcPr>
          <w:p w:rsidR="00A44B22" w:rsidRPr="003919B9" w:rsidRDefault="00A44B22" w:rsidP="00A44B22">
            <w:pPr>
              <w:jc w:val="center"/>
            </w:pPr>
            <w:r w:rsidRPr="003919B9">
              <w:t>72</w:t>
            </w:r>
          </w:p>
        </w:tc>
      </w:tr>
      <w:tr w:rsidR="00A44B22" w:rsidRPr="003919B9" w:rsidTr="00002948">
        <w:trPr>
          <w:jc w:val="center"/>
        </w:trPr>
        <w:tc>
          <w:tcPr>
            <w:tcW w:w="1751" w:type="dxa"/>
            <w:vMerge/>
            <w:shd w:val="clear" w:color="auto" w:fill="auto"/>
          </w:tcPr>
          <w:p w:rsidR="00A44B22" w:rsidRPr="003919B9" w:rsidRDefault="00A44B22" w:rsidP="00A44B22"/>
        </w:tc>
        <w:tc>
          <w:tcPr>
            <w:tcW w:w="467" w:type="dxa"/>
            <w:shd w:val="clear" w:color="auto" w:fill="auto"/>
          </w:tcPr>
          <w:p w:rsidR="00A44B22" w:rsidRPr="003919B9" w:rsidRDefault="00A44B22" w:rsidP="00A44B22">
            <w:r w:rsidRPr="003919B9">
              <w:t>3.</w:t>
            </w:r>
          </w:p>
        </w:tc>
        <w:tc>
          <w:tcPr>
            <w:tcW w:w="5931" w:type="dxa"/>
            <w:shd w:val="clear" w:color="auto" w:fill="auto"/>
          </w:tcPr>
          <w:p w:rsidR="00A44B22" w:rsidRPr="00420EAA" w:rsidRDefault="00A44B22" w:rsidP="00A44B22">
            <w:r w:rsidRPr="00420EAA">
              <w:t>Игровая деятельность</w:t>
            </w:r>
          </w:p>
        </w:tc>
        <w:tc>
          <w:tcPr>
            <w:tcW w:w="7059" w:type="dxa"/>
            <w:gridSpan w:val="4"/>
            <w:shd w:val="clear" w:color="auto" w:fill="auto"/>
          </w:tcPr>
          <w:p w:rsidR="00A44B22" w:rsidRPr="003919B9" w:rsidRDefault="00A44B22" w:rsidP="00A44B22">
            <w:r w:rsidRPr="00B20ADA">
              <w:rPr>
                <w:sz w:val="16"/>
                <w:szCs w:val="16"/>
              </w:rPr>
              <w:t>Ежедневно, в совместн</w:t>
            </w:r>
            <w:r>
              <w:rPr>
                <w:sz w:val="16"/>
                <w:szCs w:val="16"/>
              </w:rPr>
              <w:t>ой</w:t>
            </w:r>
            <w:r w:rsidRPr="00B20ADA">
              <w:rPr>
                <w:sz w:val="16"/>
                <w:szCs w:val="16"/>
              </w:rPr>
              <w:t xml:space="preserve"> деятельност</w:t>
            </w:r>
            <w:r>
              <w:rPr>
                <w:sz w:val="16"/>
                <w:szCs w:val="16"/>
              </w:rPr>
              <w:t>и</w:t>
            </w:r>
            <w:r w:rsidRPr="00B20ADA">
              <w:rPr>
                <w:sz w:val="16"/>
                <w:szCs w:val="16"/>
              </w:rPr>
              <w:t xml:space="preserve"> педагога с детьми, самостоятельн</w:t>
            </w:r>
            <w:r>
              <w:rPr>
                <w:sz w:val="16"/>
                <w:szCs w:val="16"/>
              </w:rPr>
              <w:t xml:space="preserve">ой </w:t>
            </w:r>
            <w:r w:rsidRPr="00B20ADA">
              <w:rPr>
                <w:sz w:val="16"/>
                <w:szCs w:val="16"/>
              </w:rPr>
              <w:t>деятельност</w:t>
            </w:r>
            <w:r>
              <w:rPr>
                <w:sz w:val="16"/>
                <w:szCs w:val="16"/>
              </w:rPr>
              <w:t>и</w:t>
            </w:r>
            <w:r w:rsidRPr="00B20ADA">
              <w:rPr>
                <w:sz w:val="16"/>
                <w:szCs w:val="16"/>
              </w:rPr>
              <w:t xml:space="preserve"> детей, режимны</w:t>
            </w:r>
            <w:r>
              <w:rPr>
                <w:sz w:val="16"/>
                <w:szCs w:val="16"/>
              </w:rPr>
              <w:t>х</w:t>
            </w:r>
            <w:r w:rsidRPr="00B20ADA">
              <w:rPr>
                <w:sz w:val="16"/>
                <w:szCs w:val="16"/>
              </w:rPr>
              <w:t xml:space="preserve"> момент</w:t>
            </w:r>
            <w:r>
              <w:rPr>
                <w:sz w:val="16"/>
                <w:szCs w:val="16"/>
              </w:rPr>
              <w:t>ах</w:t>
            </w:r>
          </w:p>
        </w:tc>
      </w:tr>
      <w:tr w:rsidR="00A44B22" w:rsidRPr="003919B9" w:rsidTr="00002948">
        <w:trPr>
          <w:jc w:val="center"/>
        </w:trPr>
        <w:tc>
          <w:tcPr>
            <w:tcW w:w="8149" w:type="dxa"/>
            <w:gridSpan w:val="3"/>
            <w:vMerge w:val="restart"/>
            <w:shd w:val="clear" w:color="auto" w:fill="auto"/>
          </w:tcPr>
          <w:p w:rsidR="00A44B22" w:rsidRPr="003919B9" w:rsidRDefault="00A44B22" w:rsidP="00A44B22">
            <w:r w:rsidRPr="003919B9">
              <w:t>ИТОГО:</w:t>
            </w:r>
          </w:p>
        </w:tc>
        <w:tc>
          <w:tcPr>
            <w:tcW w:w="1951" w:type="dxa"/>
            <w:vMerge w:val="restart"/>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9</w:t>
            </w:r>
          </w:p>
        </w:tc>
        <w:tc>
          <w:tcPr>
            <w:tcW w:w="1942" w:type="dxa"/>
            <w:shd w:val="clear" w:color="auto" w:fill="auto"/>
          </w:tcPr>
          <w:p w:rsidR="00A44B22" w:rsidRPr="003919B9" w:rsidRDefault="00A44B22" w:rsidP="00A44B22">
            <w:pPr>
              <w:jc w:val="center"/>
            </w:pPr>
            <w:r w:rsidRPr="003919B9">
              <w:t>36</w:t>
            </w:r>
          </w:p>
        </w:tc>
        <w:tc>
          <w:tcPr>
            <w:tcW w:w="1287" w:type="dxa"/>
            <w:shd w:val="clear" w:color="auto" w:fill="auto"/>
          </w:tcPr>
          <w:p w:rsidR="00A44B22" w:rsidRPr="003919B9" w:rsidRDefault="00A44B22" w:rsidP="00A44B22">
            <w:pPr>
              <w:jc w:val="center"/>
            </w:pPr>
            <w:r w:rsidRPr="003919B9">
              <w:t>324</w:t>
            </w:r>
          </w:p>
        </w:tc>
      </w:tr>
      <w:tr w:rsidR="00A44B22" w:rsidRPr="003919B9" w:rsidTr="00002948">
        <w:trPr>
          <w:jc w:val="center"/>
        </w:trPr>
        <w:tc>
          <w:tcPr>
            <w:tcW w:w="8149" w:type="dxa"/>
            <w:gridSpan w:val="3"/>
            <w:vMerge/>
            <w:shd w:val="clear" w:color="auto" w:fill="auto"/>
          </w:tcPr>
          <w:p w:rsidR="00A44B22" w:rsidRPr="003919B9" w:rsidRDefault="00A44B22" w:rsidP="00A44B22"/>
        </w:tc>
        <w:tc>
          <w:tcPr>
            <w:tcW w:w="1951" w:type="dxa"/>
            <w:vMerge/>
            <w:shd w:val="clear" w:color="auto" w:fill="auto"/>
          </w:tcPr>
          <w:p w:rsidR="00A44B22" w:rsidRPr="003919B9" w:rsidRDefault="00A44B22" w:rsidP="00A44B22"/>
        </w:tc>
        <w:tc>
          <w:tcPr>
            <w:tcW w:w="1879" w:type="dxa"/>
            <w:shd w:val="clear" w:color="auto" w:fill="auto"/>
          </w:tcPr>
          <w:p w:rsidR="00A44B22" w:rsidRPr="003919B9" w:rsidRDefault="00A44B22" w:rsidP="00A44B22">
            <w:pPr>
              <w:jc w:val="center"/>
            </w:pPr>
            <w:r w:rsidRPr="003919B9">
              <w:t>90мин./1ч.30мин.</w:t>
            </w:r>
          </w:p>
        </w:tc>
        <w:tc>
          <w:tcPr>
            <w:tcW w:w="1942" w:type="dxa"/>
            <w:shd w:val="clear" w:color="auto" w:fill="auto"/>
          </w:tcPr>
          <w:p w:rsidR="00A44B22" w:rsidRPr="003919B9" w:rsidRDefault="00A44B22" w:rsidP="00A44B22">
            <w:pPr>
              <w:jc w:val="center"/>
            </w:pPr>
            <w:r w:rsidRPr="003919B9">
              <w:t>360 мин./6ч.</w:t>
            </w:r>
          </w:p>
        </w:tc>
        <w:tc>
          <w:tcPr>
            <w:tcW w:w="1287" w:type="dxa"/>
            <w:shd w:val="clear" w:color="auto" w:fill="auto"/>
          </w:tcPr>
          <w:p w:rsidR="00A44B22" w:rsidRPr="003919B9" w:rsidRDefault="00A44B22" w:rsidP="00A44B22">
            <w:r w:rsidRPr="003919B9">
              <w:t>3240мин./54ч.</w:t>
            </w:r>
          </w:p>
        </w:tc>
      </w:tr>
      <w:tr w:rsidR="00A44B22" w:rsidRPr="003919B9" w:rsidTr="00002948">
        <w:trPr>
          <w:jc w:val="center"/>
        </w:trPr>
        <w:tc>
          <w:tcPr>
            <w:tcW w:w="8149" w:type="dxa"/>
            <w:gridSpan w:val="3"/>
            <w:shd w:val="clear" w:color="auto" w:fill="auto"/>
          </w:tcPr>
          <w:p w:rsidR="00A44B22" w:rsidRPr="003919B9" w:rsidRDefault="00A44B22" w:rsidP="00A44B22">
            <w:r w:rsidRPr="003919B9">
              <w:t>ОБЪЕМ ОБЯЗАТЕЛЬНОЙ ЧАСТИ</w:t>
            </w:r>
          </w:p>
        </w:tc>
        <w:tc>
          <w:tcPr>
            <w:tcW w:w="7059" w:type="dxa"/>
            <w:gridSpan w:val="4"/>
            <w:shd w:val="clear" w:color="auto" w:fill="auto"/>
          </w:tcPr>
          <w:p w:rsidR="00A44B22" w:rsidRPr="003919B9" w:rsidRDefault="00A44B22" w:rsidP="00A44B22">
            <w:pPr>
              <w:jc w:val="center"/>
              <w:rPr>
                <w:b/>
              </w:rPr>
            </w:pPr>
            <w:r w:rsidRPr="003919B9">
              <w:rPr>
                <w:b/>
              </w:rPr>
              <w:t>90%</w:t>
            </w:r>
          </w:p>
        </w:tc>
      </w:tr>
      <w:tr w:rsidR="00A44B22" w:rsidRPr="003919B9" w:rsidTr="00002948">
        <w:trPr>
          <w:jc w:val="center"/>
        </w:trPr>
        <w:tc>
          <w:tcPr>
            <w:tcW w:w="15208" w:type="dxa"/>
            <w:gridSpan w:val="7"/>
            <w:shd w:val="clear" w:color="auto" w:fill="auto"/>
          </w:tcPr>
          <w:p w:rsidR="00A44B22" w:rsidRPr="003919B9" w:rsidRDefault="00A44B22" w:rsidP="00A44B22">
            <w:pPr>
              <w:jc w:val="center"/>
              <w:rPr>
                <w:b/>
              </w:rPr>
            </w:pPr>
            <w:r w:rsidRPr="003919B9">
              <w:rPr>
                <w:b/>
              </w:rPr>
              <w:t>ЧАСТЬ, ФОРМИРУЕМАЯ УЧАСТНИКАМИ ОБРАЗОВАТЕЛЬНЫХ ОТНОШЕНИЙ</w:t>
            </w:r>
          </w:p>
        </w:tc>
      </w:tr>
      <w:tr w:rsidR="00A44B22" w:rsidRPr="003919B9" w:rsidTr="00002948">
        <w:trPr>
          <w:jc w:val="center"/>
        </w:trPr>
        <w:tc>
          <w:tcPr>
            <w:tcW w:w="1751" w:type="dxa"/>
            <w:shd w:val="clear" w:color="auto" w:fill="auto"/>
          </w:tcPr>
          <w:p w:rsidR="00A44B22" w:rsidRPr="003919B9" w:rsidRDefault="00A44B22" w:rsidP="00A44B22">
            <w:r w:rsidRPr="003919B9">
              <w:t>Художественно – эстетическое развитие</w:t>
            </w:r>
          </w:p>
        </w:tc>
        <w:tc>
          <w:tcPr>
            <w:tcW w:w="467" w:type="dxa"/>
            <w:shd w:val="clear" w:color="auto" w:fill="auto"/>
          </w:tcPr>
          <w:p w:rsidR="00A44B22" w:rsidRPr="003919B9" w:rsidRDefault="00A44B22" w:rsidP="00A44B22">
            <w:r w:rsidRPr="003919B9">
              <w:t>1.</w:t>
            </w:r>
          </w:p>
        </w:tc>
        <w:tc>
          <w:tcPr>
            <w:tcW w:w="5931" w:type="dxa"/>
            <w:shd w:val="clear" w:color="auto" w:fill="auto"/>
          </w:tcPr>
          <w:p w:rsidR="00A44B22" w:rsidRPr="00420EAA" w:rsidRDefault="00A44B22" w:rsidP="00A44B22">
            <w:r w:rsidRPr="00420EAA">
              <w:t>Развитие интереса к изобразительной деятельности через нетрадиционные способы рисования «Радуга»</w:t>
            </w:r>
          </w:p>
        </w:tc>
        <w:tc>
          <w:tcPr>
            <w:tcW w:w="1951" w:type="dxa"/>
            <w:shd w:val="clear" w:color="auto" w:fill="auto"/>
          </w:tcPr>
          <w:p w:rsidR="00A44B22" w:rsidRPr="003919B9" w:rsidRDefault="00A44B22" w:rsidP="00A44B22">
            <w:pPr>
              <w:jc w:val="center"/>
            </w:pPr>
            <w:r w:rsidRPr="003919B9">
              <w:t>10 мин.</w:t>
            </w:r>
          </w:p>
        </w:tc>
        <w:tc>
          <w:tcPr>
            <w:tcW w:w="1879" w:type="dxa"/>
            <w:shd w:val="clear" w:color="auto" w:fill="auto"/>
          </w:tcPr>
          <w:p w:rsidR="00A44B22" w:rsidRPr="003919B9" w:rsidRDefault="00A44B22" w:rsidP="00A44B22">
            <w:pPr>
              <w:jc w:val="center"/>
            </w:pPr>
            <w:r w:rsidRPr="003919B9">
              <w:t>1</w:t>
            </w:r>
          </w:p>
        </w:tc>
        <w:tc>
          <w:tcPr>
            <w:tcW w:w="1942" w:type="dxa"/>
            <w:shd w:val="clear" w:color="auto" w:fill="auto"/>
          </w:tcPr>
          <w:p w:rsidR="00A44B22" w:rsidRPr="003919B9" w:rsidRDefault="00A44B22" w:rsidP="00A44B22">
            <w:pPr>
              <w:jc w:val="center"/>
            </w:pPr>
            <w:r w:rsidRPr="003919B9">
              <w:t>4</w:t>
            </w:r>
          </w:p>
        </w:tc>
        <w:tc>
          <w:tcPr>
            <w:tcW w:w="1287" w:type="dxa"/>
            <w:shd w:val="clear" w:color="auto" w:fill="auto"/>
          </w:tcPr>
          <w:p w:rsidR="00A44B22" w:rsidRPr="003919B9" w:rsidRDefault="00A44B22" w:rsidP="00A44B22">
            <w:pPr>
              <w:jc w:val="center"/>
            </w:pPr>
            <w:r w:rsidRPr="003919B9">
              <w:t>36</w:t>
            </w:r>
          </w:p>
        </w:tc>
      </w:tr>
      <w:tr w:rsidR="00A44B22" w:rsidRPr="003919B9" w:rsidTr="00002948">
        <w:trPr>
          <w:jc w:val="center"/>
        </w:trPr>
        <w:tc>
          <w:tcPr>
            <w:tcW w:w="1751" w:type="dxa"/>
            <w:shd w:val="clear" w:color="auto" w:fill="auto"/>
          </w:tcPr>
          <w:p w:rsidR="00A44B22" w:rsidRPr="003919B9" w:rsidRDefault="00A44B22" w:rsidP="00A44B22">
            <w:r w:rsidRPr="003919B9">
              <w:t>ИТОГО:</w:t>
            </w:r>
          </w:p>
        </w:tc>
        <w:tc>
          <w:tcPr>
            <w:tcW w:w="467" w:type="dxa"/>
            <w:shd w:val="clear" w:color="auto" w:fill="auto"/>
          </w:tcPr>
          <w:p w:rsidR="00A44B22" w:rsidRPr="003919B9" w:rsidRDefault="00A44B22" w:rsidP="00A44B22"/>
        </w:tc>
        <w:tc>
          <w:tcPr>
            <w:tcW w:w="5931" w:type="dxa"/>
            <w:shd w:val="clear" w:color="auto" w:fill="auto"/>
          </w:tcPr>
          <w:p w:rsidR="00A44B22" w:rsidRPr="003919B9" w:rsidRDefault="00A44B22" w:rsidP="00A44B22"/>
        </w:tc>
        <w:tc>
          <w:tcPr>
            <w:tcW w:w="1951" w:type="dxa"/>
            <w:shd w:val="clear" w:color="auto" w:fill="auto"/>
          </w:tcPr>
          <w:p w:rsidR="00A44B22" w:rsidRPr="003919B9" w:rsidRDefault="00A44B22" w:rsidP="00A44B22"/>
        </w:tc>
        <w:tc>
          <w:tcPr>
            <w:tcW w:w="1879" w:type="dxa"/>
            <w:shd w:val="clear" w:color="auto" w:fill="auto"/>
          </w:tcPr>
          <w:p w:rsidR="00A44B22" w:rsidRPr="003919B9" w:rsidRDefault="00A44B22" w:rsidP="00A44B22">
            <w:pPr>
              <w:jc w:val="center"/>
            </w:pPr>
            <w:r w:rsidRPr="003919B9">
              <w:t>10мин.</w:t>
            </w:r>
          </w:p>
        </w:tc>
        <w:tc>
          <w:tcPr>
            <w:tcW w:w="1942" w:type="dxa"/>
            <w:shd w:val="clear" w:color="auto" w:fill="auto"/>
          </w:tcPr>
          <w:p w:rsidR="00A44B22" w:rsidRPr="003919B9" w:rsidRDefault="00A44B22" w:rsidP="00A44B22">
            <w:pPr>
              <w:jc w:val="center"/>
            </w:pPr>
            <w:r w:rsidRPr="003919B9">
              <w:t>40мин.</w:t>
            </w:r>
          </w:p>
        </w:tc>
        <w:tc>
          <w:tcPr>
            <w:tcW w:w="1287" w:type="dxa"/>
            <w:shd w:val="clear" w:color="auto" w:fill="auto"/>
          </w:tcPr>
          <w:p w:rsidR="00A44B22" w:rsidRPr="003919B9" w:rsidRDefault="00A44B22" w:rsidP="00A44B22">
            <w:pPr>
              <w:jc w:val="center"/>
            </w:pPr>
            <w:r w:rsidRPr="003919B9">
              <w:t>360 мин./6ч.</w:t>
            </w:r>
          </w:p>
        </w:tc>
      </w:tr>
      <w:tr w:rsidR="00A44B22" w:rsidRPr="003919B9" w:rsidTr="00002948">
        <w:trPr>
          <w:jc w:val="center"/>
        </w:trPr>
        <w:tc>
          <w:tcPr>
            <w:tcW w:w="8149" w:type="dxa"/>
            <w:gridSpan w:val="3"/>
            <w:shd w:val="clear" w:color="auto" w:fill="auto"/>
          </w:tcPr>
          <w:p w:rsidR="00A44B22" w:rsidRPr="003919B9" w:rsidRDefault="00A44B22" w:rsidP="00A44B22">
            <w:r w:rsidRPr="003919B9">
              <w:t>ОБЪЕМЧАСТИ, ФОРМИРУЕМОЙ УЧАСТНИКАМИ ОБРАЗОВАТЕЛЬНЫХ ОТНОШЕНИЙ</w:t>
            </w:r>
          </w:p>
        </w:tc>
        <w:tc>
          <w:tcPr>
            <w:tcW w:w="7059" w:type="dxa"/>
            <w:gridSpan w:val="4"/>
            <w:shd w:val="clear" w:color="auto" w:fill="auto"/>
          </w:tcPr>
          <w:p w:rsidR="00A44B22" w:rsidRPr="003919B9" w:rsidRDefault="00A44B22" w:rsidP="00A44B22">
            <w:pPr>
              <w:jc w:val="center"/>
              <w:rPr>
                <w:b/>
              </w:rPr>
            </w:pPr>
            <w:r w:rsidRPr="003919B9">
              <w:rPr>
                <w:b/>
              </w:rPr>
              <w:t>10%</w:t>
            </w:r>
          </w:p>
        </w:tc>
      </w:tr>
      <w:tr w:rsidR="00A44B22" w:rsidRPr="003919B9" w:rsidTr="00002948">
        <w:trPr>
          <w:jc w:val="center"/>
        </w:trPr>
        <w:tc>
          <w:tcPr>
            <w:tcW w:w="10100" w:type="dxa"/>
            <w:gridSpan w:val="4"/>
            <w:vMerge w:val="restart"/>
            <w:shd w:val="clear" w:color="auto" w:fill="auto"/>
          </w:tcPr>
          <w:p w:rsidR="00A44B22" w:rsidRPr="003919B9" w:rsidRDefault="00A44B22" w:rsidP="00A44B22">
            <w:pPr>
              <w:jc w:val="center"/>
              <w:rPr>
                <w:b/>
              </w:rPr>
            </w:pPr>
          </w:p>
          <w:p w:rsidR="00A44B22" w:rsidRPr="003919B9" w:rsidRDefault="00A44B22" w:rsidP="00A44B22">
            <w:pPr>
              <w:jc w:val="center"/>
              <w:rPr>
                <w:b/>
              </w:rPr>
            </w:pPr>
            <w:r w:rsidRPr="003919B9">
              <w:rPr>
                <w:b/>
              </w:rPr>
              <w:t>ВСЕГО:</w:t>
            </w:r>
          </w:p>
        </w:tc>
        <w:tc>
          <w:tcPr>
            <w:tcW w:w="1879" w:type="dxa"/>
            <w:shd w:val="clear" w:color="auto" w:fill="auto"/>
          </w:tcPr>
          <w:p w:rsidR="00A44B22" w:rsidRPr="003919B9" w:rsidRDefault="00A44B22" w:rsidP="00A44B22">
            <w:pPr>
              <w:jc w:val="center"/>
            </w:pPr>
            <w:r w:rsidRPr="003919B9">
              <w:t>10</w:t>
            </w:r>
          </w:p>
        </w:tc>
        <w:tc>
          <w:tcPr>
            <w:tcW w:w="1942" w:type="dxa"/>
            <w:shd w:val="clear" w:color="auto" w:fill="auto"/>
          </w:tcPr>
          <w:p w:rsidR="00A44B22" w:rsidRPr="003919B9" w:rsidRDefault="00A44B22" w:rsidP="00A44B22">
            <w:pPr>
              <w:jc w:val="center"/>
            </w:pPr>
            <w:r w:rsidRPr="003919B9">
              <w:t>40</w:t>
            </w:r>
          </w:p>
        </w:tc>
        <w:tc>
          <w:tcPr>
            <w:tcW w:w="1287" w:type="dxa"/>
            <w:shd w:val="clear" w:color="auto" w:fill="auto"/>
          </w:tcPr>
          <w:p w:rsidR="00A44B22" w:rsidRPr="003919B9" w:rsidRDefault="00A44B22" w:rsidP="00A44B22">
            <w:pPr>
              <w:jc w:val="center"/>
            </w:pPr>
            <w:r w:rsidRPr="003919B9">
              <w:t>360</w:t>
            </w:r>
          </w:p>
        </w:tc>
      </w:tr>
      <w:tr w:rsidR="00A44B22" w:rsidRPr="003919B9" w:rsidTr="00002948">
        <w:trPr>
          <w:jc w:val="center"/>
        </w:trPr>
        <w:tc>
          <w:tcPr>
            <w:tcW w:w="10100" w:type="dxa"/>
            <w:gridSpan w:val="4"/>
            <w:vMerge/>
            <w:shd w:val="clear" w:color="auto" w:fill="auto"/>
          </w:tcPr>
          <w:p w:rsidR="00A44B22" w:rsidRPr="003919B9" w:rsidRDefault="00A44B22" w:rsidP="00A44B22"/>
        </w:tc>
        <w:tc>
          <w:tcPr>
            <w:tcW w:w="1879" w:type="dxa"/>
            <w:shd w:val="clear" w:color="auto" w:fill="auto"/>
          </w:tcPr>
          <w:p w:rsidR="00A44B22" w:rsidRPr="003919B9" w:rsidRDefault="00A44B22" w:rsidP="00A44B22">
            <w:r w:rsidRPr="003919B9">
              <w:t>100мин/1ч.4омин.</w:t>
            </w:r>
          </w:p>
        </w:tc>
        <w:tc>
          <w:tcPr>
            <w:tcW w:w="1942" w:type="dxa"/>
            <w:shd w:val="clear" w:color="auto" w:fill="auto"/>
          </w:tcPr>
          <w:p w:rsidR="00A44B22" w:rsidRPr="003919B9" w:rsidRDefault="00A44B22" w:rsidP="00A44B22">
            <w:r w:rsidRPr="003919B9">
              <w:t>400 мин./6ч.40мин.</w:t>
            </w:r>
          </w:p>
        </w:tc>
        <w:tc>
          <w:tcPr>
            <w:tcW w:w="1287" w:type="dxa"/>
            <w:shd w:val="clear" w:color="auto" w:fill="auto"/>
          </w:tcPr>
          <w:p w:rsidR="00A44B22" w:rsidRPr="003919B9" w:rsidRDefault="00A44B22" w:rsidP="00A44B22">
            <w:r w:rsidRPr="003919B9">
              <w:t>3600мин./60ч.</w:t>
            </w:r>
          </w:p>
        </w:tc>
      </w:tr>
    </w:tbl>
    <w:p w:rsidR="00F16979" w:rsidRDefault="00F16979" w:rsidP="00420EAA">
      <w:pPr>
        <w:jc w:val="center"/>
        <w:rPr>
          <w:b/>
          <w:bCs/>
          <w:sz w:val="18"/>
          <w:szCs w:val="18"/>
        </w:rPr>
      </w:pPr>
    </w:p>
    <w:p w:rsidR="00C52E5C" w:rsidRPr="00584A7F" w:rsidRDefault="00C52E5C" w:rsidP="00420EAA">
      <w:pPr>
        <w:jc w:val="center"/>
        <w:rPr>
          <w:sz w:val="18"/>
          <w:szCs w:val="18"/>
        </w:rPr>
      </w:pPr>
      <w:r w:rsidRPr="00584A7F">
        <w:rPr>
          <w:b/>
          <w:bCs/>
          <w:sz w:val="18"/>
          <w:szCs w:val="18"/>
        </w:rPr>
        <w:t xml:space="preserve">3.4. 3. Расписание </w:t>
      </w:r>
      <w:r w:rsidRPr="00584A7F">
        <w:rPr>
          <w:b/>
          <w:sz w:val="18"/>
          <w:szCs w:val="18"/>
        </w:rPr>
        <w:t>непосредственно – образовательной деятельности</w:t>
      </w:r>
    </w:p>
    <w:p w:rsidR="00787615" w:rsidRDefault="00C52E5C" w:rsidP="009A4D76">
      <w:pPr>
        <w:jc w:val="center"/>
        <w:rPr>
          <w:b/>
          <w:bCs/>
          <w:sz w:val="18"/>
          <w:szCs w:val="18"/>
        </w:rPr>
      </w:pPr>
      <w:r>
        <w:rPr>
          <w:b/>
          <w:bCs/>
          <w:sz w:val="18"/>
          <w:szCs w:val="18"/>
        </w:rPr>
        <w:t>для детей  ранне</w:t>
      </w:r>
      <w:r w:rsidRPr="00584A7F">
        <w:rPr>
          <w:b/>
          <w:bCs/>
          <w:sz w:val="18"/>
          <w:szCs w:val="18"/>
        </w:rPr>
        <w:t>го во</w:t>
      </w:r>
      <w:r w:rsidR="00767494">
        <w:rPr>
          <w:b/>
          <w:bCs/>
          <w:sz w:val="18"/>
          <w:szCs w:val="18"/>
        </w:rPr>
        <w:t>зраста (2года -3года) группы  «В</w:t>
      </w:r>
      <w:r w:rsidRPr="00584A7F">
        <w:rPr>
          <w:b/>
          <w:bCs/>
          <w:sz w:val="18"/>
          <w:szCs w:val="18"/>
        </w:rPr>
        <w:t>» общеразвивающей направленности</w:t>
      </w:r>
    </w:p>
    <w:tbl>
      <w:tblPr>
        <w:tblpPr w:leftFromText="180" w:rightFromText="180" w:vertAnchor="text" w:horzAnchor="margin" w:tblpXSpec="center" w:tblpY="662"/>
        <w:tblW w:w="15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09"/>
        <w:gridCol w:w="958"/>
        <w:gridCol w:w="1843"/>
        <w:gridCol w:w="958"/>
        <w:gridCol w:w="1984"/>
        <w:gridCol w:w="1027"/>
        <w:gridCol w:w="1984"/>
        <w:gridCol w:w="958"/>
        <w:gridCol w:w="1736"/>
        <w:gridCol w:w="992"/>
        <w:gridCol w:w="1918"/>
      </w:tblGrid>
      <w:tr w:rsidR="00787615" w:rsidRPr="00192FF0" w:rsidTr="00787615">
        <w:tc>
          <w:tcPr>
            <w:tcW w:w="1560" w:type="dxa"/>
            <w:gridSpan w:val="2"/>
            <w:tcBorders>
              <w:top w:val="single" w:sz="4" w:space="0" w:color="auto"/>
              <w:left w:val="single" w:sz="4" w:space="0" w:color="auto"/>
              <w:bottom w:val="single" w:sz="4" w:space="0" w:color="auto"/>
              <w:right w:val="single" w:sz="4" w:space="0" w:color="auto"/>
            </w:tcBorders>
          </w:tcPr>
          <w:p w:rsidR="00787615" w:rsidRPr="00192FF0" w:rsidRDefault="00787615" w:rsidP="00787615">
            <w:pPr>
              <w:jc w:val="center"/>
              <w:rPr>
                <w:rFonts w:ascii="Calibri" w:hAnsi="Calibri"/>
                <w:sz w:val="16"/>
                <w:szCs w:val="16"/>
              </w:rPr>
            </w:pPr>
          </w:p>
        </w:tc>
        <w:tc>
          <w:tcPr>
            <w:tcW w:w="2801"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Понедельник</w:t>
            </w:r>
          </w:p>
        </w:tc>
        <w:tc>
          <w:tcPr>
            <w:tcW w:w="2942"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Вторник</w:t>
            </w:r>
          </w:p>
        </w:tc>
        <w:tc>
          <w:tcPr>
            <w:tcW w:w="3011"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Среда</w:t>
            </w:r>
          </w:p>
        </w:tc>
        <w:tc>
          <w:tcPr>
            <w:tcW w:w="2694"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Четверг</w:t>
            </w:r>
          </w:p>
        </w:tc>
        <w:tc>
          <w:tcPr>
            <w:tcW w:w="2910"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Пятница</w:t>
            </w:r>
          </w:p>
        </w:tc>
      </w:tr>
      <w:tr w:rsidR="00787615" w:rsidRPr="00192FF0" w:rsidTr="00787615">
        <w:tc>
          <w:tcPr>
            <w:tcW w:w="1560" w:type="dxa"/>
            <w:gridSpan w:val="2"/>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Группа</w:t>
            </w:r>
          </w:p>
        </w:tc>
        <w:tc>
          <w:tcPr>
            <w:tcW w:w="958"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Время</w:t>
            </w:r>
          </w:p>
        </w:tc>
        <w:tc>
          <w:tcPr>
            <w:tcW w:w="1843"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НОД</w:t>
            </w:r>
          </w:p>
        </w:tc>
        <w:tc>
          <w:tcPr>
            <w:tcW w:w="958"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время</w:t>
            </w:r>
          </w:p>
        </w:tc>
        <w:tc>
          <w:tcPr>
            <w:tcW w:w="1984"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НОД</w:t>
            </w:r>
          </w:p>
        </w:tc>
        <w:tc>
          <w:tcPr>
            <w:tcW w:w="1027"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время</w:t>
            </w:r>
          </w:p>
        </w:tc>
        <w:tc>
          <w:tcPr>
            <w:tcW w:w="1984"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НОД</w:t>
            </w:r>
          </w:p>
        </w:tc>
        <w:tc>
          <w:tcPr>
            <w:tcW w:w="958"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время</w:t>
            </w:r>
          </w:p>
        </w:tc>
        <w:tc>
          <w:tcPr>
            <w:tcW w:w="1736"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НОД</w:t>
            </w:r>
          </w:p>
        </w:tc>
        <w:tc>
          <w:tcPr>
            <w:tcW w:w="992"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время</w:t>
            </w:r>
          </w:p>
        </w:tc>
        <w:tc>
          <w:tcPr>
            <w:tcW w:w="1918" w:type="dxa"/>
            <w:tcBorders>
              <w:top w:val="single" w:sz="4" w:space="0" w:color="auto"/>
              <w:left w:val="single" w:sz="4" w:space="0" w:color="auto"/>
              <w:bottom w:val="single" w:sz="4" w:space="0" w:color="auto"/>
              <w:right w:val="single" w:sz="4" w:space="0" w:color="auto"/>
            </w:tcBorders>
            <w:hideMark/>
          </w:tcPr>
          <w:p w:rsidR="00787615" w:rsidRPr="00192FF0" w:rsidRDefault="00787615" w:rsidP="00787615">
            <w:pPr>
              <w:jc w:val="center"/>
              <w:rPr>
                <w:sz w:val="16"/>
                <w:szCs w:val="16"/>
              </w:rPr>
            </w:pPr>
            <w:r w:rsidRPr="00192FF0">
              <w:rPr>
                <w:sz w:val="16"/>
                <w:szCs w:val="16"/>
              </w:rPr>
              <w:t>НОД</w:t>
            </w:r>
          </w:p>
        </w:tc>
      </w:tr>
      <w:tr w:rsidR="00134CDD" w:rsidRPr="00192FF0" w:rsidTr="00787615">
        <w:trPr>
          <w:trHeight w:val="312"/>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134CDD" w:rsidRPr="00B91806" w:rsidRDefault="00767494" w:rsidP="00134CDD">
            <w:pPr>
              <w:rPr>
                <w:b/>
                <w:sz w:val="16"/>
                <w:szCs w:val="16"/>
              </w:rPr>
            </w:pPr>
            <w:r>
              <w:rPr>
                <w:b/>
                <w:sz w:val="16"/>
                <w:szCs w:val="16"/>
              </w:rPr>
              <w:t>Гр. «В</w:t>
            </w:r>
            <w:r w:rsidR="00134CDD" w:rsidRPr="00B91806">
              <w:rPr>
                <w:b/>
                <w:sz w:val="16"/>
                <w:szCs w:val="16"/>
              </w:rPr>
              <w:t>»</w:t>
            </w:r>
          </w:p>
          <w:p w:rsidR="00134CDD" w:rsidRPr="00B91806" w:rsidRDefault="00134CDD" w:rsidP="00134CDD">
            <w:pPr>
              <w:jc w:val="center"/>
              <w:rPr>
                <w:b/>
                <w:sz w:val="16"/>
                <w:szCs w:val="16"/>
              </w:rPr>
            </w:pPr>
            <w:r w:rsidRPr="00B91806">
              <w:rPr>
                <w:b/>
                <w:sz w:val="16"/>
                <w:szCs w:val="16"/>
              </w:rPr>
              <w:t>раннего  возраста</w:t>
            </w:r>
          </w:p>
          <w:p w:rsidR="00134CDD" w:rsidRPr="00B91806" w:rsidRDefault="00134CDD" w:rsidP="00134CDD">
            <w:pPr>
              <w:jc w:val="center"/>
              <w:rPr>
                <w:b/>
                <w:sz w:val="16"/>
                <w:szCs w:val="16"/>
              </w:rPr>
            </w:pPr>
            <w:r w:rsidRPr="00B91806">
              <w:rPr>
                <w:b/>
                <w:sz w:val="16"/>
                <w:szCs w:val="16"/>
              </w:rPr>
              <w:t>(2г.-3г.)</w:t>
            </w:r>
          </w:p>
          <w:p w:rsidR="00134CDD" w:rsidRPr="00192FF0" w:rsidRDefault="00134CDD" w:rsidP="00134CDD">
            <w:pPr>
              <w:jc w:val="center"/>
              <w:rPr>
                <w:b/>
                <w:sz w:val="16"/>
                <w:szCs w:val="16"/>
              </w:rPr>
            </w:pPr>
            <w:r w:rsidRPr="00B91806">
              <w:rPr>
                <w:b/>
                <w:sz w:val="16"/>
                <w:szCs w:val="16"/>
              </w:rPr>
              <w:t>общеразвиваю</w:t>
            </w:r>
          </w:p>
        </w:tc>
        <w:tc>
          <w:tcPr>
            <w:tcW w:w="709"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jc w:val="center"/>
              <w:rPr>
                <w:sz w:val="16"/>
                <w:szCs w:val="16"/>
              </w:rPr>
            </w:pPr>
            <w:r w:rsidRPr="00192FF0">
              <w:rPr>
                <w:sz w:val="16"/>
                <w:szCs w:val="16"/>
              </w:rPr>
              <w:t>1 пол. дня</w:t>
            </w:r>
          </w:p>
        </w:tc>
        <w:tc>
          <w:tcPr>
            <w:tcW w:w="958" w:type="dxa"/>
            <w:tcBorders>
              <w:top w:val="single" w:sz="4" w:space="0" w:color="auto"/>
              <w:left w:val="single" w:sz="4" w:space="0" w:color="auto"/>
              <w:bottom w:val="single" w:sz="4" w:space="0" w:color="auto"/>
              <w:right w:val="single" w:sz="4" w:space="0" w:color="auto"/>
            </w:tcBorders>
            <w:hideMark/>
          </w:tcPr>
          <w:p w:rsidR="00134CDD" w:rsidRDefault="00134CDD" w:rsidP="00134CDD">
            <w:pPr>
              <w:jc w:val="center"/>
              <w:rPr>
                <w:sz w:val="16"/>
                <w:szCs w:val="16"/>
              </w:rPr>
            </w:pPr>
            <w:r w:rsidRPr="00192FF0">
              <w:rPr>
                <w:sz w:val="16"/>
                <w:szCs w:val="16"/>
              </w:rPr>
              <w:t>9.00-9.10</w:t>
            </w:r>
          </w:p>
          <w:p w:rsidR="00134CDD" w:rsidRPr="00192FF0" w:rsidRDefault="00134CDD" w:rsidP="00767494">
            <w:pPr>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rsidR="00134CDD" w:rsidRPr="00192FF0" w:rsidRDefault="00767494" w:rsidP="00134CDD">
            <w:pPr>
              <w:rPr>
                <w:sz w:val="16"/>
                <w:szCs w:val="16"/>
              </w:rPr>
            </w:pPr>
            <w:r w:rsidRPr="00192FF0">
              <w:rPr>
                <w:sz w:val="16"/>
                <w:szCs w:val="16"/>
              </w:rPr>
              <w:t>Физическая культура</w:t>
            </w:r>
          </w:p>
        </w:tc>
        <w:tc>
          <w:tcPr>
            <w:tcW w:w="958"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rPr>
                <w:sz w:val="16"/>
                <w:szCs w:val="16"/>
              </w:rPr>
            </w:pPr>
            <w:r w:rsidRPr="00192FF0">
              <w:rPr>
                <w:sz w:val="16"/>
                <w:szCs w:val="16"/>
              </w:rPr>
              <w:t>9.00-9.10</w:t>
            </w:r>
          </w:p>
          <w:p w:rsidR="00767494" w:rsidRPr="00192FF0" w:rsidRDefault="00767494" w:rsidP="00767494">
            <w:pPr>
              <w:jc w:val="center"/>
              <w:rPr>
                <w:sz w:val="16"/>
                <w:szCs w:val="16"/>
              </w:rPr>
            </w:pPr>
            <w:r>
              <w:rPr>
                <w:sz w:val="16"/>
                <w:szCs w:val="16"/>
              </w:rPr>
              <w:t>9.20-9.30</w:t>
            </w:r>
          </w:p>
          <w:p w:rsidR="00134CDD" w:rsidRPr="00192FF0" w:rsidRDefault="00134CDD" w:rsidP="00134CDD">
            <w:pPr>
              <w:jc w:val="center"/>
              <w:rPr>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134CDD" w:rsidRPr="00192FF0" w:rsidRDefault="00420EAA" w:rsidP="00767494">
            <w:pPr>
              <w:rPr>
                <w:sz w:val="16"/>
                <w:szCs w:val="16"/>
              </w:rPr>
            </w:pPr>
            <w:r>
              <w:rPr>
                <w:sz w:val="16"/>
                <w:szCs w:val="16"/>
              </w:rPr>
              <w:t>ФЭМП</w:t>
            </w:r>
          </w:p>
        </w:tc>
        <w:tc>
          <w:tcPr>
            <w:tcW w:w="1027" w:type="dxa"/>
            <w:tcBorders>
              <w:top w:val="single" w:sz="4" w:space="0" w:color="auto"/>
              <w:left w:val="single" w:sz="4" w:space="0" w:color="auto"/>
              <w:bottom w:val="single" w:sz="4" w:space="0" w:color="auto"/>
              <w:right w:val="single" w:sz="4" w:space="0" w:color="auto"/>
            </w:tcBorders>
            <w:hideMark/>
          </w:tcPr>
          <w:p w:rsidR="00134CDD" w:rsidRDefault="00134CDD" w:rsidP="00134CDD">
            <w:pPr>
              <w:jc w:val="center"/>
              <w:rPr>
                <w:sz w:val="16"/>
                <w:szCs w:val="16"/>
              </w:rPr>
            </w:pPr>
            <w:r w:rsidRPr="00192FF0">
              <w:rPr>
                <w:sz w:val="16"/>
                <w:szCs w:val="16"/>
              </w:rPr>
              <w:t>9.00-9.10</w:t>
            </w:r>
          </w:p>
          <w:p w:rsidR="00767494" w:rsidRPr="00192FF0" w:rsidRDefault="00767494" w:rsidP="00767494">
            <w:pPr>
              <w:jc w:val="center"/>
              <w:rPr>
                <w:sz w:val="16"/>
                <w:szCs w:val="16"/>
              </w:rPr>
            </w:pPr>
            <w:r>
              <w:rPr>
                <w:sz w:val="16"/>
                <w:szCs w:val="16"/>
              </w:rPr>
              <w:t>9.20-9.30</w:t>
            </w:r>
          </w:p>
          <w:p w:rsidR="00767494" w:rsidRPr="00192FF0" w:rsidRDefault="00767494" w:rsidP="00134CDD">
            <w:pPr>
              <w:jc w:val="center"/>
              <w:rPr>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134CDD" w:rsidRPr="00192FF0" w:rsidRDefault="00F25C3F" w:rsidP="00134CDD">
            <w:pPr>
              <w:rPr>
                <w:sz w:val="16"/>
                <w:szCs w:val="16"/>
              </w:rPr>
            </w:pPr>
            <w:r w:rsidRPr="00192FF0">
              <w:rPr>
                <w:sz w:val="16"/>
                <w:szCs w:val="16"/>
              </w:rPr>
              <w:t>Физическая культура</w:t>
            </w:r>
          </w:p>
        </w:tc>
        <w:tc>
          <w:tcPr>
            <w:tcW w:w="958" w:type="dxa"/>
            <w:tcBorders>
              <w:top w:val="single" w:sz="4" w:space="0" w:color="auto"/>
              <w:left w:val="single" w:sz="4" w:space="0" w:color="auto"/>
              <w:bottom w:val="single" w:sz="4" w:space="0" w:color="auto"/>
              <w:right w:val="single" w:sz="4" w:space="0" w:color="auto"/>
            </w:tcBorders>
          </w:tcPr>
          <w:p w:rsidR="00134CDD" w:rsidRPr="00192FF0" w:rsidRDefault="00134CDD" w:rsidP="00134CDD">
            <w:pPr>
              <w:rPr>
                <w:sz w:val="16"/>
                <w:szCs w:val="16"/>
              </w:rPr>
            </w:pPr>
            <w:r w:rsidRPr="00192FF0">
              <w:rPr>
                <w:sz w:val="16"/>
                <w:szCs w:val="16"/>
              </w:rPr>
              <w:t>9.00-9.10</w:t>
            </w:r>
          </w:p>
          <w:p w:rsidR="00134CDD" w:rsidRPr="00192FF0" w:rsidRDefault="00134CDD" w:rsidP="00134CDD">
            <w:pPr>
              <w:rPr>
                <w:sz w:val="16"/>
                <w:szCs w:val="16"/>
              </w:rPr>
            </w:pPr>
          </w:p>
          <w:p w:rsidR="00134CDD" w:rsidRPr="00192FF0" w:rsidRDefault="00134CDD" w:rsidP="00134CDD">
            <w:pPr>
              <w:rPr>
                <w:sz w:val="16"/>
                <w:szCs w:val="16"/>
              </w:rPr>
            </w:pPr>
          </w:p>
          <w:p w:rsidR="00134CDD" w:rsidRPr="00192FF0" w:rsidRDefault="00134CDD" w:rsidP="00134CDD">
            <w:pPr>
              <w:rPr>
                <w:sz w:val="16"/>
                <w:szCs w:val="16"/>
              </w:rPr>
            </w:pPr>
          </w:p>
        </w:tc>
        <w:tc>
          <w:tcPr>
            <w:tcW w:w="1736" w:type="dxa"/>
            <w:tcBorders>
              <w:top w:val="single" w:sz="4" w:space="0" w:color="auto"/>
              <w:left w:val="single" w:sz="4" w:space="0" w:color="auto"/>
              <w:bottom w:val="single" w:sz="4" w:space="0" w:color="auto"/>
              <w:right w:val="single" w:sz="4" w:space="0" w:color="auto"/>
            </w:tcBorders>
          </w:tcPr>
          <w:p w:rsidR="00F25C3F" w:rsidRPr="00134CDD" w:rsidRDefault="00F25C3F" w:rsidP="00F25C3F">
            <w:pPr>
              <w:rPr>
                <w:sz w:val="16"/>
                <w:szCs w:val="16"/>
              </w:rPr>
            </w:pPr>
            <w:r>
              <w:rPr>
                <w:sz w:val="16"/>
                <w:szCs w:val="16"/>
              </w:rPr>
              <w:t xml:space="preserve">Музыкальная </w:t>
            </w:r>
            <w:r w:rsidRPr="00192FF0">
              <w:rPr>
                <w:sz w:val="16"/>
                <w:szCs w:val="16"/>
              </w:rPr>
              <w:t xml:space="preserve">Деятельность </w:t>
            </w:r>
          </w:p>
          <w:p w:rsidR="00134CDD" w:rsidRPr="00192FF0" w:rsidRDefault="00134CDD" w:rsidP="00F25C3F">
            <w:pPr>
              <w:rPr>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jc w:val="center"/>
              <w:rPr>
                <w:sz w:val="16"/>
                <w:szCs w:val="16"/>
              </w:rPr>
            </w:pPr>
            <w:r w:rsidRPr="00192FF0">
              <w:rPr>
                <w:sz w:val="16"/>
                <w:szCs w:val="16"/>
              </w:rPr>
              <w:t>9.00-9.10</w:t>
            </w:r>
          </w:p>
          <w:p w:rsidR="00134CDD" w:rsidRPr="00192FF0" w:rsidRDefault="00134CDD" w:rsidP="00134CDD">
            <w:pPr>
              <w:rPr>
                <w:sz w:val="16"/>
                <w:szCs w:val="16"/>
              </w:rPr>
            </w:pPr>
          </w:p>
        </w:tc>
        <w:tc>
          <w:tcPr>
            <w:tcW w:w="1918" w:type="dxa"/>
            <w:tcBorders>
              <w:top w:val="single" w:sz="4" w:space="0" w:color="auto"/>
              <w:left w:val="single" w:sz="4" w:space="0" w:color="auto"/>
              <w:bottom w:val="single" w:sz="4" w:space="0" w:color="auto"/>
              <w:right w:val="single" w:sz="4" w:space="0" w:color="auto"/>
            </w:tcBorders>
          </w:tcPr>
          <w:p w:rsidR="00F25C3F" w:rsidRPr="00192FF0" w:rsidRDefault="00F25C3F" w:rsidP="00F25C3F">
            <w:pPr>
              <w:rPr>
                <w:sz w:val="16"/>
                <w:szCs w:val="16"/>
              </w:rPr>
            </w:pPr>
            <w:r w:rsidRPr="00192FF0">
              <w:rPr>
                <w:sz w:val="16"/>
                <w:szCs w:val="16"/>
              </w:rPr>
              <w:t>Физическая культура</w:t>
            </w:r>
          </w:p>
          <w:p w:rsidR="00F25C3F" w:rsidRPr="00192FF0" w:rsidRDefault="00F25C3F" w:rsidP="00134CDD">
            <w:pPr>
              <w:rPr>
                <w:sz w:val="16"/>
                <w:szCs w:val="16"/>
              </w:rPr>
            </w:pPr>
          </w:p>
        </w:tc>
      </w:tr>
      <w:tr w:rsidR="00134CDD" w:rsidRPr="00192FF0" w:rsidTr="00787615">
        <w:trPr>
          <w:trHeight w:val="4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34CDD" w:rsidRPr="00192FF0" w:rsidRDefault="00134CDD" w:rsidP="00134CDD">
            <w:pPr>
              <w:rPr>
                <w:b/>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rPr>
                <w:sz w:val="16"/>
                <w:szCs w:val="16"/>
              </w:rPr>
            </w:pPr>
            <w:r w:rsidRPr="00192FF0">
              <w:rPr>
                <w:sz w:val="16"/>
                <w:szCs w:val="16"/>
              </w:rPr>
              <w:t>2 пол.</w:t>
            </w:r>
          </w:p>
          <w:p w:rsidR="00134CDD" w:rsidRPr="00192FF0" w:rsidRDefault="00134CDD" w:rsidP="00134CDD">
            <w:pPr>
              <w:jc w:val="center"/>
              <w:rPr>
                <w:sz w:val="16"/>
                <w:szCs w:val="16"/>
              </w:rPr>
            </w:pPr>
            <w:r w:rsidRPr="00192FF0">
              <w:rPr>
                <w:sz w:val="16"/>
                <w:szCs w:val="16"/>
              </w:rPr>
              <w:t>дня</w:t>
            </w:r>
          </w:p>
        </w:tc>
        <w:tc>
          <w:tcPr>
            <w:tcW w:w="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5C3F" w:rsidRPr="00192FF0" w:rsidRDefault="00F25C3F" w:rsidP="00F25C3F">
            <w:pPr>
              <w:ind w:left="-108" w:right="-108"/>
              <w:jc w:val="center"/>
              <w:rPr>
                <w:sz w:val="16"/>
                <w:szCs w:val="16"/>
              </w:rPr>
            </w:pPr>
            <w:r>
              <w:rPr>
                <w:sz w:val="16"/>
                <w:szCs w:val="16"/>
              </w:rPr>
              <w:t>16.00-16.10</w:t>
            </w:r>
          </w:p>
          <w:p w:rsidR="00134CDD" w:rsidRPr="00192FF0" w:rsidRDefault="00134CDD" w:rsidP="00134CDD">
            <w:pPr>
              <w:jc w:val="center"/>
              <w:rPr>
                <w:color w:val="FF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4CDD" w:rsidRPr="00192FF0" w:rsidRDefault="00767494" w:rsidP="00134CDD">
            <w:pPr>
              <w:jc w:val="center"/>
              <w:rPr>
                <w:color w:val="FF0000"/>
                <w:sz w:val="16"/>
                <w:szCs w:val="16"/>
              </w:rPr>
            </w:pPr>
            <w:r w:rsidRPr="00192FF0">
              <w:rPr>
                <w:sz w:val="16"/>
                <w:szCs w:val="16"/>
              </w:rPr>
              <w:t>Развитие речи</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tcPr>
          <w:p w:rsidR="00F25C3F" w:rsidRPr="00192FF0" w:rsidRDefault="00F25C3F" w:rsidP="00F25C3F">
            <w:pPr>
              <w:ind w:left="-108" w:right="-108"/>
              <w:jc w:val="center"/>
              <w:rPr>
                <w:sz w:val="16"/>
                <w:szCs w:val="16"/>
              </w:rPr>
            </w:pPr>
            <w:r>
              <w:rPr>
                <w:sz w:val="16"/>
                <w:szCs w:val="16"/>
              </w:rPr>
              <w:t>16.15-16.25</w:t>
            </w:r>
          </w:p>
          <w:p w:rsidR="00134CDD" w:rsidRPr="00192FF0" w:rsidRDefault="00134CDD" w:rsidP="00134CDD">
            <w:pPr>
              <w:ind w:left="-108" w:right="-108"/>
              <w:jc w:val="center"/>
              <w:rPr>
                <w:color w:val="FF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67494" w:rsidRPr="00192FF0" w:rsidRDefault="00767494" w:rsidP="00767494">
            <w:pPr>
              <w:rPr>
                <w:sz w:val="16"/>
                <w:szCs w:val="16"/>
              </w:rPr>
            </w:pPr>
            <w:r w:rsidRPr="00192FF0">
              <w:rPr>
                <w:sz w:val="16"/>
                <w:szCs w:val="16"/>
              </w:rPr>
              <w:t xml:space="preserve">Музыкальная </w:t>
            </w:r>
          </w:p>
          <w:p w:rsidR="00767494" w:rsidRPr="00192FF0" w:rsidRDefault="00767494" w:rsidP="00767494">
            <w:pPr>
              <w:rPr>
                <w:color w:val="FF0000"/>
                <w:sz w:val="16"/>
                <w:szCs w:val="16"/>
              </w:rPr>
            </w:pPr>
            <w:r w:rsidRPr="00192FF0">
              <w:rPr>
                <w:sz w:val="16"/>
                <w:szCs w:val="16"/>
              </w:rPr>
              <w:t xml:space="preserve">деятельность </w:t>
            </w:r>
          </w:p>
          <w:p w:rsidR="00134CDD" w:rsidRPr="00192FF0" w:rsidRDefault="00134CDD" w:rsidP="00134CDD">
            <w:pPr>
              <w:jc w:val="center"/>
              <w:rPr>
                <w:color w:val="FF0000"/>
                <w:sz w:val="16"/>
                <w:szCs w:val="16"/>
              </w:rPr>
            </w:pPr>
          </w:p>
        </w:tc>
        <w:tc>
          <w:tcPr>
            <w:tcW w:w="1027"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ind w:left="-108" w:right="-108"/>
              <w:jc w:val="center"/>
              <w:rPr>
                <w:sz w:val="16"/>
                <w:szCs w:val="16"/>
              </w:rPr>
            </w:pPr>
            <w:r>
              <w:rPr>
                <w:sz w:val="16"/>
                <w:szCs w:val="16"/>
              </w:rPr>
              <w:t>16.00-16.10</w:t>
            </w:r>
          </w:p>
          <w:p w:rsidR="00134CDD" w:rsidRPr="00192FF0" w:rsidRDefault="00134CDD" w:rsidP="00134CDD">
            <w:pPr>
              <w:ind w:left="-108" w:right="-108"/>
              <w:jc w:val="center"/>
              <w:rPr>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134CDD" w:rsidRPr="00192FF0" w:rsidRDefault="00F25C3F" w:rsidP="00134CDD">
            <w:pPr>
              <w:rPr>
                <w:color w:val="FF0000"/>
                <w:sz w:val="16"/>
                <w:szCs w:val="16"/>
              </w:rPr>
            </w:pPr>
            <w:r w:rsidRPr="00192FF0">
              <w:rPr>
                <w:sz w:val="16"/>
                <w:szCs w:val="16"/>
              </w:rPr>
              <w:t>Развитие речи</w:t>
            </w:r>
          </w:p>
        </w:tc>
        <w:tc>
          <w:tcPr>
            <w:tcW w:w="958" w:type="dxa"/>
            <w:tcBorders>
              <w:top w:val="single" w:sz="4" w:space="0" w:color="auto"/>
              <w:left w:val="single" w:sz="4" w:space="0" w:color="auto"/>
              <w:bottom w:val="single" w:sz="4" w:space="0" w:color="auto"/>
              <w:right w:val="single" w:sz="4" w:space="0" w:color="auto"/>
            </w:tcBorders>
            <w:shd w:val="clear" w:color="auto" w:fill="A6A6A6"/>
          </w:tcPr>
          <w:p w:rsidR="00134CDD" w:rsidRPr="00192FF0" w:rsidRDefault="00134CDD" w:rsidP="00134CDD">
            <w:pPr>
              <w:ind w:left="-108"/>
              <w:jc w:val="center"/>
              <w:rPr>
                <w:color w:val="FF0000"/>
                <w:sz w:val="16"/>
                <w:szCs w:val="16"/>
              </w:rPr>
            </w:pPr>
          </w:p>
        </w:tc>
        <w:tc>
          <w:tcPr>
            <w:tcW w:w="1736" w:type="dxa"/>
            <w:tcBorders>
              <w:top w:val="single" w:sz="4" w:space="0" w:color="auto"/>
              <w:left w:val="single" w:sz="4" w:space="0" w:color="auto"/>
              <w:bottom w:val="single" w:sz="4" w:space="0" w:color="auto"/>
              <w:right w:val="single" w:sz="4" w:space="0" w:color="auto"/>
            </w:tcBorders>
            <w:shd w:val="clear" w:color="auto" w:fill="A6A6A6"/>
          </w:tcPr>
          <w:p w:rsidR="00F25C3F" w:rsidRPr="00192FF0" w:rsidRDefault="00F25C3F" w:rsidP="00F25C3F">
            <w:pPr>
              <w:rPr>
                <w:sz w:val="16"/>
                <w:szCs w:val="16"/>
              </w:rPr>
            </w:pPr>
            <w:r w:rsidRPr="00192FF0">
              <w:rPr>
                <w:sz w:val="16"/>
                <w:szCs w:val="16"/>
              </w:rPr>
              <w:t xml:space="preserve">Ознакомление с миром природы </w:t>
            </w:r>
          </w:p>
          <w:p w:rsidR="00134CDD" w:rsidRPr="00192FF0" w:rsidRDefault="00134CDD" w:rsidP="00134CDD">
            <w:pPr>
              <w:ind w:left="-108"/>
              <w:jc w:val="center"/>
              <w:rPr>
                <w:color w:val="FF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134CDD" w:rsidRDefault="00134CDD" w:rsidP="00134CDD">
            <w:pPr>
              <w:ind w:left="-108" w:right="-108"/>
              <w:jc w:val="center"/>
              <w:rPr>
                <w:sz w:val="16"/>
                <w:szCs w:val="16"/>
              </w:rPr>
            </w:pPr>
            <w:r>
              <w:rPr>
                <w:sz w:val="16"/>
                <w:szCs w:val="16"/>
              </w:rPr>
              <w:t>16.00-16.10</w:t>
            </w:r>
          </w:p>
          <w:p w:rsidR="00F25C3F" w:rsidRPr="00192FF0" w:rsidRDefault="00F25C3F" w:rsidP="00134CDD">
            <w:pPr>
              <w:ind w:left="-108" w:right="-108"/>
              <w:jc w:val="center"/>
              <w:rPr>
                <w:sz w:val="16"/>
                <w:szCs w:val="16"/>
              </w:rPr>
            </w:pPr>
            <w:r>
              <w:rPr>
                <w:sz w:val="16"/>
                <w:szCs w:val="16"/>
              </w:rPr>
              <w:t>16.20-16.30</w:t>
            </w:r>
          </w:p>
          <w:p w:rsidR="00134CDD" w:rsidRPr="00192FF0" w:rsidRDefault="00134CDD" w:rsidP="00134CDD">
            <w:pPr>
              <w:ind w:left="-108" w:right="-108"/>
              <w:jc w:val="center"/>
              <w:rPr>
                <w:sz w:val="16"/>
                <w:szCs w:val="16"/>
              </w:rPr>
            </w:pPr>
          </w:p>
        </w:tc>
        <w:tc>
          <w:tcPr>
            <w:tcW w:w="1918" w:type="dxa"/>
            <w:tcBorders>
              <w:top w:val="single" w:sz="4" w:space="0" w:color="auto"/>
              <w:left w:val="single" w:sz="4" w:space="0" w:color="auto"/>
              <w:bottom w:val="single" w:sz="4" w:space="0" w:color="auto"/>
              <w:right w:val="single" w:sz="4" w:space="0" w:color="auto"/>
            </w:tcBorders>
            <w:hideMark/>
          </w:tcPr>
          <w:p w:rsidR="00134CDD" w:rsidRPr="00192FF0" w:rsidRDefault="00134CDD" w:rsidP="00134CDD">
            <w:pPr>
              <w:rPr>
                <w:sz w:val="16"/>
                <w:szCs w:val="16"/>
              </w:rPr>
            </w:pPr>
          </w:p>
          <w:p w:rsidR="00134CDD" w:rsidRPr="00192FF0" w:rsidRDefault="00F25C3F" w:rsidP="00134CDD">
            <w:pPr>
              <w:jc w:val="center"/>
              <w:rPr>
                <w:color w:val="FF0000"/>
                <w:sz w:val="16"/>
                <w:szCs w:val="16"/>
              </w:rPr>
            </w:pPr>
            <w:r w:rsidRPr="00192FF0">
              <w:rPr>
                <w:sz w:val="16"/>
                <w:szCs w:val="16"/>
              </w:rPr>
              <w:t xml:space="preserve">Рисование </w:t>
            </w:r>
          </w:p>
        </w:tc>
      </w:tr>
    </w:tbl>
    <w:p w:rsidR="00787615" w:rsidRPr="00584A7F" w:rsidRDefault="00787615" w:rsidP="00787615">
      <w:pPr>
        <w:rPr>
          <w:b/>
          <w:bCs/>
          <w:sz w:val="18"/>
          <w:szCs w:val="18"/>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134"/>
        <w:gridCol w:w="1701"/>
        <w:gridCol w:w="1134"/>
        <w:gridCol w:w="1843"/>
        <w:gridCol w:w="1276"/>
        <w:gridCol w:w="1701"/>
        <w:gridCol w:w="1134"/>
        <w:gridCol w:w="1559"/>
        <w:gridCol w:w="1134"/>
        <w:gridCol w:w="992"/>
      </w:tblGrid>
      <w:tr w:rsidR="001472DF" w:rsidTr="00787615">
        <w:tc>
          <w:tcPr>
            <w:tcW w:w="1276" w:type="dxa"/>
            <w:tcBorders>
              <w:top w:val="single" w:sz="4" w:space="0" w:color="auto"/>
              <w:left w:val="single" w:sz="4" w:space="0" w:color="auto"/>
              <w:bottom w:val="single" w:sz="4" w:space="0" w:color="auto"/>
              <w:right w:val="single" w:sz="4" w:space="0" w:color="auto"/>
            </w:tcBorders>
          </w:tcPr>
          <w:p w:rsidR="001472DF" w:rsidRDefault="001472DF" w:rsidP="00A44B22">
            <w:pPr>
              <w:jc w:val="center"/>
              <w:rPr>
                <w:rFonts w:ascii="Calibri" w:hAnsi="Calibri"/>
                <w:sz w:val="16"/>
                <w:szCs w:val="16"/>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Понедельник</w:t>
            </w:r>
          </w:p>
        </w:tc>
        <w:tc>
          <w:tcPr>
            <w:tcW w:w="2977" w:type="dxa"/>
            <w:gridSpan w:val="2"/>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Вторник</w:t>
            </w:r>
          </w:p>
        </w:tc>
        <w:tc>
          <w:tcPr>
            <w:tcW w:w="2977" w:type="dxa"/>
            <w:gridSpan w:val="2"/>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Среда</w:t>
            </w:r>
          </w:p>
        </w:tc>
        <w:tc>
          <w:tcPr>
            <w:tcW w:w="2693" w:type="dxa"/>
            <w:gridSpan w:val="2"/>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Четверг</w:t>
            </w:r>
          </w:p>
        </w:tc>
        <w:tc>
          <w:tcPr>
            <w:tcW w:w="2126" w:type="dxa"/>
            <w:gridSpan w:val="2"/>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Пятница</w:t>
            </w:r>
          </w:p>
        </w:tc>
      </w:tr>
      <w:tr w:rsidR="001472DF" w:rsidTr="00787615">
        <w:tc>
          <w:tcPr>
            <w:tcW w:w="1276"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Группа</w:t>
            </w:r>
          </w:p>
        </w:tc>
        <w:tc>
          <w:tcPr>
            <w:tcW w:w="1134"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Время</w:t>
            </w:r>
          </w:p>
        </w:tc>
        <w:tc>
          <w:tcPr>
            <w:tcW w:w="1701" w:type="dxa"/>
            <w:tcBorders>
              <w:top w:val="single" w:sz="4" w:space="0" w:color="auto"/>
              <w:left w:val="single" w:sz="4" w:space="0" w:color="auto"/>
              <w:bottom w:val="single" w:sz="4" w:space="0" w:color="auto"/>
              <w:right w:val="single" w:sz="4" w:space="0" w:color="auto"/>
            </w:tcBorders>
            <w:hideMark/>
          </w:tcPr>
          <w:p w:rsidR="001472DF" w:rsidRDefault="001472DF" w:rsidP="00A44B22">
            <w:pPr>
              <w:ind w:left="428"/>
              <w:jc w:val="center"/>
              <w:rPr>
                <w:sz w:val="16"/>
                <w:szCs w:val="16"/>
              </w:rPr>
            </w:pPr>
            <w:r>
              <w:rPr>
                <w:sz w:val="16"/>
                <w:szCs w:val="16"/>
              </w:rPr>
              <w:t>НОД</w:t>
            </w:r>
          </w:p>
        </w:tc>
        <w:tc>
          <w:tcPr>
            <w:tcW w:w="1134"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время</w:t>
            </w:r>
          </w:p>
        </w:tc>
        <w:tc>
          <w:tcPr>
            <w:tcW w:w="1843"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НОД</w:t>
            </w:r>
          </w:p>
        </w:tc>
        <w:tc>
          <w:tcPr>
            <w:tcW w:w="1276"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время</w:t>
            </w:r>
          </w:p>
        </w:tc>
        <w:tc>
          <w:tcPr>
            <w:tcW w:w="1701"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НОД</w:t>
            </w:r>
          </w:p>
        </w:tc>
        <w:tc>
          <w:tcPr>
            <w:tcW w:w="1134"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Время</w:t>
            </w:r>
          </w:p>
        </w:tc>
        <w:tc>
          <w:tcPr>
            <w:tcW w:w="1559"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НОД</w:t>
            </w:r>
          </w:p>
        </w:tc>
        <w:tc>
          <w:tcPr>
            <w:tcW w:w="1134"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время</w:t>
            </w:r>
          </w:p>
        </w:tc>
        <w:tc>
          <w:tcPr>
            <w:tcW w:w="992" w:type="dxa"/>
            <w:tcBorders>
              <w:top w:val="single" w:sz="4" w:space="0" w:color="auto"/>
              <w:left w:val="single" w:sz="4" w:space="0" w:color="auto"/>
              <w:bottom w:val="single" w:sz="4" w:space="0" w:color="auto"/>
              <w:right w:val="single" w:sz="4" w:space="0" w:color="auto"/>
            </w:tcBorders>
            <w:hideMark/>
          </w:tcPr>
          <w:p w:rsidR="001472DF" w:rsidRDefault="001472DF" w:rsidP="00A44B22">
            <w:pPr>
              <w:jc w:val="center"/>
              <w:rPr>
                <w:sz w:val="16"/>
                <w:szCs w:val="16"/>
              </w:rPr>
            </w:pPr>
            <w:r>
              <w:rPr>
                <w:sz w:val="16"/>
                <w:szCs w:val="16"/>
              </w:rPr>
              <w:t>НОД</w:t>
            </w:r>
          </w:p>
        </w:tc>
      </w:tr>
    </w:tbl>
    <w:p w:rsidR="00C52E5C" w:rsidRPr="00584A7F" w:rsidRDefault="00C52E5C" w:rsidP="00C52E5C">
      <w:pPr>
        <w:tabs>
          <w:tab w:val="left" w:pos="0"/>
        </w:tabs>
      </w:pPr>
      <w:r w:rsidRPr="00584A7F">
        <w:t>Примечание:</w:t>
      </w:r>
      <w:r w:rsidRPr="00584A7F">
        <w:rPr>
          <w:b/>
          <w:sz w:val="28"/>
          <w:szCs w:val="28"/>
        </w:rPr>
        <w:t xml:space="preserve"> *</w:t>
      </w:r>
      <w:r w:rsidRPr="00584A7F">
        <w:rPr>
          <w:sz w:val="16"/>
          <w:szCs w:val="16"/>
        </w:rPr>
        <w:t xml:space="preserve">Часть, формируемая участниками образовательных отношений </w:t>
      </w:r>
    </w:p>
    <w:p w:rsidR="009A4D76" w:rsidRDefault="009A4D76" w:rsidP="00C52E5C">
      <w:pPr>
        <w:jc w:val="center"/>
        <w:rPr>
          <w:b/>
          <w:sz w:val="18"/>
        </w:rPr>
      </w:pPr>
    </w:p>
    <w:p w:rsidR="009A4D76" w:rsidRDefault="009A4D76" w:rsidP="00C52E5C">
      <w:pPr>
        <w:jc w:val="center"/>
        <w:rPr>
          <w:b/>
          <w:sz w:val="18"/>
        </w:rPr>
      </w:pPr>
    </w:p>
    <w:p w:rsidR="00C52E5C" w:rsidRPr="00584A7F" w:rsidRDefault="00C52E5C" w:rsidP="00C52E5C">
      <w:pPr>
        <w:jc w:val="center"/>
        <w:rPr>
          <w:b/>
          <w:bCs/>
          <w:sz w:val="18"/>
        </w:rPr>
      </w:pPr>
      <w:r w:rsidRPr="00584A7F">
        <w:rPr>
          <w:b/>
          <w:sz w:val="18"/>
        </w:rPr>
        <w:t>3.4.4. Расписание образовательной деятельности при 12 часовом пребывании</w:t>
      </w:r>
      <w:r w:rsidRPr="00584A7F">
        <w:rPr>
          <w:b/>
          <w:bCs/>
          <w:sz w:val="18"/>
        </w:rPr>
        <w:t xml:space="preserve"> для д</w:t>
      </w:r>
      <w:r w:rsidR="00F25C3F">
        <w:rPr>
          <w:b/>
          <w:bCs/>
          <w:sz w:val="18"/>
        </w:rPr>
        <w:t>етей раннего возраста «В</w:t>
      </w:r>
      <w:r>
        <w:rPr>
          <w:b/>
          <w:bCs/>
          <w:sz w:val="18"/>
        </w:rPr>
        <w:t>» (2 года-3года</w:t>
      </w:r>
      <w:r w:rsidRPr="00584A7F">
        <w:rPr>
          <w:b/>
          <w:bCs/>
          <w:sz w:val="18"/>
        </w:rPr>
        <w:t>)</w:t>
      </w:r>
    </w:p>
    <w:p w:rsidR="00C52E5C" w:rsidRPr="00584A7F" w:rsidRDefault="00C52E5C" w:rsidP="00C52E5C">
      <w:pPr>
        <w:jc w:val="center"/>
        <w:rPr>
          <w:b/>
          <w:bCs/>
          <w:sz w:val="18"/>
        </w:rPr>
      </w:pPr>
      <w:r w:rsidRPr="00584A7F">
        <w:rPr>
          <w:b/>
          <w:bCs/>
          <w:sz w:val="18"/>
        </w:rPr>
        <w:lastRenderedPageBreak/>
        <w:t xml:space="preserve"> в холодный период года</w:t>
      </w:r>
    </w:p>
    <w:p w:rsidR="00C52E5C" w:rsidRPr="00584A7F" w:rsidRDefault="00C52E5C" w:rsidP="00C52E5C">
      <w:pPr>
        <w:jc w:val="both"/>
        <w:rPr>
          <w:bCs/>
          <w:iCs/>
          <w:sz w:val="18"/>
        </w:rPr>
      </w:pPr>
      <w:r w:rsidRPr="00584A7F">
        <w:rPr>
          <w:sz w:val="18"/>
        </w:rPr>
        <w:t xml:space="preserve">   Режим дня составлен с расчетом на 12-часовое пребывание ребенка в детском саду.</w:t>
      </w:r>
    </w:p>
    <w:p w:rsidR="00C52E5C" w:rsidRPr="00584A7F" w:rsidRDefault="00C52E5C" w:rsidP="00C52E5C">
      <w:pPr>
        <w:ind w:left="142"/>
        <w:jc w:val="both"/>
        <w:rPr>
          <w:iCs/>
          <w:sz w:val="18"/>
        </w:rPr>
      </w:pPr>
      <w:r w:rsidRPr="00584A7F">
        <w:rPr>
          <w:bCs/>
          <w:iCs/>
          <w:sz w:val="18"/>
        </w:rPr>
        <w:t>Примерный режим дня предусматривает:</w:t>
      </w:r>
    </w:p>
    <w:p w:rsidR="00C52E5C" w:rsidRPr="00420EAA" w:rsidRDefault="00C52E5C" w:rsidP="004913EC">
      <w:pPr>
        <w:pStyle w:val="110"/>
        <w:rPr>
          <w:b w:val="0"/>
          <w:sz w:val="20"/>
          <w:szCs w:val="20"/>
          <w:lang w:val="ru-RU"/>
        </w:rPr>
      </w:pPr>
      <w:r w:rsidRPr="00420EAA">
        <w:rPr>
          <w:b w:val="0"/>
          <w:sz w:val="20"/>
          <w:szCs w:val="20"/>
          <w:lang w:val="ru-RU"/>
        </w:rPr>
        <w:t>четкую ориентацию на возрастные, физические и психологические возможности ребенка;</w:t>
      </w:r>
    </w:p>
    <w:p w:rsidR="00C52E5C" w:rsidRPr="0028462A" w:rsidRDefault="00C52E5C" w:rsidP="00144B61">
      <w:pPr>
        <w:pStyle w:val="a3"/>
        <w:numPr>
          <w:ilvl w:val="0"/>
          <w:numId w:val="17"/>
        </w:numPr>
        <w:tabs>
          <w:tab w:val="left" w:pos="284"/>
        </w:tabs>
        <w:spacing w:after="0" w:line="240" w:lineRule="auto"/>
        <w:ind w:left="0" w:firstLine="0"/>
        <w:jc w:val="both"/>
        <w:rPr>
          <w:rFonts w:ascii="Times New Roman" w:hAnsi="Times New Roman" w:cs="Times New Roman"/>
          <w:iCs/>
          <w:sz w:val="18"/>
        </w:rPr>
      </w:pPr>
      <w:r w:rsidRPr="0028462A">
        <w:rPr>
          <w:rFonts w:ascii="Times New Roman" w:hAnsi="Times New Roman" w:cs="Times New Roman"/>
          <w:iCs/>
          <w:sz w:val="18"/>
        </w:rPr>
        <w:t>опору на индивидуальные особенности ребенка, что проявляется в подвижном определении времени жизнедеятельности детей;</w:t>
      </w:r>
    </w:p>
    <w:p w:rsidR="00C52E5C" w:rsidRPr="0028462A" w:rsidRDefault="00C52E5C" w:rsidP="00144B61">
      <w:pPr>
        <w:pStyle w:val="a3"/>
        <w:numPr>
          <w:ilvl w:val="0"/>
          <w:numId w:val="17"/>
        </w:numPr>
        <w:tabs>
          <w:tab w:val="left" w:pos="284"/>
        </w:tabs>
        <w:spacing w:after="0" w:line="240" w:lineRule="auto"/>
        <w:ind w:left="0" w:firstLine="0"/>
        <w:jc w:val="both"/>
        <w:rPr>
          <w:rFonts w:ascii="Times New Roman" w:hAnsi="Times New Roman" w:cs="Times New Roman"/>
          <w:iCs/>
          <w:sz w:val="18"/>
        </w:rPr>
      </w:pPr>
      <w:r w:rsidRPr="0028462A">
        <w:rPr>
          <w:rFonts w:ascii="Times New Roman" w:hAnsi="Times New Roman" w:cs="Times New Roman"/>
          <w:iCs/>
          <w:sz w:val="18"/>
        </w:rPr>
        <w:t xml:space="preserve">выделение достаточного времени для сна и прогулки, строгое соблюдение интервалов между приемами пищи; </w:t>
      </w:r>
    </w:p>
    <w:p w:rsidR="00787615" w:rsidRPr="00420EAA" w:rsidRDefault="00C52E5C" w:rsidP="00787615">
      <w:pPr>
        <w:pStyle w:val="a3"/>
        <w:numPr>
          <w:ilvl w:val="0"/>
          <w:numId w:val="17"/>
        </w:numPr>
        <w:tabs>
          <w:tab w:val="left" w:pos="284"/>
        </w:tabs>
        <w:spacing w:after="0" w:line="240" w:lineRule="auto"/>
        <w:ind w:left="0" w:firstLine="0"/>
        <w:jc w:val="both"/>
        <w:rPr>
          <w:rFonts w:ascii="Times New Roman" w:hAnsi="Times New Roman" w:cs="Times New Roman"/>
          <w:sz w:val="10"/>
        </w:rPr>
      </w:pPr>
      <w:r w:rsidRPr="0028462A">
        <w:rPr>
          <w:rFonts w:ascii="Times New Roman" w:hAnsi="Times New Roman" w:cs="Times New Roman"/>
          <w:iCs/>
          <w:sz w:val="18"/>
        </w:rPr>
        <w:t>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на ребенка.</w:t>
      </w:r>
    </w:p>
    <w:p w:rsidR="00C52E5C" w:rsidRPr="00FA7823" w:rsidRDefault="00C52E5C" w:rsidP="00C52E5C">
      <w:pPr>
        <w:ind w:left="567" w:hanging="141"/>
        <w:jc w:val="center"/>
        <w:rPr>
          <w:sz w:val="12"/>
        </w:rPr>
      </w:pPr>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2126"/>
        <w:gridCol w:w="1985"/>
        <w:gridCol w:w="1984"/>
        <w:gridCol w:w="2126"/>
        <w:gridCol w:w="1560"/>
      </w:tblGrid>
      <w:tr w:rsidR="00C52E5C" w:rsidRPr="00A401B3" w:rsidTr="00002948">
        <w:tc>
          <w:tcPr>
            <w:tcW w:w="4536" w:type="dxa"/>
          </w:tcPr>
          <w:p w:rsidR="00C52E5C" w:rsidRPr="00B750F1" w:rsidRDefault="00C52E5C" w:rsidP="00AA5E60">
            <w:pPr>
              <w:jc w:val="center"/>
              <w:rPr>
                <w:szCs w:val="28"/>
              </w:rPr>
            </w:pPr>
            <w:r w:rsidRPr="00B750F1">
              <w:rPr>
                <w:szCs w:val="28"/>
              </w:rPr>
              <w:t>Режимные моменты</w:t>
            </w:r>
          </w:p>
        </w:tc>
        <w:tc>
          <w:tcPr>
            <w:tcW w:w="2126" w:type="dxa"/>
          </w:tcPr>
          <w:p w:rsidR="00C52E5C" w:rsidRPr="00B750F1" w:rsidRDefault="00C52E5C" w:rsidP="00AA5E60">
            <w:pPr>
              <w:jc w:val="center"/>
              <w:rPr>
                <w:szCs w:val="28"/>
              </w:rPr>
            </w:pPr>
            <w:r>
              <w:rPr>
                <w:szCs w:val="28"/>
              </w:rPr>
              <w:t>Понедельник</w:t>
            </w:r>
          </w:p>
        </w:tc>
        <w:tc>
          <w:tcPr>
            <w:tcW w:w="1985" w:type="dxa"/>
          </w:tcPr>
          <w:p w:rsidR="00C52E5C" w:rsidRPr="00B750F1" w:rsidRDefault="00C52E5C" w:rsidP="00AA5E60">
            <w:pPr>
              <w:jc w:val="center"/>
              <w:rPr>
                <w:szCs w:val="28"/>
              </w:rPr>
            </w:pPr>
            <w:r>
              <w:rPr>
                <w:szCs w:val="28"/>
              </w:rPr>
              <w:t>Вторник</w:t>
            </w:r>
          </w:p>
        </w:tc>
        <w:tc>
          <w:tcPr>
            <w:tcW w:w="1984" w:type="dxa"/>
          </w:tcPr>
          <w:p w:rsidR="00C52E5C" w:rsidRPr="00B750F1" w:rsidRDefault="00C52E5C" w:rsidP="00AA5E60">
            <w:pPr>
              <w:jc w:val="center"/>
              <w:rPr>
                <w:szCs w:val="28"/>
              </w:rPr>
            </w:pPr>
            <w:r>
              <w:rPr>
                <w:szCs w:val="28"/>
              </w:rPr>
              <w:t>Среда</w:t>
            </w:r>
          </w:p>
        </w:tc>
        <w:tc>
          <w:tcPr>
            <w:tcW w:w="2126" w:type="dxa"/>
          </w:tcPr>
          <w:p w:rsidR="00C52E5C" w:rsidRPr="00B750F1" w:rsidRDefault="00C52E5C" w:rsidP="00AA5E60">
            <w:pPr>
              <w:jc w:val="center"/>
              <w:rPr>
                <w:szCs w:val="28"/>
              </w:rPr>
            </w:pPr>
            <w:r>
              <w:rPr>
                <w:szCs w:val="28"/>
              </w:rPr>
              <w:t>Четверг</w:t>
            </w:r>
          </w:p>
        </w:tc>
        <w:tc>
          <w:tcPr>
            <w:tcW w:w="1560" w:type="dxa"/>
          </w:tcPr>
          <w:p w:rsidR="00C52E5C" w:rsidRPr="00B750F1" w:rsidRDefault="00C52E5C" w:rsidP="00AA5E60">
            <w:pPr>
              <w:jc w:val="center"/>
              <w:rPr>
                <w:szCs w:val="28"/>
              </w:rPr>
            </w:pPr>
            <w:r>
              <w:rPr>
                <w:szCs w:val="28"/>
              </w:rPr>
              <w:t>Пятница</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Прием, осмотр, игры, дежурство, индивидуальная раб</w:t>
            </w:r>
            <w:r>
              <w:rPr>
                <w:sz w:val="16"/>
                <w:szCs w:val="16"/>
              </w:rPr>
              <w:t>ота с детьми, утренняя прогулка. Взаимодействие с семьей.</w:t>
            </w:r>
          </w:p>
        </w:tc>
        <w:tc>
          <w:tcPr>
            <w:tcW w:w="2126" w:type="dxa"/>
          </w:tcPr>
          <w:p w:rsidR="00C52E5C" w:rsidRPr="005F1D71" w:rsidRDefault="00C52E5C" w:rsidP="00AA5E60">
            <w:pPr>
              <w:pStyle w:val="a4"/>
              <w:jc w:val="center"/>
              <w:rPr>
                <w:rFonts w:ascii="Times New Roman" w:hAnsi="Times New Roman"/>
                <w:sz w:val="16"/>
                <w:szCs w:val="16"/>
                <w:lang w:val="ru-RU"/>
              </w:rPr>
            </w:pPr>
            <w:r w:rsidRPr="005F1D71">
              <w:rPr>
                <w:rFonts w:ascii="Times New Roman" w:hAnsi="Times New Roman"/>
                <w:sz w:val="16"/>
                <w:szCs w:val="16"/>
              </w:rPr>
              <w:t>7.00-</w:t>
            </w:r>
            <w:r w:rsidRPr="005F1D71">
              <w:rPr>
                <w:rFonts w:ascii="Times New Roman" w:hAnsi="Times New Roman"/>
                <w:sz w:val="16"/>
                <w:szCs w:val="16"/>
                <w:lang w:val="ru-RU"/>
              </w:rPr>
              <w:t>7.45</w:t>
            </w:r>
          </w:p>
          <w:p w:rsidR="00C52E5C" w:rsidRPr="005F1D71" w:rsidRDefault="00C52E5C" w:rsidP="00AA5E60">
            <w:pPr>
              <w:pStyle w:val="a4"/>
              <w:jc w:val="center"/>
              <w:rPr>
                <w:rFonts w:ascii="Times New Roman" w:hAnsi="Times New Roman"/>
                <w:sz w:val="16"/>
                <w:szCs w:val="16"/>
              </w:rPr>
            </w:pPr>
            <w:r w:rsidRPr="005F1D71">
              <w:rPr>
                <w:rFonts w:ascii="Times New Roman" w:hAnsi="Times New Roman"/>
                <w:sz w:val="16"/>
                <w:szCs w:val="16"/>
                <w:lang w:val="ru-RU"/>
              </w:rPr>
              <w:t>45</w:t>
            </w:r>
            <w:r w:rsidRPr="005F1D71">
              <w:rPr>
                <w:rFonts w:ascii="Times New Roman" w:hAnsi="Times New Roman"/>
                <w:sz w:val="16"/>
                <w:szCs w:val="16"/>
              </w:rPr>
              <w:t>м.</w:t>
            </w:r>
          </w:p>
        </w:tc>
        <w:tc>
          <w:tcPr>
            <w:tcW w:w="1985" w:type="dxa"/>
          </w:tcPr>
          <w:p w:rsidR="00C52E5C" w:rsidRPr="00FD4E6A" w:rsidRDefault="00C52E5C" w:rsidP="00AA5E60">
            <w:pPr>
              <w:pStyle w:val="a4"/>
              <w:jc w:val="center"/>
              <w:rPr>
                <w:rFonts w:ascii="Times New Roman" w:hAnsi="Times New Roman"/>
                <w:sz w:val="16"/>
                <w:szCs w:val="16"/>
                <w:lang w:val="ru-RU"/>
              </w:rPr>
            </w:pPr>
            <w:r w:rsidRPr="00FD4E6A">
              <w:rPr>
                <w:rFonts w:ascii="Times New Roman" w:hAnsi="Times New Roman"/>
                <w:sz w:val="16"/>
                <w:szCs w:val="16"/>
                <w:lang w:val="ru-RU"/>
              </w:rPr>
              <w:t>7.00-7.45</w:t>
            </w:r>
          </w:p>
          <w:p w:rsidR="00C52E5C" w:rsidRPr="009C7EAF" w:rsidRDefault="00C52E5C" w:rsidP="00AA5E60">
            <w:pPr>
              <w:pStyle w:val="a4"/>
              <w:jc w:val="center"/>
              <w:rPr>
                <w:rFonts w:ascii="Times New Roman" w:hAnsi="Times New Roman"/>
                <w:color w:val="00B050"/>
                <w:sz w:val="16"/>
                <w:szCs w:val="16"/>
                <w:lang w:val="ru-RU"/>
              </w:rPr>
            </w:pPr>
            <w:r w:rsidRPr="00FD4E6A">
              <w:rPr>
                <w:rFonts w:ascii="Times New Roman" w:hAnsi="Times New Roman"/>
                <w:sz w:val="16"/>
                <w:szCs w:val="16"/>
                <w:lang w:val="ru-RU"/>
              </w:rPr>
              <w:t>45м.</w:t>
            </w:r>
          </w:p>
        </w:tc>
        <w:tc>
          <w:tcPr>
            <w:tcW w:w="1984"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c>
          <w:tcPr>
            <w:tcW w:w="2126"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c>
          <w:tcPr>
            <w:tcW w:w="1560"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r>
      <w:tr w:rsidR="00C52E5C" w:rsidRPr="00A401B3" w:rsidTr="00002948">
        <w:tc>
          <w:tcPr>
            <w:tcW w:w="4536" w:type="dxa"/>
          </w:tcPr>
          <w:p w:rsidR="00C52E5C" w:rsidRPr="00A401B3" w:rsidRDefault="00C52E5C" w:rsidP="00AA5E60">
            <w:pPr>
              <w:rPr>
                <w:b/>
                <w:sz w:val="16"/>
                <w:szCs w:val="16"/>
              </w:rPr>
            </w:pPr>
            <w:r w:rsidRPr="00A401B3">
              <w:rPr>
                <w:sz w:val="16"/>
                <w:szCs w:val="16"/>
              </w:rPr>
              <w:t>Возращение с прогулки, переодевание</w:t>
            </w:r>
          </w:p>
        </w:tc>
        <w:tc>
          <w:tcPr>
            <w:tcW w:w="2126" w:type="dxa"/>
          </w:tcPr>
          <w:p w:rsidR="00C52E5C" w:rsidRPr="005F1D71" w:rsidRDefault="00C52E5C" w:rsidP="00AA5E60">
            <w:pPr>
              <w:pStyle w:val="a4"/>
              <w:jc w:val="center"/>
              <w:rPr>
                <w:rFonts w:ascii="Times New Roman" w:hAnsi="Times New Roman"/>
                <w:color w:val="FF0000"/>
                <w:sz w:val="16"/>
                <w:szCs w:val="16"/>
                <w:lang w:val="ru-RU"/>
              </w:rPr>
            </w:pPr>
            <w:r w:rsidRPr="00011843">
              <w:rPr>
                <w:rFonts w:ascii="Times New Roman" w:hAnsi="Times New Roman"/>
                <w:sz w:val="16"/>
                <w:szCs w:val="16"/>
                <w:lang w:val="ru-RU"/>
              </w:rPr>
              <w:t>7.45-7.55 10м.</w:t>
            </w:r>
          </w:p>
        </w:tc>
        <w:tc>
          <w:tcPr>
            <w:tcW w:w="1985" w:type="dxa"/>
          </w:tcPr>
          <w:p w:rsidR="00C52E5C" w:rsidRPr="00DB2D0D" w:rsidRDefault="00C52E5C" w:rsidP="00AA5E60">
            <w:pPr>
              <w:pStyle w:val="a4"/>
              <w:jc w:val="center"/>
              <w:rPr>
                <w:rFonts w:ascii="Times New Roman" w:hAnsi="Times New Roman"/>
                <w:color w:val="FF0000"/>
                <w:sz w:val="16"/>
                <w:szCs w:val="16"/>
                <w:lang w:val="ru-RU"/>
              </w:rPr>
            </w:pPr>
            <w:r w:rsidRPr="001D4448">
              <w:rPr>
                <w:rFonts w:ascii="Times New Roman" w:hAnsi="Times New Roman"/>
                <w:sz w:val="16"/>
                <w:szCs w:val="16"/>
                <w:lang w:val="ru-RU"/>
              </w:rPr>
              <w:t>7.45-7.55 10м.</w:t>
            </w:r>
          </w:p>
        </w:tc>
        <w:tc>
          <w:tcPr>
            <w:tcW w:w="1984" w:type="dxa"/>
          </w:tcPr>
          <w:p w:rsidR="00C52E5C" w:rsidRPr="00DB2D0D" w:rsidRDefault="00C52E5C" w:rsidP="00AA5E60">
            <w:pPr>
              <w:pStyle w:val="a4"/>
              <w:jc w:val="center"/>
              <w:rPr>
                <w:rFonts w:ascii="Times New Roman" w:hAnsi="Times New Roman"/>
                <w:color w:val="FF0000"/>
                <w:sz w:val="16"/>
                <w:szCs w:val="16"/>
                <w:lang w:val="ru-RU"/>
              </w:rPr>
            </w:pPr>
            <w:r w:rsidRPr="00485ADB">
              <w:rPr>
                <w:rFonts w:ascii="Times New Roman" w:hAnsi="Times New Roman"/>
                <w:sz w:val="16"/>
                <w:szCs w:val="16"/>
                <w:lang w:val="ru-RU"/>
              </w:rPr>
              <w:t>7.45-7.55 10м.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7.45-7.55 10м.</w:t>
            </w:r>
          </w:p>
        </w:tc>
        <w:tc>
          <w:tcPr>
            <w:tcW w:w="1560" w:type="dxa"/>
          </w:tcPr>
          <w:p w:rsidR="00D06F80"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 xml:space="preserve">7.45-7.55 </w:t>
            </w:r>
          </w:p>
          <w:p w:rsidR="00C52E5C" w:rsidRPr="00DB2D0D" w:rsidRDefault="00C52E5C" w:rsidP="00AA5E60">
            <w:pPr>
              <w:pStyle w:val="a4"/>
              <w:jc w:val="center"/>
              <w:rPr>
                <w:rFonts w:ascii="Times New Roman" w:hAnsi="Times New Roman"/>
                <w:color w:val="FF0000"/>
                <w:sz w:val="16"/>
                <w:szCs w:val="16"/>
                <w:lang w:val="ru-RU"/>
              </w:rPr>
            </w:pPr>
            <w:r w:rsidRPr="00D2685D">
              <w:rPr>
                <w:rFonts w:ascii="Times New Roman" w:hAnsi="Times New Roman"/>
                <w:sz w:val="16"/>
                <w:szCs w:val="16"/>
                <w:lang w:val="ru-RU"/>
              </w:rPr>
              <w:t>10м.</w:t>
            </w:r>
          </w:p>
        </w:tc>
      </w:tr>
      <w:tr w:rsidR="00C52E5C" w:rsidRPr="00A401B3" w:rsidTr="00002948">
        <w:trPr>
          <w:trHeight w:val="255"/>
        </w:trPr>
        <w:tc>
          <w:tcPr>
            <w:tcW w:w="4536" w:type="dxa"/>
          </w:tcPr>
          <w:p w:rsidR="00C52E5C" w:rsidRPr="00A401B3" w:rsidRDefault="00C52E5C" w:rsidP="00AA5E60">
            <w:pPr>
              <w:rPr>
                <w:sz w:val="16"/>
                <w:szCs w:val="16"/>
              </w:rPr>
            </w:pPr>
            <w:r w:rsidRPr="00A401B3">
              <w:rPr>
                <w:sz w:val="16"/>
                <w:szCs w:val="16"/>
              </w:rPr>
              <w:t>Утренняя гимнастика</w:t>
            </w:r>
          </w:p>
        </w:tc>
        <w:tc>
          <w:tcPr>
            <w:tcW w:w="2126"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985"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984"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2126"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560"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r>
      <w:tr w:rsidR="00C52E5C" w:rsidRPr="00A401B3" w:rsidTr="00002948">
        <w:tc>
          <w:tcPr>
            <w:tcW w:w="4536" w:type="dxa"/>
          </w:tcPr>
          <w:p w:rsidR="00C52E5C" w:rsidRPr="00A401B3" w:rsidRDefault="00C52E5C" w:rsidP="00AA5E60">
            <w:pPr>
              <w:rPr>
                <w:sz w:val="16"/>
                <w:szCs w:val="16"/>
              </w:rPr>
            </w:pPr>
            <w:r>
              <w:rPr>
                <w:sz w:val="16"/>
                <w:szCs w:val="16"/>
              </w:rPr>
              <w:t xml:space="preserve">Совместная деятельность, </w:t>
            </w:r>
            <w:r w:rsidRPr="00A401B3">
              <w:rPr>
                <w:sz w:val="16"/>
                <w:szCs w:val="16"/>
              </w:rPr>
              <w:t>подготовка к завтраку</w:t>
            </w:r>
          </w:p>
        </w:tc>
        <w:tc>
          <w:tcPr>
            <w:tcW w:w="2126" w:type="dxa"/>
          </w:tcPr>
          <w:p w:rsidR="00C52E5C" w:rsidRPr="00011843" w:rsidRDefault="00454B0C" w:rsidP="00AA5E60">
            <w:pPr>
              <w:jc w:val="center"/>
              <w:rPr>
                <w:sz w:val="16"/>
                <w:szCs w:val="16"/>
              </w:rPr>
            </w:pPr>
            <w:r>
              <w:rPr>
                <w:sz w:val="16"/>
                <w:szCs w:val="16"/>
              </w:rPr>
              <w:t>8.00-8.10</w:t>
            </w:r>
          </w:p>
          <w:p w:rsidR="00C52E5C" w:rsidRPr="005F1D71" w:rsidRDefault="00454B0C" w:rsidP="00AA5E60">
            <w:pPr>
              <w:jc w:val="center"/>
              <w:rPr>
                <w:color w:val="FF0000"/>
                <w:sz w:val="16"/>
                <w:szCs w:val="16"/>
              </w:rPr>
            </w:pPr>
            <w:r>
              <w:rPr>
                <w:sz w:val="16"/>
                <w:szCs w:val="16"/>
              </w:rPr>
              <w:t>10</w:t>
            </w:r>
            <w:r w:rsidR="00C52E5C" w:rsidRPr="00011843">
              <w:rPr>
                <w:sz w:val="16"/>
                <w:szCs w:val="16"/>
              </w:rPr>
              <w:t>м.</w:t>
            </w:r>
          </w:p>
        </w:tc>
        <w:tc>
          <w:tcPr>
            <w:tcW w:w="1985" w:type="dxa"/>
          </w:tcPr>
          <w:p w:rsidR="00B44CA9" w:rsidRDefault="00C82008" w:rsidP="00AA5E60">
            <w:pPr>
              <w:jc w:val="center"/>
              <w:rPr>
                <w:sz w:val="16"/>
                <w:szCs w:val="16"/>
              </w:rPr>
            </w:pPr>
            <w:r>
              <w:rPr>
                <w:sz w:val="16"/>
                <w:szCs w:val="16"/>
              </w:rPr>
              <w:t>8.00-8.</w:t>
            </w:r>
            <w:r w:rsidR="00B44CA9">
              <w:rPr>
                <w:sz w:val="16"/>
                <w:szCs w:val="16"/>
              </w:rPr>
              <w:t xml:space="preserve"> 10</w:t>
            </w:r>
          </w:p>
          <w:p w:rsidR="00C52E5C" w:rsidRPr="00DB2D0D" w:rsidRDefault="00B44CA9" w:rsidP="00AA5E60">
            <w:pPr>
              <w:jc w:val="center"/>
              <w:rPr>
                <w:color w:val="FF0000"/>
                <w:sz w:val="16"/>
                <w:szCs w:val="16"/>
              </w:rPr>
            </w:pPr>
            <w:r>
              <w:rPr>
                <w:sz w:val="16"/>
                <w:szCs w:val="16"/>
              </w:rPr>
              <w:t>10</w:t>
            </w:r>
            <w:r w:rsidR="00C52E5C" w:rsidRPr="001D4448">
              <w:rPr>
                <w:sz w:val="16"/>
                <w:szCs w:val="16"/>
              </w:rPr>
              <w:t>м.</w:t>
            </w:r>
          </w:p>
        </w:tc>
        <w:tc>
          <w:tcPr>
            <w:tcW w:w="1984" w:type="dxa"/>
          </w:tcPr>
          <w:p w:rsidR="00C52E5C" w:rsidRPr="00485ADB" w:rsidRDefault="00DD6662" w:rsidP="00AA5E60">
            <w:pPr>
              <w:jc w:val="center"/>
              <w:rPr>
                <w:sz w:val="16"/>
                <w:szCs w:val="16"/>
              </w:rPr>
            </w:pPr>
            <w:r>
              <w:rPr>
                <w:sz w:val="16"/>
                <w:szCs w:val="16"/>
              </w:rPr>
              <w:t>8.00-8.10</w:t>
            </w:r>
          </w:p>
          <w:p w:rsidR="00C52E5C" w:rsidRPr="00DB2D0D" w:rsidRDefault="00DD6662" w:rsidP="00AA5E60">
            <w:pPr>
              <w:jc w:val="center"/>
              <w:rPr>
                <w:color w:val="FF0000"/>
                <w:sz w:val="16"/>
                <w:szCs w:val="16"/>
              </w:rPr>
            </w:pPr>
            <w:r>
              <w:rPr>
                <w:sz w:val="16"/>
                <w:szCs w:val="16"/>
              </w:rPr>
              <w:t>10</w:t>
            </w:r>
            <w:r w:rsidR="00C52E5C" w:rsidRPr="00485ADB">
              <w:rPr>
                <w:sz w:val="16"/>
                <w:szCs w:val="16"/>
              </w:rPr>
              <w:t>м.</w:t>
            </w:r>
          </w:p>
        </w:tc>
        <w:tc>
          <w:tcPr>
            <w:tcW w:w="2126" w:type="dxa"/>
          </w:tcPr>
          <w:p w:rsidR="00C52E5C" w:rsidRPr="006B1BE6" w:rsidRDefault="00E20CE9" w:rsidP="00AA5E60">
            <w:pPr>
              <w:jc w:val="center"/>
              <w:rPr>
                <w:sz w:val="16"/>
                <w:szCs w:val="16"/>
              </w:rPr>
            </w:pPr>
            <w:r>
              <w:rPr>
                <w:sz w:val="16"/>
                <w:szCs w:val="16"/>
              </w:rPr>
              <w:t>8.00-8.10</w:t>
            </w:r>
          </w:p>
          <w:p w:rsidR="00C52E5C" w:rsidRPr="006B1BE6" w:rsidRDefault="00E20CE9" w:rsidP="00AA5E60">
            <w:pPr>
              <w:jc w:val="center"/>
              <w:rPr>
                <w:sz w:val="16"/>
                <w:szCs w:val="16"/>
              </w:rPr>
            </w:pPr>
            <w:r>
              <w:rPr>
                <w:sz w:val="16"/>
                <w:szCs w:val="16"/>
              </w:rPr>
              <w:t>10</w:t>
            </w:r>
            <w:r w:rsidR="00C52E5C" w:rsidRPr="006B1BE6">
              <w:rPr>
                <w:sz w:val="16"/>
                <w:szCs w:val="16"/>
              </w:rPr>
              <w:t>м.</w:t>
            </w:r>
          </w:p>
        </w:tc>
        <w:tc>
          <w:tcPr>
            <w:tcW w:w="1560" w:type="dxa"/>
          </w:tcPr>
          <w:p w:rsidR="00C52E5C" w:rsidRPr="00D2685D" w:rsidRDefault="003200AB" w:rsidP="00AA5E60">
            <w:pPr>
              <w:jc w:val="center"/>
              <w:rPr>
                <w:sz w:val="16"/>
                <w:szCs w:val="16"/>
              </w:rPr>
            </w:pPr>
            <w:r>
              <w:rPr>
                <w:sz w:val="16"/>
                <w:szCs w:val="16"/>
              </w:rPr>
              <w:t>8.00-8.10</w:t>
            </w:r>
          </w:p>
          <w:p w:rsidR="00C52E5C" w:rsidRPr="00D2685D" w:rsidRDefault="003200AB" w:rsidP="00AA5E60">
            <w:pPr>
              <w:jc w:val="center"/>
              <w:rPr>
                <w:sz w:val="16"/>
                <w:szCs w:val="16"/>
              </w:rPr>
            </w:pPr>
            <w:r>
              <w:rPr>
                <w:sz w:val="16"/>
                <w:szCs w:val="16"/>
              </w:rPr>
              <w:t>10</w:t>
            </w:r>
            <w:r w:rsidR="00C52E5C" w:rsidRPr="00D2685D">
              <w:rPr>
                <w:sz w:val="16"/>
                <w:szCs w:val="16"/>
              </w:rPr>
              <w:t>м.</w:t>
            </w:r>
          </w:p>
        </w:tc>
      </w:tr>
      <w:tr w:rsidR="00C52E5C" w:rsidRPr="00A401B3" w:rsidTr="00002948">
        <w:tc>
          <w:tcPr>
            <w:tcW w:w="4536" w:type="dxa"/>
          </w:tcPr>
          <w:p w:rsidR="00C52E5C" w:rsidRPr="00A401B3" w:rsidRDefault="00C52E5C" w:rsidP="00AA5E60">
            <w:pPr>
              <w:rPr>
                <w:b/>
                <w:sz w:val="28"/>
                <w:szCs w:val="28"/>
              </w:rPr>
            </w:pPr>
            <w:r w:rsidRPr="00A401B3">
              <w:rPr>
                <w:sz w:val="16"/>
                <w:szCs w:val="16"/>
              </w:rPr>
              <w:t>Завтрак</w:t>
            </w:r>
          </w:p>
        </w:tc>
        <w:tc>
          <w:tcPr>
            <w:tcW w:w="2126" w:type="dxa"/>
          </w:tcPr>
          <w:p w:rsidR="00C52E5C" w:rsidRPr="008E7FBC" w:rsidRDefault="00454B0C" w:rsidP="00AA5E60">
            <w:pPr>
              <w:jc w:val="center"/>
              <w:rPr>
                <w:sz w:val="16"/>
                <w:szCs w:val="16"/>
              </w:rPr>
            </w:pPr>
            <w:r>
              <w:rPr>
                <w:sz w:val="16"/>
                <w:szCs w:val="16"/>
              </w:rPr>
              <w:t>8.10-8.30</w:t>
            </w:r>
          </w:p>
          <w:p w:rsidR="00C52E5C" w:rsidRPr="005F1D71" w:rsidRDefault="00C52E5C" w:rsidP="00AA5E60">
            <w:pPr>
              <w:jc w:val="center"/>
              <w:rPr>
                <w:color w:val="FF0000"/>
                <w:sz w:val="16"/>
                <w:szCs w:val="16"/>
              </w:rPr>
            </w:pPr>
            <w:r w:rsidRPr="008E7FBC">
              <w:rPr>
                <w:sz w:val="16"/>
                <w:szCs w:val="16"/>
              </w:rPr>
              <w:t>20м.</w:t>
            </w:r>
          </w:p>
        </w:tc>
        <w:tc>
          <w:tcPr>
            <w:tcW w:w="1985" w:type="dxa"/>
          </w:tcPr>
          <w:p w:rsidR="00C52E5C" w:rsidRPr="008E7FBC" w:rsidRDefault="00B44CA9" w:rsidP="00AA5E60">
            <w:pPr>
              <w:jc w:val="center"/>
              <w:rPr>
                <w:sz w:val="16"/>
                <w:szCs w:val="16"/>
              </w:rPr>
            </w:pPr>
            <w:r>
              <w:rPr>
                <w:sz w:val="16"/>
                <w:szCs w:val="16"/>
              </w:rPr>
              <w:t>8.10-8.30</w:t>
            </w:r>
          </w:p>
          <w:p w:rsidR="00C52E5C" w:rsidRPr="005F1D71" w:rsidRDefault="00C52E5C" w:rsidP="00AA5E60">
            <w:pPr>
              <w:jc w:val="center"/>
              <w:rPr>
                <w:color w:val="FF0000"/>
                <w:sz w:val="16"/>
                <w:szCs w:val="16"/>
              </w:rPr>
            </w:pPr>
            <w:r w:rsidRPr="008E7FBC">
              <w:rPr>
                <w:sz w:val="16"/>
                <w:szCs w:val="16"/>
              </w:rPr>
              <w:t>20м.</w:t>
            </w:r>
          </w:p>
        </w:tc>
        <w:tc>
          <w:tcPr>
            <w:tcW w:w="1984" w:type="dxa"/>
          </w:tcPr>
          <w:p w:rsidR="00C52E5C" w:rsidRPr="008E7FBC" w:rsidRDefault="00DD6662" w:rsidP="00AA5E60">
            <w:pPr>
              <w:jc w:val="center"/>
              <w:rPr>
                <w:sz w:val="16"/>
                <w:szCs w:val="16"/>
              </w:rPr>
            </w:pPr>
            <w:r>
              <w:rPr>
                <w:sz w:val="16"/>
                <w:szCs w:val="16"/>
              </w:rPr>
              <w:t>8.10-8.30</w:t>
            </w:r>
          </w:p>
          <w:p w:rsidR="00C52E5C" w:rsidRPr="005F1D71" w:rsidRDefault="00C52E5C" w:rsidP="00AA5E60">
            <w:pPr>
              <w:jc w:val="center"/>
              <w:rPr>
                <w:color w:val="FF0000"/>
                <w:sz w:val="16"/>
                <w:szCs w:val="16"/>
              </w:rPr>
            </w:pPr>
            <w:r w:rsidRPr="008E7FBC">
              <w:rPr>
                <w:sz w:val="16"/>
                <w:szCs w:val="16"/>
              </w:rPr>
              <w:t>20м.</w:t>
            </w:r>
          </w:p>
        </w:tc>
        <w:tc>
          <w:tcPr>
            <w:tcW w:w="2126" w:type="dxa"/>
          </w:tcPr>
          <w:p w:rsidR="00C52E5C" w:rsidRPr="008E7FBC" w:rsidRDefault="00E20CE9" w:rsidP="00AA5E60">
            <w:pPr>
              <w:jc w:val="center"/>
              <w:rPr>
                <w:sz w:val="16"/>
                <w:szCs w:val="16"/>
              </w:rPr>
            </w:pPr>
            <w:r>
              <w:rPr>
                <w:sz w:val="16"/>
                <w:szCs w:val="16"/>
              </w:rPr>
              <w:t>8.10</w:t>
            </w:r>
            <w:r w:rsidR="00617EBC">
              <w:rPr>
                <w:sz w:val="16"/>
                <w:szCs w:val="16"/>
              </w:rPr>
              <w:t>-8.30</w:t>
            </w:r>
          </w:p>
          <w:p w:rsidR="00C52E5C" w:rsidRPr="005F1D71" w:rsidRDefault="00C52E5C" w:rsidP="00AA5E60">
            <w:pPr>
              <w:jc w:val="center"/>
              <w:rPr>
                <w:color w:val="FF0000"/>
                <w:sz w:val="16"/>
                <w:szCs w:val="16"/>
              </w:rPr>
            </w:pPr>
            <w:r w:rsidRPr="008E7FBC">
              <w:rPr>
                <w:sz w:val="16"/>
                <w:szCs w:val="16"/>
              </w:rPr>
              <w:t>20м.</w:t>
            </w:r>
          </w:p>
        </w:tc>
        <w:tc>
          <w:tcPr>
            <w:tcW w:w="1560" w:type="dxa"/>
          </w:tcPr>
          <w:p w:rsidR="00C52E5C" w:rsidRPr="008E7FBC" w:rsidRDefault="00C52E5C" w:rsidP="00AA5E60">
            <w:pPr>
              <w:jc w:val="center"/>
              <w:rPr>
                <w:sz w:val="16"/>
                <w:szCs w:val="16"/>
              </w:rPr>
            </w:pPr>
            <w:r w:rsidRPr="008E7FBC">
              <w:rPr>
                <w:sz w:val="16"/>
                <w:szCs w:val="16"/>
              </w:rPr>
              <w:t>8.1</w:t>
            </w:r>
            <w:r w:rsidR="003200AB">
              <w:rPr>
                <w:sz w:val="16"/>
                <w:szCs w:val="16"/>
              </w:rPr>
              <w:t>0-8.30</w:t>
            </w:r>
          </w:p>
          <w:p w:rsidR="00C52E5C" w:rsidRPr="005F1D71" w:rsidRDefault="00C52E5C" w:rsidP="00AA5E60">
            <w:pPr>
              <w:jc w:val="center"/>
              <w:rPr>
                <w:color w:val="FF0000"/>
                <w:sz w:val="16"/>
                <w:szCs w:val="16"/>
              </w:rPr>
            </w:pPr>
            <w:r w:rsidRPr="008E7FBC">
              <w:rPr>
                <w:sz w:val="16"/>
                <w:szCs w:val="16"/>
              </w:rPr>
              <w:t>20м.</w:t>
            </w:r>
          </w:p>
        </w:tc>
      </w:tr>
      <w:tr w:rsidR="00C52E5C" w:rsidRPr="00A401B3" w:rsidTr="00002948">
        <w:trPr>
          <w:trHeight w:val="555"/>
        </w:trPr>
        <w:tc>
          <w:tcPr>
            <w:tcW w:w="4536" w:type="dxa"/>
          </w:tcPr>
          <w:p w:rsidR="00C52E5C" w:rsidRPr="00A401B3" w:rsidRDefault="00C52E5C" w:rsidP="00AA5E60">
            <w:pPr>
              <w:rPr>
                <w:sz w:val="16"/>
                <w:szCs w:val="16"/>
              </w:rPr>
            </w:pPr>
            <w:r w:rsidRPr="00A401B3">
              <w:rPr>
                <w:sz w:val="16"/>
                <w:szCs w:val="16"/>
              </w:rPr>
              <w:t>Игра, совместная деятельность</w:t>
            </w:r>
            <w:r w:rsidR="005711FC">
              <w:rPr>
                <w:sz w:val="16"/>
                <w:szCs w:val="16"/>
              </w:rPr>
              <w:t>(беседы</w:t>
            </w:r>
            <w:r w:rsidR="005523F7">
              <w:rPr>
                <w:sz w:val="16"/>
                <w:szCs w:val="16"/>
              </w:rPr>
              <w:t xml:space="preserve"> по ОБЖ; </w:t>
            </w:r>
            <w:r w:rsidR="005711FC">
              <w:rPr>
                <w:sz w:val="16"/>
                <w:szCs w:val="16"/>
              </w:rPr>
              <w:t xml:space="preserve">проговаривание потешек, чистоговорок, стихотворений), </w:t>
            </w:r>
            <w:r w:rsidRPr="00A401B3">
              <w:rPr>
                <w:sz w:val="16"/>
                <w:szCs w:val="16"/>
              </w:rPr>
              <w:t xml:space="preserve"> свободная деят</w:t>
            </w:r>
            <w:r>
              <w:rPr>
                <w:sz w:val="16"/>
                <w:szCs w:val="16"/>
              </w:rPr>
              <w:t>ельность, подготовка к занятию. Индивидуальная работа.</w:t>
            </w:r>
          </w:p>
        </w:tc>
        <w:tc>
          <w:tcPr>
            <w:tcW w:w="2126" w:type="dxa"/>
          </w:tcPr>
          <w:p w:rsidR="00C52E5C" w:rsidRPr="00011843" w:rsidRDefault="00454B0C" w:rsidP="00AA5E60">
            <w:pPr>
              <w:jc w:val="center"/>
              <w:rPr>
                <w:sz w:val="16"/>
                <w:szCs w:val="16"/>
              </w:rPr>
            </w:pPr>
            <w:r>
              <w:rPr>
                <w:sz w:val="16"/>
                <w:szCs w:val="16"/>
              </w:rPr>
              <w:t>8.30</w:t>
            </w:r>
            <w:r w:rsidR="00C52E5C" w:rsidRPr="00011843">
              <w:rPr>
                <w:sz w:val="16"/>
                <w:szCs w:val="16"/>
              </w:rPr>
              <w:t>-9.00</w:t>
            </w:r>
          </w:p>
          <w:p w:rsidR="00C52E5C" w:rsidRPr="005F1D71" w:rsidRDefault="00454B0C" w:rsidP="00AA5E60">
            <w:pPr>
              <w:jc w:val="center"/>
              <w:rPr>
                <w:color w:val="FF0000"/>
                <w:sz w:val="16"/>
                <w:szCs w:val="16"/>
              </w:rPr>
            </w:pPr>
            <w:r>
              <w:rPr>
                <w:sz w:val="16"/>
                <w:szCs w:val="16"/>
              </w:rPr>
              <w:t>30</w:t>
            </w:r>
            <w:r w:rsidR="00C52E5C" w:rsidRPr="00011843">
              <w:rPr>
                <w:sz w:val="16"/>
                <w:szCs w:val="16"/>
              </w:rPr>
              <w:t>м.</w:t>
            </w:r>
          </w:p>
        </w:tc>
        <w:tc>
          <w:tcPr>
            <w:tcW w:w="1985" w:type="dxa"/>
          </w:tcPr>
          <w:p w:rsidR="00C52E5C" w:rsidRPr="00011843" w:rsidRDefault="00B44CA9" w:rsidP="00AA5E60">
            <w:pPr>
              <w:jc w:val="center"/>
              <w:rPr>
                <w:sz w:val="16"/>
                <w:szCs w:val="16"/>
              </w:rPr>
            </w:pPr>
            <w:r>
              <w:rPr>
                <w:sz w:val="16"/>
                <w:szCs w:val="16"/>
              </w:rPr>
              <w:t>8.30</w:t>
            </w:r>
            <w:r w:rsidR="00C52E5C" w:rsidRPr="00011843">
              <w:rPr>
                <w:sz w:val="16"/>
                <w:szCs w:val="16"/>
              </w:rPr>
              <w:t>-9.00</w:t>
            </w:r>
          </w:p>
          <w:p w:rsidR="00C52E5C" w:rsidRPr="00DB2D0D" w:rsidRDefault="00B44CA9" w:rsidP="00AA5E60">
            <w:pPr>
              <w:jc w:val="center"/>
              <w:rPr>
                <w:color w:val="FF0000"/>
                <w:sz w:val="16"/>
                <w:szCs w:val="16"/>
              </w:rPr>
            </w:pPr>
            <w:r>
              <w:rPr>
                <w:sz w:val="16"/>
                <w:szCs w:val="16"/>
              </w:rPr>
              <w:t>30</w:t>
            </w:r>
            <w:r w:rsidR="00C52E5C" w:rsidRPr="00011843">
              <w:rPr>
                <w:sz w:val="16"/>
                <w:szCs w:val="16"/>
              </w:rPr>
              <w:t>м.</w:t>
            </w:r>
          </w:p>
        </w:tc>
        <w:tc>
          <w:tcPr>
            <w:tcW w:w="1984" w:type="dxa"/>
          </w:tcPr>
          <w:p w:rsidR="00C52E5C" w:rsidRPr="00485ADB" w:rsidRDefault="00DD6662" w:rsidP="00AA5E60">
            <w:pPr>
              <w:jc w:val="center"/>
              <w:rPr>
                <w:sz w:val="16"/>
                <w:szCs w:val="16"/>
              </w:rPr>
            </w:pPr>
            <w:r>
              <w:rPr>
                <w:sz w:val="16"/>
                <w:szCs w:val="16"/>
              </w:rPr>
              <w:t>8.30</w:t>
            </w:r>
            <w:r w:rsidR="00C52E5C" w:rsidRPr="00485ADB">
              <w:rPr>
                <w:sz w:val="16"/>
                <w:szCs w:val="16"/>
              </w:rPr>
              <w:t>-9.00</w:t>
            </w:r>
          </w:p>
          <w:p w:rsidR="00C52E5C" w:rsidRPr="00DB2D0D" w:rsidRDefault="00DD6662" w:rsidP="00AA5E60">
            <w:pPr>
              <w:jc w:val="center"/>
              <w:rPr>
                <w:color w:val="FF0000"/>
                <w:sz w:val="16"/>
                <w:szCs w:val="16"/>
              </w:rPr>
            </w:pPr>
            <w:r>
              <w:rPr>
                <w:sz w:val="16"/>
                <w:szCs w:val="16"/>
              </w:rPr>
              <w:t>30</w:t>
            </w:r>
            <w:r w:rsidR="00C52E5C" w:rsidRPr="00485ADB">
              <w:rPr>
                <w:sz w:val="16"/>
                <w:szCs w:val="16"/>
              </w:rPr>
              <w:t>м.</w:t>
            </w:r>
          </w:p>
        </w:tc>
        <w:tc>
          <w:tcPr>
            <w:tcW w:w="2126" w:type="dxa"/>
          </w:tcPr>
          <w:p w:rsidR="00C52E5C" w:rsidRPr="006B1BE6" w:rsidRDefault="00617EBC" w:rsidP="00AA5E60">
            <w:pPr>
              <w:jc w:val="center"/>
              <w:rPr>
                <w:sz w:val="16"/>
                <w:szCs w:val="16"/>
              </w:rPr>
            </w:pPr>
            <w:r>
              <w:rPr>
                <w:sz w:val="16"/>
                <w:szCs w:val="16"/>
              </w:rPr>
              <w:t>8.30</w:t>
            </w:r>
            <w:r w:rsidR="00C52E5C" w:rsidRPr="006B1BE6">
              <w:rPr>
                <w:sz w:val="16"/>
                <w:szCs w:val="16"/>
              </w:rPr>
              <w:t>-9.00</w:t>
            </w:r>
          </w:p>
          <w:p w:rsidR="00C52E5C" w:rsidRPr="00DB2D0D" w:rsidRDefault="00617EBC" w:rsidP="00AA5E60">
            <w:pPr>
              <w:jc w:val="center"/>
              <w:rPr>
                <w:color w:val="FF0000"/>
                <w:sz w:val="16"/>
                <w:szCs w:val="16"/>
              </w:rPr>
            </w:pPr>
            <w:r>
              <w:rPr>
                <w:sz w:val="16"/>
                <w:szCs w:val="16"/>
              </w:rPr>
              <w:t>30</w:t>
            </w:r>
            <w:r w:rsidR="00C52E5C" w:rsidRPr="006B1BE6">
              <w:rPr>
                <w:sz w:val="16"/>
                <w:szCs w:val="16"/>
              </w:rPr>
              <w:t>м.</w:t>
            </w:r>
          </w:p>
        </w:tc>
        <w:tc>
          <w:tcPr>
            <w:tcW w:w="1560" w:type="dxa"/>
          </w:tcPr>
          <w:p w:rsidR="00C52E5C" w:rsidRDefault="003200AB" w:rsidP="00AA5E60">
            <w:pPr>
              <w:jc w:val="center"/>
              <w:rPr>
                <w:sz w:val="16"/>
                <w:szCs w:val="16"/>
              </w:rPr>
            </w:pPr>
            <w:r>
              <w:rPr>
                <w:sz w:val="16"/>
                <w:szCs w:val="16"/>
              </w:rPr>
              <w:t>8.30</w:t>
            </w:r>
            <w:r w:rsidR="00C52E5C" w:rsidRPr="00D2685D">
              <w:rPr>
                <w:sz w:val="16"/>
                <w:szCs w:val="16"/>
              </w:rPr>
              <w:t>-9.00</w:t>
            </w:r>
          </w:p>
          <w:p w:rsidR="00C52E5C" w:rsidRPr="00DB2D0D" w:rsidRDefault="003200AB" w:rsidP="00AA5E60">
            <w:pPr>
              <w:jc w:val="center"/>
              <w:rPr>
                <w:color w:val="FF0000"/>
                <w:sz w:val="16"/>
                <w:szCs w:val="16"/>
              </w:rPr>
            </w:pPr>
            <w:r>
              <w:rPr>
                <w:sz w:val="16"/>
                <w:szCs w:val="16"/>
              </w:rPr>
              <w:t>30</w:t>
            </w:r>
            <w:r w:rsidR="00C52E5C">
              <w:rPr>
                <w:sz w:val="16"/>
                <w:szCs w:val="16"/>
              </w:rPr>
              <w:t>м.</w:t>
            </w:r>
          </w:p>
        </w:tc>
      </w:tr>
      <w:tr w:rsidR="00C52E5C" w:rsidRPr="00A401B3" w:rsidTr="00002948">
        <w:trPr>
          <w:trHeight w:val="274"/>
        </w:trPr>
        <w:tc>
          <w:tcPr>
            <w:tcW w:w="4536" w:type="dxa"/>
          </w:tcPr>
          <w:p w:rsidR="00C52E5C" w:rsidRPr="00A401B3" w:rsidRDefault="00C52E5C" w:rsidP="00AA5E60">
            <w:pPr>
              <w:rPr>
                <w:sz w:val="16"/>
                <w:szCs w:val="16"/>
              </w:rPr>
            </w:pPr>
            <w:r w:rsidRPr="00A401B3">
              <w:rPr>
                <w:sz w:val="16"/>
                <w:szCs w:val="16"/>
              </w:rPr>
              <w:t>Непосредственно образовательная деятельност</w:t>
            </w:r>
            <w:r>
              <w:rPr>
                <w:sz w:val="16"/>
                <w:szCs w:val="16"/>
              </w:rPr>
              <w:t xml:space="preserve">ь/ игра, свободная деятельность </w:t>
            </w:r>
            <w:r w:rsidRPr="00A401B3">
              <w:rPr>
                <w:sz w:val="16"/>
                <w:szCs w:val="16"/>
              </w:rPr>
              <w:t>(1 и 2 подгруппы)</w:t>
            </w:r>
          </w:p>
        </w:tc>
        <w:tc>
          <w:tcPr>
            <w:tcW w:w="2126" w:type="dxa"/>
          </w:tcPr>
          <w:p w:rsidR="00C52E5C" w:rsidRPr="005F1D71" w:rsidRDefault="00C52E5C" w:rsidP="00AA5E60">
            <w:pPr>
              <w:jc w:val="center"/>
              <w:rPr>
                <w:sz w:val="16"/>
                <w:szCs w:val="16"/>
              </w:rPr>
            </w:pPr>
            <w:r w:rsidRPr="005F1D71">
              <w:rPr>
                <w:sz w:val="16"/>
                <w:szCs w:val="16"/>
              </w:rPr>
              <w:t>9.00-9.10</w:t>
            </w:r>
          </w:p>
          <w:p w:rsidR="00C52E5C" w:rsidRPr="005F1D71" w:rsidRDefault="00C52E5C" w:rsidP="00454B0C">
            <w:pPr>
              <w:jc w:val="center"/>
              <w:rPr>
                <w:sz w:val="16"/>
                <w:szCs w:val="16"/>
              </w:rPr>
            </w:pPr>
            <w:r>
              <w:rPr>
                <w:sz w:val="16"/>
                <w:szCs w:val="16"/>
              </w:rPr>
              <w:t>1</w:t>
            </w:r>
            <w:r w:rsidRPr="005F1D71">
              <w:rPr>
                <w:sz w:val="16"/>
                <w:szCs w:val="16"/>
              </w:rPr>
              <w:t>0м.</w:t>
            </w:r>
          </w:p>
        </w:tc>
        <w:tc>
          <w:tcPr>
            <w:tcW w:w="1985" w:type="dxa"/>
          </w:tcPr>
          <w:p w:rsidR="00C52E5C" w:rsidRDefault="00C52E5C" w:rsidP="00AA5E60">
            <w:pPr>
              <w:jc w:val="center"/>
              <w:rPr>
                <w:sz w:val="16"/>
                <w:szCs w:val="16"/>
              </w:rPr>
            </w:pPr>
            <w:r w:rsidRPr="00DB2D0D">
              <w:rPr>
                <w:sz w:val="16"/>
                <w:szCs w:val="16"/>
              </w:rPr>
              <w:t>9.00-9.10</w:t>
            </w:r>
          </w:p>
          <w:p w:rsidR="00C52E5C" w:rsidRPr="00B44CA9" w:rsidRDefault="00C52E5C" w:rsidP="00AA5E60">
            <w:pPr>
              <w:pStyle w:val="a4"/>
              <w:jc w:val="center"/>
              <w:rPr>
                <w:rFonts w:ascii="Times New Roman" w:hAnsi="Times New Roman"/>
                <w:color w:val="FF0000"/>
                <w:sz w:val="16"/>
                <w:szCs w:val="16"/>
                <w:lang w:val="ru-RU"/>
              </w:rPr>
            </w:pPr>
            <w:r>
              <w:rPr>
                <w:rFonts w:ascii="Times New Roman" w:hAnsi="Times New Roman"/>
                <w:sz w:val="16"/>
                <w:szCs w:val="16"/>
              </w:rPr>
              <w:t>10м.</w:t>
            </w:r>
          </w:p>
        </w:tc>
        <w:tc>
          <w:tcPr>
            <w:tcW w:w="1984" w:type="dxa"/>
          </w:tcPr>
          <w:p w:rsidR="00C52E5C" w:rsidRPr="008E7FBC" w:rsidRDefault="00C52E5C" w:rsidP="00AA5E60">
            <w:pPr>
              <w:jc w:val="center"/>
              <w:rPr>
                <w:sz w:val="16"/>
                <w:szCs w:val="16"/>
              </w:rPr>
            </w:pPr>
            <w:r w:rsidRPr="008E7FBC">
              <w:rPr>
                <w:sz w:val="16"/>
                <w:szCs w:val="16"/>
              </w:rPr>
              <w:t>9.00-9.10</w:t>
            </w:r>
          </w:p>
          <w:p w:rsidR="00C52E5C" w:rsidRPr="00DB2D0D" w:rsidRDefault="00C52E5C" w:rsidP="00AA5E60">
            <w:pPr>
              <w:jc w:val="center"/>
              <w:rPr>
                <w:color w:val="FF0000"/>
                <w:sz w:val="16"/>
                <w:szCs w:val="16"/>
              </w:rPr>
            </w:pPr>
            <w:r>
              <w:rPr>
                <w:sz w:val="16"/>
                <w:szCs w:val="16"/>
              </w:rPr>
              <w:t>10</w:t>
            </w:r>
            <w:r w:rsidRPr="008E7FBC">
              <w:rPr>
                <w:sz w:val="16"/>
                <w:szCs w:val="16"/>
              </w:rPr>
              <w:t xml:space="preserve">м. </w:t>
            </w:r>
          </w:p>
        </w:tc>
        <w:tc>
          <w:tcPr>
            <w:tcW w:w="2126" w:type="dxa"/>
          </w:tcPr>
          <w:p w:rsidR="00617EBC" w:rsidRDefault="00C52E5C" w:rsidP="00AA5E60">
            <w:pPr>
              <w:jc w:val="center"/>
              <w:rPr>
                <w:sz w:val="16"/>
                <w:szCs w:val="16"/>
              </w:rPr>
            </w:pPr>
            <w:r w:rsidRPr="008E7FBC">
              <w:rPr>
                <w:sz w:val="16"/>
                <w:szCs w:val="16"/>
              </w:rPr>
              <w:t>9.00-9.10</w:t>
            </w:r>
          </w:p>
          <w:p w:rsidR="00C52E5C" w:rsidRDefault="00C52E5C" w:rsidP="00AA5E60">
            <w:pPr>
              <w:jc w:val="center"/>
              <w:rPr>
                <w:sz w:val="18"/>
                <w:szCs w:val="18"/>
              </w:rPr>
            </w:pPr>
            <w:r w:rsidRPr="008E7FBC">
              <w:rPr>
                <w:sz w:val="16"/>
                <w:szCs w:val="16"/>
              </w:rPr>
              <w:t xml:space="preserve"> 10м.</w:t>
            </w:r>
          </w:p>
          <w:p w:rsidR="00C52E5C" w:rsidRPr="00545DF2" w:rsidRDefault="00C52E5C" w:rsidP="00AA5E60">
            <w:pPr>
              <w:jc w:val="center"/>
              <w:rPr>
                <w:sz w:val="18"/>
                <w:szCs w:val="18"/>
              </w:rPr>
            </w:pPr>
          </w:p>
        </w:tc>
        <w:tc>
          <w:tcPr>
            <w:tcW w:w="1560" w:type="dxa"/>
          </w:tcPr>
          <w:p w:rsidR="003200AB" w:rsidRPr="000F4E31" w:rsidRDefault="003200AB" w:rsidP="003200AB">
            <w:pPr>
              <w:ind w:left="-132" w:right="-110"/>
              <w:jc w:val="center"/>
              <w:rPr>
                <w:sz w:val="16"/>
                <w:szCs w:val="16"/>
              </w:rPr>
            </w:pPr>
            <w:r w:rsidRPr="000F4E31">
              <w:rPr>
                <w:sz w:val="16"/>
                <w:szCs w:val="16"/>
              </w:rPr>
              <w:t>9.00-9.10</w:t>
            </w:r>
          </w:p>
          <w:p w:rsidR="003200AB" w:rsidRPr="000F4E31" w:rsidRDefault="003200AB" w:rsidP="003200AB">
            <w:pPr>
              <w:ind w:left="-132" w:right="-110"/>
              <w:jc w:val="center"/>
              <w:rPr>
                <w:sz w:val="16"/>
                <w:szCs w:val="16"/>
              </w:rPr>
            </w:pPr>
            <w:r w:rsidRPr="000F4E31">
              <w:rPr>
                <w:sz w:val="16"/>
                <w:szCs w:val="16"/>
              </w:rPr>
              <w:t>9.20-9.30</w:t>
            </w:r>
          </w:p>
          <w:p w:rsidR="003200AB" w:rsidRPr="000F4E31" w:rsidRDefault="003200AB" w:rsidP="003200AB">
            <w:pPr>
              <w:ind w:left="-132" w:right="-110"/>
              <w:jc w:val="center"/>
              <w:rPr>
                <w:sz w:val="16"/>
                <w:szCs w:val="16"/>
              </w:rPr>
            </w:pPr>
            <w:r w:rsidRPr="000F4E31">
              <w:rPr>
                <w:sz w:val="16"/>
                <w:szCs w:val="16"/>
              </w:rPr>
              <w:t>10м.+</w:t>
            </w:r>
          </w:p>
          <w:p w:rsidR="00C52E5C" w:rsidRPr="00B271A0" w:rsidRDefault="003200AB" w:rsidP="003200AB">
            <w:pPr>
              <w:jc w:val="center"/>
              <w:rPr>
                <w:sz w:val="18"/>
                <w:szCs w:val="18"/>
              </w:rPr>
            </w:pPr>
            <w:r w:rsidRPr="000F4E31">
              <w:rPr>
                <w:sz w:val="16"/>
                <w:szCs w:val="16"/>
              </w:rPr>
              <w:t>10м. пер</w:t>
            </w:r>
          </w:p>
        </w:tc>
      </w:tr>
      <w:tr w:rsidR="00C52E5C" w:rsidRPr="00A401B3" w:rsidTr="00002948">
        <w:tc>
          <w:tcPr>
            <w:tcW w:w="4536" w:type="dxa"/>
          </w:tcPr>
          <w:p w:rsidR="00C52E5C" w:rsidRPr="00A401B3" w:rsidRDefault="00C52E5C" w:rsidP="00AA5E60">
            <w:pPr>
              <w:rPr>
                <w:sz w:val="16"/>
                <w:szCs w:val="16"/>
              </w:rPr>
            </w:pPr>
            <w:r w:rsidRPr="00A401B3">
              <w:rPr>
                <w:sz w:val="16"/>
                <w:szCs w:val="16"/>
              </w:rPr>
              <w:t>Игра, совместная деятельность, свободная деятельность, подготовка к занятию</w:t>
            </w:r>
            <w:r>
              <w:rPr>
                <w:sz w:val="16"/>
                <w:szCs w:val="16"/>
              </w:rPr>
              <w:t>. Индивидуальная работа.</w:t>
            </w:r>
          </w:p>
        </w:tc>
        <w:tc>
          <w:tcPr>
            <w:tcW w:w="2126" w:type="dxa"/>
          </w:tcPr>
          <w:p w:rsidR="00C52E5C" w:rsidRPr="005F1D71" w:rsidRDefault="00454B0C" w:rsidP="00AA5E60">
            <w:pPr>
              <w:jc w:val="center"/>
              <w:rPr>
                <w:sz w:val="16"/>
                <w:szCs w:val="16"/>
              </w:rPr>
            </w:pPr>
            <w:r>
              <w:rPr>
                <w:sz w:val="16"/>
                <w:szCs w:val="16"/>
              </w:rPr>
              <w:t>9.10-9.2</w:t>
            </w:r>
            <w:r w:rsidR="00C52E5C">
              <w:rPr>
                <w:sz w:val="16"/>
                <w:szCs w:val="16"/>
              </w:rPr>
              <w:t>0 10м.</w:t>
            </w:r>
          </w:p>
        </w:tc>
        <w:tc>
          <w:tcPr>
            <w:tcW w:w="1985" w:type="dxa"/>
          </w:tcPr>
          <w:p w:rsidR="00C52E5C" w:rsidRPr="00DB2D0D" w:rsidRDefault="00C52E5C" w:rsidP="00AA5E60">
            <w:pPr>
              <w:jc w:val="center"/>
              <w:rPr>
                <w:sz w:val="16"/>
                <w:szCs w:val="16"/>
              </w:rPr>
            </w:pPr>
            <w:r>
              <w:rPr>
                <w:sz w:val="16"/>
                <w:szCs w:val="16"/>
              </w:rPr>
              <w:t>-</w:t>
            </w:r>
          </w:p>
        </w:tc>
        <w:tc>
          <w:tcPr>
            <w:tcW w:w="1984" w:type="dxa"/>
          </w:tcPr>
          <w:p w:rsidR="00C52E5C" w:rsidRPr="008E7FBC" w:rsidRDefault="00C52E5C" w:rsidP="00AA5E60">
            <w:pPr>
              <w:jc w:val="center"/>
              <w:rPr>
                <w:sz w:val="16"/>
                <w:szCs w:val="16"/>
              </w:rPr>
            </w:pPr>
            <w:r>
              <w:rPr>
                <w:sz w:val="16"/>
                <w:szCs w:val="16"/>
              </w:rPr>
              <w:t>-</w:t>
            </w:r>
          </w:p>
        </w:tc>
        <w:tc>
          <w:tcPr>
            <w:tcW w:w="2126" w:type="dxa"/>
          </w:tcPr>
          <w:p w:rsidR="00C52E5C" w:rsidRPr="00B271A0" w:rsidRDefault="00C52E5C" w:rsidP="00AA5E60">
            <w:pPr>
              <w:jc w:val="center"/>
              <w:rPr>
                <w:sz w:val="18"/>
                <w:szCs w:val="18"/>
              </w:rPr>
            </w:pPr>
            <w:r>
              <w:rPr>
                <w:sz w:val="18"/>
                <w:szCs w:val="18"/>
              </w:rPr>
              <w:t>-</w:t>
            </w:r>
          </w:p>
        </w:tc>
        <w:tc>
          <w:tcPr>
            <w:tcW w:w="1560" w:type="dxa"/>
          </w:tcPr>
          <w:p w:rsidR="00C52E5C" w:rsidRPr="00B271A0" w:rsidRDefault="00C52E5C" w:rsidP="00AA5E60">
            <w:pPr>
              <w:jc w:val="center"/>
              <w:rPr>
                <w:sz w:val="18"/>
                <w:szCs w:val="18"/>
              </w:rPr>
            </w:pPr>
            <w:r>
              <w:rPr>
                <w:sz w:val="18"/>
                <w:szCs w:val="18"/>
              </w:rPr>
              <w:t>-</w:t>
            </w:r>
          </w:p>
        </w:tc>
      </w:tr>
      <w:tr w:rsidR="00C52E5C" w:rsidRPr="00A401B3" w:rsidTr="00002948">
        <w:tc>
          <w:tcPr>
            <w:tcW w:w="4536" w:type="dxa"/>
          </w:tcPr>
          <w:p w:rsidR="00C52E5C" w:rsidRPr="00A401B3" w:rsidRDefault="00C52E5C" w:rsidP="00AA5E60">
            <w:pPr>
              <w:rPr>
                <w:sz w:val="16"/>
                <w:szCs w:val="16"/>
              </w:rPr>
            </w:pPr>
            <w:r w:rsidRPr="00A401B3">
              <w:rPr>
                <w:sz w:val="16"/>
                <w:szCs w:val="16"/>
              </w:rPr>
              <w:t xml:space="preserve">Непосредственно образовательная </w:t>
            </w:r>
            <w:r>
              <w:rPr>
                <w:sz w:val="16"/>
                <w:szCs w:val="16"/>
              </w:rPr>
              <w:t>д</w:t>
            </w:r>
            <w:r w:rsidRPr="00A401B3">
              <w:rPr>
                <w:sz w:val="16"/>
                <w:szCs w:val="16"/>
              </w:rPr>
              <w:t>еятельность</w:t>
            </w:r>
            <w:r w:rsidR="005711FC">
              <w:rPr>
                <w:sz w:val="16"/>
                <w:szCs w:val="16"/>
              </w:rPr>
              <w:t>(работа по парциальной пр."Ра</w:t>
            </w:r>
            <w:r w:rsidR="004913EC">
              <w:rPr>
                <w:sz w:val="16"/>
                <w:szCs w:val="16"/>
              </w:rPr>
              <w:t>дуга"</w:t>
            </w:r>
            <w:r w:rsidR="005711FC">
              <w:rPr>
                <w:sz w:val="16"/>
                <w:szCs w:val="16"/>
              </w:rPr>
              <w:t xml:space="preserve"> - пон.</w:t>
            </w:r>
            <w:r w:rsidR="004913EC">
              <w:rPr>
                <w:sz w:val="16"/>
                <w:szCs w:val="16"/>
              </w:rPr>
              <w:t>)</w:t>
            </w:r>
          </w:p>
        </w:tc>
        <w:tc>
          <w:tcPr>
            <w:tcW w:w="2126" w:type="dxa"/>
          </w:tcPr>
          <w:p w:rsidR="00C52E5C" w:rsidRPr="005F1D71" w:rsidRDefault="00454B0C" w:rsidP="00AA5E60">
            <w:pPr>
              <w:jc w:val="center"/>
              <w:rPr>
                <w:sz w:val="16"/>
                <w:szCs w:val="16"/>
              </w:rPr>
            </w:pPr>
            <w:r>
              <w:rPr>
                <w:sz w:val="16"/>
                <w:szCs w:val="16"/>
              </w:rPr>
              <w:t>920-9.3</w:t>
            </w:r>
            <w:r w:rsidR="00C52E5C">
              <w:rPr>
                <w:sz w:val="16"/>
                <w:szCs w:val="16"/>
              </w:rPr>
              <w:t>0 10м</w:t>
            </w:r>
          </w:p>
        </w:tc>
        <w:tc>
          <w:tcPr>
            <w:tcW w:w="1985" w:type="dxa"/>
          </w:tcPr>
          <w:p w:rsidR="00C52E5C" w:rsidRPr="00DB2D0D" w:rsidRDefault="00C52E5C" w:rsidP="00AA5E60">
            <w:pPr>
              <w:jc w:val="center"/>
              <w:rPr>
                <w:sz w:val="16"/>
                <w:szCs w:val="16"/>
              </w:rPr>
            </w:pPr>
            <w:r>
              <w:rPr>
                <w:sz w:val="16"/>
                <w:szCs w:val="16"/>
              </w:rPr>
              <w:t>-</w:t>
            </w:r>
          </w:p>
        </w:tc>
        <w:tc>
          <w:tcPr>
            <w:tcW w:w="1984" w:type="dxa"/>
          </w:tcPr>
          <w:p w:rsidR="00C52E5C" w:rsidRPr="008E7FBC" w:rsidRDefault="00C52E5C" w:rsidP="00AA5E60">
            <w:pPr>
              <w:jc w:val="center"/>
              <w:rPr>
                <w:sz w:val="16"/>
                <w:szCs w:val="16"/>
              </w:rPr>
            </w:pPr>
            <w:r>
              <w:rPr>
                <w:sz w:val="16"/>
                <w:szCs w:val="16"/>
              </w:rPr>
              <w:t>-</w:t>
            </w:r>
          </w:p>
        </w:tc>
        <w:tc>
          <w:tcPr>
            <w:tcW w:w="2126" w:type="dxa"/>
          </w:tcPr>
          <w:p w:rsidR="00C52E5C" w:rsidRPr="00B271A0" w:rsidRDefault="00C52E5C" w:rsidP="00AA5E60">
            <w:pPr>
              <w:jc w:val="center"/>
              <w:rPr>
                <w:sz w:val="18"/>
                <w:szCs w:val="18"/>
              </w:rPr>
            </w:pPr>
            <w:r>
              <w:rPr>
                <w:sz w:val="18"/>
                <w:szCs w:val="18"/>
              </w:rPr>
              <w:t>-</w:t>
            </w:r>
          </w:p>
        </w:tc>
        <w:tc>
          <w:tcPr>
            <w:tcW w:w="1560" w:type="dxa"/>
          </w:tcPr>
          <w:p w:rsidR="00C52E5C" w:rsidRPr="006839DB" w:rsidRDefault="00C52E5C" w:rsidP="00AA5E60">
            <w:pPr>
              <w:jc w:val="center"/>
              <w:rPr>
                <w:sz w:val="18"/>
                <w:szCs w:val="18"/>
              </w:rPr>
            </w:pPr>
            <w:r>
              <w:rPr>
                <w:sz w:val="18"/>
                <w:szCs w:val="18"/>
              </w:rPr>
              <w:t>-</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ко 2-му завтраку</w:t>
            </w:r>
          </w:p>
        </w:tc>
        <w:tc>
          <w:tcPr>
            <w:tcW w:w="2126" w:type="dxa"/>
          </w:tcPr>
          <w:p w:rsidR="00C52E5C" w:rsidRPr="00011843" w:rsidRDefault="00454B0C" w:rsidP="00AA5E60">
            <w:pPr>
              <w:jc w:val="center"/>
              <w:rPr>
                <w:sz w:val="16"/>
                <w:szCs w:val="16"/>
              </w:rPr>
            </w:pPr>
            <w:r>
              <w:rPr>
                <w:sz w:val="16"/>
                <w:szCs w:val="16"/>
              </w:rPr>
              <w:t>9.30-9.40</w:t>
            </w:r>
          </w:p>
          <w:p w:rsidR="00C52E5C" w:rsidRPr="005F1D71" w:rsidRDefault="00454B0C" w:rsidP="00AA5E60">
            <w:pPr>
              <w:jc w:val="center"/>
              <w:rPr>
                <w:color w:val="FF0000"/>
                <w:sz w:val="16"/>
                <w:szCs w:val="16"/>
              </w:rPr>
            </w:pPr>
            <w:r>
              <w:rPr>
                <w:sz w:val="16"/>
                <w:szCs w:val="16"/>
              </w:rPr>
              <w:t>10</w:t>
            </w:r>
            <w:r w:rsidR="00C52E5C" w:rsidRPr="00011843">
              <w:rPr>
                <w:sz w:val="16"/>
                <w:szCs w:val="16"/>
              </w:rPr>
              <w:t>м.</w:t>
            </w:r>
          </w:p>
        </w:tc>
        <w:tc>
          <w:tcPr>
            <w:tcW w:w="1985" w:type="dxa"/>
          </w:tcPr>
          <w:p w:rsidR="00C82008" w:rsidRDefault="00C82008" w:rsidP="00AA5E60">
            <w:pPr>
              <w:jc w:val="center"/>
              <w:rPr>
                <w:sz w:val="16"/>
                <w:szCs w:val="16"/>
              </w:rPr>
            </w:pPr>
            <w:r>
              <w:rPr>
                <w:sz w:val="16"/>
                <w:szCs w:val="16"/>
              </w:rPr>
              <w:t>9.10- 9.15</w:t>
            </w:r>
          </w:p>
          <w:p w:rsidR="00C52E5C" w:rsidRPr="00C82008" w:rsidRDefault="00C82008" w:rsidP="00AA5E60">
            <w:pPr>
              <w:jc w:val="center"/>
              <w:rPr>
                <w:sz w:val="16"/>
                <w:szCs w:val="16"/>
              </w:rPr>
            </w:pPr>
            <w:r>
              <w:rPr>
                <w:sz w:val="16"/>
                <w:szCs w:val="16"/>
              </w:rPr>
              <w:t>5</w:t>
            </w:r>
            <w:r w:rsidR="00C52E5C" w:rsidRPr="00011843">
              <w:rPr>
                <w:sz w:val="16"/>
                <w:szCs w:val="16"/>
              </w:rPr>
              <w:t>м.</w:t>
            </w:r>
          </w:p>
        </w:tc>
        <w:tc>
          <w:tcPr>
            <w:tcW w:w="1984" w:type="dxa"/>
          </w:tcPr>
          <w:p w:rsidR="00C52E5C" w:rsidRPr="00485ADB" w:rsidRDefault="00C85D5F" w:rsidP="00AA5E60">
            <w:pPr>
              <w:jc w:val="center"/>
              <w:rPr>
                <w:sz w:val="16"/>
                <w:szCs w:val="16"/>
              </w:rPr>
            </w:pPr>
            <w:r>
              <w:rPr>
                <w:sz w:val="16"/>
                <w:szCs w:val="16"/>
              </w:rPr>
              <w:t>9.10-9.1</w:t>
            </w:r>
            <w:r w:rsidR="00C52E5C">
              <w:rPr>
                <w:sz w:val="16"/>
                <w:szCs w:val="16"/>
              </w:rPr>
              <w:t>5</w:t>
            </w:r>
          </w:p>
          <w:p w:rsidR="00C52E5C" w:rsidRPr="00485ADB" w:rsidRDefault="00C52E5C" w:rsidP="00AA5E60">
            <w:pPr>
              <w:jc w:val="center"/>
              <w:rPr>
                <w:sz w:val="16"/>
                <w:szCs w:val="16"/>
              </w:rPr>
            </w:pPr>
            <w:r>
              <w:rPr>
                <w:sz w:val="16"/>
                <w:szCs w:val="16"/>
              </w:rPr>
              <w:t>5</w:t>
            </w:r>
            <w:r w:rsidRPr="00485ADB">
              <w:rPr>
                <w:sz w:val="16"/>
                <w:szCs w:val="16"/>
              </w:rPr>
              <w:t>м.</w:t>
            </w:r>
          </w:p>
        </w:tc>
        <w:tc>
          <w:tcPr>
            <w:tcW w:w="2126" w:type="dxa"/>
          </w:tcPr>
          <w:p w:rsidR="00C52E5C" w:rsidRPr="006B1BE6" w:rsidRDefault="00617EBC" w:rsidP="00AA5E60">
            <w:pPr>
              <w:jc w:val="center"/>
              <w:rPr>
                <w:sz w:val="16"/>
                <w:szCs w:val="16"/>
              </w:rPr>
            </w:pPr>
            <w:r>
              <w:rPr>
                <w:sz w:val="16"/>
                <w:szCs w:val="16"/>
              </w:rPr>
              <w:t>9.10-9.1</w:t>
            </w:r>
            <w:r w:rsidR="00C52E5C" w:rsidRPr="006B1BE6">
              <w:rPr>
                <w:sz w:val="16"/>
                <w:szCs w:val="16"/>
              </w:rPr>
              <w:t>5</w:t>
            </w:r>
          </w:p>
          <w:p w:rsidR="00C52E5C" w:rsidRPr="006B1BE6" w:rsidRDefault="00C52E5C" w:rsidP="00AA5E60">
            <w:pPr>
              <w:jc w:val="center"/>
              <w:rPr>
                <w:sz w:val="16"/>
                <w:szCs w:val="16"/>
              </w:rPr>
            </w:pPr>
            <w:r w:rsidRPr="006B1BE6">
              <w:rPr>
                <w:sz w:val="16"/>
                <w:szCs w:val="16"/>
              </w:rPr>
              <w:t>5м.</w:t>
            </w:r>
          </w:p>
        </w:tc>
        <w:tc>
          <w:tcPr>
            <w:tcW w:w="1560" w:type="dxa"/>
          </w:tcPr>
          <w:p w:rsidR="00C52E5C" w:rsidRPr="006839DB" w:rsidRDefault="00C52E5C" w:rsidP="00AA5E60">
            <w:pPr>
              <w:jc w:val="center"/>
              <w:rPr>
                <w:sz w:val="18"/>
                <w:szCs w:val="18"/>
              </w:rPr>
            </w:pPr>
            <w:r w:rsidRPr="006839DB">
              <w:rPr>
                <w:sz w:val="18"/>
                <w:szCs w:val="18"/>
              </w:rPr>
              <w:t>9.30-9.35</w:t>
            </w:r>
          </w:p>
          <w:p w:rsidR="00C52E5C" w:rsidRPr="006839DB" w:rsidRDefault="00C52E5C" w:rsidP="00AA5E60">
            <w:pPr>
              <w:jc w:val="center"/>
              <w:rPr>
                <w:sz w:val="18"/>
                <w:szCs w:val="18"/>
              </w:rPr>
            </w:pPr>
            <w:r w:rsidRPr="006839DB">
              <w:rPr>
                <w:sz w:val="18"/>
                <w:szCs w:val="18"/>
              </w:rPr>
              <w:t>5м.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Второй завтрак</w:t>
            </w:r>
          </w:p>
        </w:tc>
        <w:tc>
          <w:tcPr>
            <w:tcW w:w="2126" w:type="dxa"/>
          </w:tcPr>
          <w:p w:rsidR="00C52E5C" w:rsidRPr="00011843" w:rsidRDefault="00454B0C" w:rsidP="00AA5E60">
            <w:pPr>
              <w:jc w:val="center"/>
              <w:rPr>
                <w:sz w:val="16"/>
                <w:szCs w:val="16"/>
              </w:rPr>
            </w:pPr>
            <w:r>
              <w:rPr>
                <w:sz w:val="16"/>
                <w:szCs w:val="16"/>
              </w:rPr>
              <w:t>9.40- 9.50</w:t>
            </w:r>
          </w:p>
          <w:p w:rsidR="00C52E5C" w:rsidRPr="005F1D71" w:rsidRDefault="00C52E5C" w:rsidP="00AA5E60">
            <w:pPr>
              <w:jc w:val="center"/>
              <w:rPr>
                <w:color w:val="FF0000"/>
                <w:sz w:val="16"/>
                <w:szCs w:val="16"/>
              </w:rPr>
            </w:pPr>
            <w:r w:rsidRPr="00011843">
              <w:rPr>
                <w:sz w:val="16"/>
                <w:szCs w:val="16"/>
              </w:rPr>
              <w:t>10м.</w:t>
            </w:r>
          </w:p>
        </w:tc>
        <w:tc>
          <w:tcPr>
            <w:tcW w:w="1985" w:type="dxa"/>
          </w:tcPr>
          <w:p w:rsidR="00C52E5C" w:rsidRPr="00011843" w:rsidRDefault="00C82008" w:rsidP="00AA5E60">
            <w:pPr>
              <w:jc w:val="center"/>
              <w:rPr>
                <w:sz w:val="16"/>
                <w:szCs w:val="16"/>
              </w:rPr>
            </w:pPr>
            <w:r>
              <w:rPr>
                <w:sz w:val="16"/>
                <w:szCs w:val="16"/>
              </w:rPr>
              <w:t>9.15-9.2</w:t>
            </w:r>
            <w:r w:rsidR="00C52E5C" w:rsidRPr="00011843">
              <w:rPr>
                <w:sz w:val="16"/>
                <w:szCs w:val="16"/>
              </w:rPr>
              <w:t>0</w:t>
            </w:r>
          </w:p>
          <w:p w:rsidR="00C52E5C" w:rsidRPr="005F1D71" w:rsidRDefault="00C82008" w:rsidP="00AA5E60">
            <w:pPr>
              <w:jc w:val="center"/>
              <w:rPr>
                <w:color w:val="FF0000"/>
                <w:sz w:val="16"/>
                <w:szCs w:val="16"/>
              </w:rPr>
            </w:pPr>
            <w:r>
              <w:rPr>
                <w:sz w:val="16"/>
                <w:szCs w:val="16"/>
              </w:rPr>
              <w:t>5</w:t>
            </w:r>
            <w:r w:rsidR="00C52E5C" w:rsidRPr="00011843">
              <w:rPr>
                <w:sz w:val="16"/>
                <w:szCs w:val="16"/>
              </w:rPr>
              <w:t>м.</w:t>
            </w:r>
          </w:p>
        </w:tc>
        <w:tc>
          <w:tcPr>
            <w:tcW w:w="1984" w:type="dxa"/>
          </w:tcPr>
          <w:p w:rsidR="00C52E5C" w:rsidRPr="00485ADB" w:rsidRDefault="00DD6662" w:rsidP="00AA5E60">
            <w:pPr>
              <w:jc w:val="center"/>
              <w:rPr>
                <w:sz w:val="16"/>
                <w:szCs w:val="16"/>
              </w:rPr>
            </w:pPr>
            <w:r>
              <w:rPr>
                <w:sz w:val="16"/>
                <w:szCs w:val="16"/>
              </w:rPr>
              <w:t>9.15-9.2</w:t>
            </w:r>
            <w:r w:rsidR="00C52E5C">
              <w:rPr>
                <w:sz w:val="16"/>
                <w:szCs w:val="16"/>
              </w:rPr>
              <w:t>0</w:t>
            </w:r>
          </w:p>
          <w:p w:rsidR="00C52E5C" w:rsidRPr="00485ADB" w:rsidRDefault="00C52E5C" w:rsidP="00AA5E60">
            <w:pPr>
              <w:jc w:val="center"/>
              <w:rPr>
                <w:sz w:val="16"/>
                <w:szCs w:val="16"/>
              </w:rPr>
            </w:pPr>
            <w:r>
              <w:rPr>
                <w:sz w:val="16"/>
                <w:szCs w:val="16"/>
              </w:rPr>
              <w:t>5</w:t>
            </w:r>
            <w:r w:rsidRPr="00485ADB">
              <w:rPr>
                <w:sz w:val="16"/>
                <w:szCs w:val="16"/>
              </w:rPr>
              <w:t>м.</w:t>
            </w:r>
          </w:p>
        </w:tc>
        <w:tc>
          <w:tcPr>
            <w:tcW w:w="2126" w:type="dxa"/>
          </w:tcPr>
          <w:p w:rsidR="00C52E5C" w:rsidRPr="006B1BE6" w:rsidRDefault="00617EBC" w:rsidP="00AA5E60">
            <w:pPr>
              <w:jc w:val="center"/>
              <w:rPr>
                <w:sz w:val="16"/>
                <w:szCs w:val="16"/>
              </w:rPr>
            </w:pPr>
            <w:r>
              <w:rPr>
                <w:sz w:val="16"/>
                <w:szCs w:val="16"/>
              </w:rPr>
              <w:t>9.15-9.20</w:t>
            </w:r>
          </w:p>
          <w:p w:rsidR="00C52E5C" w:rsidRPr="006B1BE6" w:rsidRDefault="00617EBC" w:rsidP="00AA5E60">
            <w:pPr>
              <w:jc w:val="center"/>
              <w:rPr>
                <w:sz w:val="16"/>
                <w:szCs w:val="16"/>
              </w:rPr>
            </w:pPr>
            <w:r>
              <w:rPr>
                <w:sz w:val="16"/>
                <w:szCs w:val="16"/>
              </w:rPr>
              <w:t>5</w:t>
            </w:r>
            <w:r w:rsidR="00C52E5C" w:rsidRPr="006B1BE6">
              <w:rPr>
                <w:sz w:val="16"/>
                <w:szCs w:val="16"/>
              </w:rPr>
              <w:t>м.</w:t>
            </w:r>
          </w:p>
        </w:tc>
        <w:tc>
          <w:tcPr>
            <w:tcW w:w="1560" w:type="dxa"/>
          </w:tcPr>
          <w:p w:rsidR="00C52E5C" w:rsidRPr="006839DB" w:rsidRDefault="008D70D4" w:rsidP="00AA5E60">
            <w:pPr>
              <w:jc w:val="center"/>
              <w:rPr>
                <w:sz w:val="18"/>
                <w:szCs w:val="18"/>
              </w:rPr>
            </w:pPr>
            <w:r>
              <w:rPr>
                <w:sz w:val="18"/>
                <w:szCs w:val="18"/>
              </w:rPr>
              <w:t>9.30</w:t>
            </w:r>
            <w:r w:rsidR="00C52E5C" w:rsidRPr="006839DB">
              <w:rPr>
                <w:sz w:val="18"/>
                <w:szCs w:val="18"/>
              </w:rPr>
              <w:t>-9.40</w:t>
            </w:r>
          </w:p>
          <w:p w:rsidR="00C52E5C" w:rsidRPr="006839DB" w:rsidRDefault="00C52E5C" w:rsidP="00AA5E60">
            <w:pPr>
              <w:jc w:val="center"/>
              <w:rPr>
                <w:sz w:val="18"/>
                <w:szCs w:val="18"/>
              </w:rPr>
            </w:pPr>
            <w:r w:rsidRPr="006839DB">
              <w:rPr>
                <w:sz w:val="18"/>
                <w:szCs w:val="18"/>
              </w:rPr>
              <w:t>10м.</w:t>
            </w:r>
          </w:p>
        </w:tc>
      </w:tr>
      <w:tr w:rsidR="00C52E5C" w:rsidRPr="00A401B3" w:rsidTr="00002948">
        <w:trPr>
          <w:trHeight w:val="367"/>
        </w:trPr>
        <w:tc>
          <w:tcPr>
            <w:tcW w:w="4536" w:type="dxa"/>
          </w:tcPr>
          <w:p w:rsidR="00C52E5C" w:rsidRPr="00A401B3" w:rsidRDefault="00E15B12" w:rsidP="00D06F80">
            <w:pPr>
              <w:rPr>
                <w:b/>
                <w:sz w:val="16"/>
                <w:szCs w:val="16"/>
              </w:rPr>
            </w:pPr>
            <w:r>
              <w:rPr>
                <w:sz w:val="16"/>
                <w:szCs w:val="16"/>
              </w:rPr>
              <w:t xml:space="preserve">Игра, совместная деятельность </w:t>
            </w:r>
            <w:r w:rsidR="00D06F80">
              <w:rPr>
                <w:sz w:val="16"/>
                <w:szCs w:val="16"/>
              </w:rPr>
              <w:t xml:space="preserve">(Работа по формированию  КГН :игра, упражнения игровые ситуации - пон.), </w:t>
            </w:r>
            <w:r w:rsidR="00C52E5C" w:rsidRPr="00A401B3">
              <w:rPr>
                <w:sz w:val="16"/>
                <w:szCs w:val="16"/>
              </w:rPr>
              <w:t>свободная деятельность, подготовка к занятию</w:t>
            </w:r>
            <w:r w:rsidR="00C52E5C">
              <w:rPr>
                <w:sz w:val="16"/>
                <w:szCs w:val="16"/>
              </w:rPr>
              <w:t>. Индивидуальная работа.</w:t>
            </w:r>
          </w:p>
        </w:tc>
        <w:tc>
          <w:tcPr>
            <w:tcW w:w="2126" w:type="dxa"/>
          </w:tcPr>
          <w:p w:rsidR="00C52E5C" w:rsidRDefault="00454B0C" w:rsidP="00AA5E60">
            <w:pPr>
              <w:jc w:val="center"/>
              <w:rPr>
                <w:sz w:val="18"/>
                <w:szCs w:val="18"/>
              </w:rPr>
            </w:pPr>
            <w:r>
              <w:rPr>
                <w:sz w:val="18"/>
                <w:szCs w:val="18"/>
              </w:rPr>
              <w:t>9.50 - 10.00</w:t>
            </w:r>
          </w:p>
          <w:p w:rsidR="00454B0C" w:rsidRPr="00B271A0" w:rsidRDefault="00454B0C" w:rsidP="00AA5E60">
            <w:pPr>
              <w:jc w:val="center"/>
              <w:rPr>
                <w:sz w:val="18"/>
                <w:szCs w:val="18"/>
              </w:rPr>
            </w:pPr>
            <w:r>
              <w:rPr>
                <w:sz w:val="18"/>
                <w:szCs w:val="18"/>
              </w:rPr>
              <w:t>10м.</w:t>
            </w:r>
          </w:p>
        </w:tc>
        <w:tc>
          <w:tcPr>
            <w:tcW w:w="1985" w:type="dxa"/>
          </w:tcPr>
          <w:p w:rsidR="00C52E5C" w:rsidRPr="00DB2D0D" w:rsidRDefault="00D06F80" w:rsidP="00AA5E60">
            <w:pPr>
              <w:jc w:val="center"/>
              <w:rPr>
                <w:color w:val="FF0000"/>
                <w:sz w:val="16"/>
                <w:szCs w:val="16"/>
              </w:rPr>
            </w:pPr>
            <w:r>
              <w:rPr>
                <w:color w:val="FF0000"/>
                <w:sz w:val="16"/>
                <w:szCs w:val="16"/>
              </w:rPr>
              <w:t>-</w:t>
            </w:r>
          </w:p>
        </w:tc>
        <w:tc>
          <w:tcPr>
            <w:tcW w:w="1984" w:type="dxa"/>
          </w:tcPr>
          <w:p w:rsidR="00C52E5C" w:rsidRPr="00B271A0" w:rsidRDefault="00C52E5C" w:rsidP="00AA5E60">
            <w:pPr>
              <w:jc w:val="center"/>
              <w:rPr>
                <w:sz w:val="18"/>
                <w:szCs w:val="18"/>
              </w:rPr>
            </w:pPr>
            <w:r>
              <w:rPr>
                <w:sz w:val="18"/>
                <w:szCs w:val="18"/>
              </w:rPr>
              <w:t>-</w:t>
            </w:r>
          </w:p>
        </w:tc>
        <w:tc>
          <w:tcPr>
            <w:tcW w:w="2126" w:type="dxa"/>
          </w:tcPr>
          <w:p w:rsidR="00C52E5C" w:rsidRPr="00322A28" w:rsidRDefault="00002948" w:rsidP="00AA5E60">
            <w:pPr>
              <w:jc w:val="center"/>
              <w:rPr>
                <w:sz w:val="16"/>
                <w:szCs w:val="16"/>
              </w:rPr>
            </w:pPr>
            <w:r>
              <w:rPr>
                <w:sz w:val="16"/>
                <w:szCs w:val="16"/>
              </w:rPr>
              <w:t>-</w:t>
            </w:r>
          </w:p>
        </w:tc>
        <w:tc>
          <w:tcPr>
            <w:tcW w:w="1560" w:type="dxa"/>
          </w:tcPr>
          <w:p w:rsidR="00C52E5C" w:rsidRPr="008D70D4" w:rsidRDefault="00002948" w:rsidP="00AA5E60">
            <w:pPr>
              <w:jc w:val="center"/>
              <w:rPr>
                <w:sz w:val="22"/>
                <w:szCs w:val="22"/>
              </w:rPr>
            </w:pPr>
            <w:r>
              <w:rPr>
                <w:sz w:val="22"/>
                <w:szCs w:val="22"/>
              </w:rPr>
              <w:t>-</w:t>
            </w:r>
          </w:p>
        </w:tc>
      </w:tr>
      <w:tr w:rsidR="00C52E5C" w:rsidRPr="00A401B3" w:rsidTr="00002948">
        <w:tc>
          <w:tcPr>
            <w:tcW w:w="4536" w:type="dxa"/>
          </w:tcPr>
          <w:p w:rsidR="00DD6662" w:rsidRPr="00B41B79" w:rsidRDefault="00DD6662" w:rsidP="00DD6662">
            <w:pPr>
              <w:jc w:val="both"/>
              <w:rPr>
                <w:sz w:val="16"/>
                <w:szCs w:val="16"/>
              </w:rPr>
            </w:pPr>
            <w:r w:rsidRPr="00B41B79">
              <w:rPr>
                <w:sz w:val="16"/>
                <w:szCs w:val="16"/>
              </w:rPr>
              <w:t>Непосредственно образовательная деятельность/ игра, свободная деятельность</w:t>
            </w:r>
          </w:p>
          <w:p w:rsidR="00C52E5C" w:rsidRPr="00A401B3" w:rsidRDefault="00DD6662" w:rsidP="00DD6662">
            <w:pPr>
              <w:rPr>
                <w:sz w:val="16"/>
                <w:szCs w:val="16"/>
              </w:rPr>
            </w:pPr>
            <w:r w:rsidRPr="00B41B79">
              <w:rPr>
                <w:sz w:val="16"/>
                <w:szCs w:val="16"/>
              </w:rPr>
              <w:t xml:space="preserve"> (1 и 2 подгруппы)</w:t>
            </w:r>
          </w:p>
        </w:tc>
        <w:tc>
          <w:tcPr>
            <w:tcW w:w="2126" w:type="dxa"/>
          </w:tcPr>
          <w:p w:rsidR="00C52E5C" w:rsidRPr="00B271A0" w:rsidRDefault="00C52E5C" w:rsidP="00AA5E60">
            <w:pPr>
              <w:jc w:val="center"/>
              <w:rPr>
                <w:sz w:val="18"/>
                <w:szCs w:val="18"/>
              </w:rPr>
            </w:pPr>
            <w:r>
              <w:rPr>
                <w:sz w:val="18"/>
                <w:szCs w:val="18"/>
              </w:rPr>
              <w:t>-</w:t>
            </w:r>
          </w:p>
        </w:tc>
        <w:tc>
          <w:tcPr>
            <w:tcW w:w="1985" w:type="dxa"/>
          </w:tcPr>
          <w:p w:rsidR="00114968" w:rsidRPr="00F24E01" w:rsidRDefault="00114968" w:rsidP="00114968">
            <w:pPr>
              <w:jc w:val="center"/>
              <w:rPr>
                <w:sz w:val="16"/>
                <w:szCs w:val="16"/>
              </w:rPr>
            </w:pPr>
            <w:r>
              <w:rPr>
                <w:sz w:val="16"/>
                <w:szCs w:val="16"/>
              </w:rPr>
              <w:t>9.20- 9.30</w:t>
            </w:r>
          </w:p>
          <w:p w:rsidR="00C52E5C" w:rsidRPr="00391B72" w:rsidRDefault="00114968" w:rsidP="00114968">
            <w:pPr>
              <w:jc w:val="center"/>
              <w:rPr>
                <w:sz w:val="16"/>
                <w:szCs w:val="16"/>
              </w:rPr>
            </w:pPr>
            <w:r w:rsidRPr="00F24E01">
              <w:rPr>
                <w:sz w:val="16"/>
                <w:szCs w:val="16"/>
              </w:rPr>
              <w:t>10м.</w:t>
            </w:r>
          </w:p>
        </w:tc>
        <w:tc>
          <w:tcPr>
            <w:tcW w:w="1984" w:type="dxa"/>
          </w:tcPr>
          <w:p w:rsidR="00C52E5C" w:rsidRDefault="00DD6662" w:rsidP="00AA5E60">
            <w:pPr>
              <w:jc w:val="center"/>
              <w:rPr>
                <w:sz w:val="16"/>
                <w:szCs w:val="16"/>
              </w:rPr>
            </w:pPr>
            <w:r>
              <w:rPr>
                <w:sz w:val="16"/>
                <w:szCs w:val="16"/>
              </w:rPr>
              <w:t>9.20-9.3</w:t>
            </w:r>
            <w:r w:rsidR="00C52E5C" w:rsidRPr="008E7FBC">
              <w:rPr>
                <w:sz w:val="16"/>
                <w:szCs w:val="16"/>
              </w:rPr>
              <w:t>0</w:t>
            </w:r>
          </w:p>
          <w:p w:rsidR="00DD6662" w:rsidRPr="008E7FBC" w:rsidRDefault="00DD6662" w:rsidP="00AA5E60">
            <w:pPr>
              <w:jc w:val="center"/>
              <w:rPr>
                <w:sz w:val="16"/>
                <w:szCs w:val="16"/>
              </w:rPr>
            </w:pPr>
            <w:r>
              <w:rPr>
                <w:sz w:val="16"/>
                <w:szCs w:val="16"/>
              </w:rPr>
              <w:t>9.40-9.50</w:t>
            </w:r>
          </w:p>
          <w:p w:rsidR="00C52E5C" w:rsidRPr="00B271A0" w:rsidRDefault="00C52E5C" w:rsidP="00AA5E60">
            <w:pPr>
              <w:jc w:val="center"/>
              <w:rPr>
                <w:sz w:val="18"/>
                <w:szCs w:val="18"/>
              </w:rPr>
            </w:pPr>
            <w:r w:rsidRPr="008E7FBC">
              <w:rPr>
                <w:sz w:val="16"/>
                <w:szCs w:val="16"/>
              </w:rPr>
              <w:t>10м.</w:t>
            </w:r>
            <w:r w:rsidR="00DD6662">
              <w:rPr>
                <w:sz w:val="16"/>
                <w:szCs w:val="16"/>
              </w:rPr>
              <w:t>+10м. пер.</w:t>
            </w:r>
          </w:p>
        </w:tc>
        <w:tc>
          <w:tcPr>
            <w:tcW w:w="2126" w:type="dxa"/>
          </w:tcPr>
          <w:p w:rsidR="00617EBC" w:rsidRDefault="00617EBC" w:rsidP="00AA5E60">
            <w:pPr>
              <w:jc w:val="center"/>
              <w:rPr>
                <w:sz w:val="18"/>
                <w:szCs w:val="18"/>
              </w:rPr>
            </w:pPr>
            <w:r>
              <w:rPr>
                <w:sz w:val="18"/>
                <w:szCs w:val="18"/>
              </w:rPr>
              <w:t xml:space="preserve">9.20 -9.30 </w:t>
            </w:r>
          </w:p>
          <w:p w:rsidR="00C52E5C" w:rsidRPr="00B271A0" w:rsidRDefault="00617EBC" w:rsidP="00AA5E60">
            <w:pPr>
              <w:jc w:val="center"/>
              <w:rPr>
                <w:sz w:val="18"/>
                <w:szCs w:val="18"/>
              </w:rPr>
            </w:pPr>
            <w:r>
              <w:rPr>
                <w:sz w:val="18"/>
                <w:szCs w:val="18"/>
              </w:rPr>
              <w:t>10м.</w:t>
            </w:r>
          </w:p>
        </w:tc>
        <w:tc>
          <w:tcPr>
            <w:tcW w:w="1560" w:type="dxa"/>
          </w:tcPr>
          <w:p w:rsidR="00C52E5C" w:rsidRDefault="008D70D4" w:rsidP="00AA5E60">
            <w:pPr>
              <w:jc w:val="center"/>
              <w:rPr>
                <w:sz w:val="18"/>
                <w:szCs w:val="18"/>
              </w:rPr>
            </w:pPr>
            <w:r>
              <w:rPr>
                <w:sz w:val="18"/>
                <w:szCs w:val="18"/>
              </w:rPr>
              <w:t>9.40 - 9.50</w:t>
            </w:r>
          </w:p>
          <w:p w:rsidR="008D70D4" w:rsidRPr="00B271A0" w:rsidRDefault="008D70D4" w:rsidP="00AA5E60">
            <w:pPr>
              <w:jc w:val="center"/>
              <w:rPr>
                <w:sz w:val="18"/>
                <w:szCs w:val="18"/>
              </w:rPr>
            </w:pPr>
            <w:r>
              <w:rPr>
                <w:sz w:val="18"/>
                <w:szCs w:val="18"/>
              </w:rPr>
              <w:t>10м.</w:t>
            </w:r>
          </w:p>
        </w:tc>
      </w:tr>
      <w:tr w:rsidR="00C52E5C" w:rsidRPr="00A401B3" w:rsidTr="00002948">
        <w:tc>
          <w:tcPr>
            <w:tcW w:w="4536" w:type="dxa"/>
          </w:tcPr>
          <w:p w:rsidR="00C52E5C" w:rsidRPr="00A401B3" w:rsidRDefault="00C52E5C" w:rsidP="00AA5E60">
            <w:pPr>
              <w:rPr>
                <w:sz w:val="16"/>
                <w:szCs w:val="16"/>
              </w:rPr>
            </w:pPr>
            <w:r>
              <w:rPr>
                <w:sz w:val="16"/>
                <w:szCs w:val="16"/>
              </w:rPr>
              <w:t>Совместная деятельность</w:t>
            </w:r>
            <w:r w:rsidR="00114968">
              <w:rPr>
                <w:sz w:val="16"/>
                <w:szCs w:val="16"/>
              </w:rPr>
              <w:t>(работа по звукопроизношению - вт., ср., чт., пт.)</w:t>
            </w:r>
            <w:r>
              <w:rPr>
                <w:sz w:val="16"/>
                <w:szCs w:val="16"/>
              </w:rPr>
              <w:t xml:space="preserve">, </w:t>
            </w:r>
            <w:r w:rsidRPr="00A401B3">
              <w:rPr>
                <w:sz w:val="16"/>
                <w:szCs w:val="16"/>
              </w:rPr>
              <w:t>игра, свободная деятельность</w:t>
            </w:r>
            <w:r>
              <w:rPr>
                <w:sz w:val="16"/>
                <w:szCs w:val="16"/>
              </w:rPr>
              <w:t>. Индивидуальная работа.</w:t>
            </w:r>
          </w:p>
        </w:tc>
        <w:tc>
          <w:tcPr>
            <w:tcW w:w="2126" w:type="dxa"/>
          </w:tcPr>
          <w:p w:rsidR="00C52E5C" w:rsidRPr="00B271A0" w:rsidRDefault="00C52E5C" w:rsidP="00AA5E60">
            <w:pPr>
              <w:jc w:val="center"/>
              <w:rPr>
                <w:sz w:val="18"/>
                <w:szCs w:val="18"/>
              </w:rPr>
            </w:pPr>
            <w:r>
              <w:rPr>
                <w:sz w:val="18"/>
                <w:szCs w:val="18"/>
              </w:rPr>
              <w:t>-</w:t>
            </w:r>
          </w:p>
        </w:tc>
        <w:tc>
          <w:tcPr>
            <w:tcW w:w="1985" w:type="dxa"/>
          </w:tcPr>
          <w:p w:rsidR="00C52E5C" w:rsidRPr="00002948" w:rsidRDefault="00114968" w:rsidP="00AA5E60">
            <w:pPr>
              <w:jc w:val="center"/>
              <w:rPr>
                <w:sz w:val="16"/>
                <w:szCs w:val="16"/>
              </w:rPr>
            </w:pPr>
            <w:r w:rsidRPr="00002948">
              <w:rPr>
                <w:sz w:val="16"/>
                <w:szCs w:val="16"/>
              </w:rPr>
              <w:t>9.30-9.55</w:t>
            </w:r>
          </w:p>
          <w:p w:rsidR="00114968" w:rsidRPr="00391B72" w:rsidRDefault="00114968" w:rsidP="00AA5E60">
            <w:pPr>
              <w:jc w:val="center"/>
              <w:rPr>
                <w:sz w:val="16"/>
                <w:szCs w:val="16"/>
              </w:rPr>
            </w:pPr>
            <w:r w:rsidRPr="00002948">
              <w:rPr>
                <w:sz w:val="16"/>
                <w:szCs w:val="16"/>
              </w:rPr>
              <w:t>25м.</w:t>
            </w:r>
          </w:p>
        </w:tc>
        <w:tc>
          <w:tcPr>
            <w:tcW w:w="1984" w:type="dxa"/>
          </w:tcPr>
          <w:p w:rsidR="00C52E5C" w:rsidRDefault="00C52E5C" w:rsidP="00AA5E60">
            <w:pPr>
              <w:jc w:val="center"/>
              <w:rPr>
                <w:sz w:val="16"/>
                <w:szCs w:val="16"/>
              </w:rPr>
            </w:pPr>
            <w:r>
              <w:rPr>
                <w:sz w:val="16"/>
                <w:szCs w:val="16"/>
              </w:rPr>
              <w:t>9.50-10.10</w:t>
            </w:r>
          </w:p>
          <w:p w:rsidR="00C52E5C" w:rsidRPr="008E7FBC" w:rsidRDefault="00DD6662" w:rsidP="00AA5E60">
            <w:pPr>
              <w:jc w:val="center"/>
              <w:rPr>
                <w:sz w:val="16"/>
                <w:szCs w:val="16"/>
              </w:rPr>
            </w:pPr>
            <w:r>
              <w:rPr>
                <w:sz w:val="16"/>
                <w:szCs w:val="16"/>
              </w:rPr>
              <w:t>2</w:t>
            </w:r>
            <w:r w:rsidR="00C52E5C">
              <w:rPr>
                <w:sz w:val="16"/>
                <w:szCs w:val="16"/>
              </w:rPr>
              <w:t>0м.</w:t>
            </w:r>
          </w:p>
        </w:tc>
        <w:tc>
          <w:tcPr>
            <w:tcW w:w="2126" w:type="dxa"/>
          </w:tcPr>
          <w:p w:rsidR="00617EBC" w:rsidRDefault="00617EBC" w:rsidP="00AA5E60">
            <w:pPr>
              <w:jc w:val="center"/>
              <w:rPr>
                <w:sz w:val="18"/>
                <w:szCs w:val="18"/>
              </w:rPr>
            </w:pPr>
            <w:r>
              <w:rPr>
                <w:sz w:val="18"/>
                <w:szCs w:val="18"/>
              </w:rPr>
              <w:t xml:space="preserve">9.30 - 10.10 </w:t>
            </w:r>
          </w:p>
          <w:p w:rsidR="00C52E5C" w:rsidRPr="00B271A0" w:rsidRDefault="00617EBC" w:rsidP="00AA5E60">
            <w:pPr>
              <w:jc w:val="center"/>
              <w:rPr>
                <w:sz w:val="18"/>
                <w:szCs w:val="18"/>
              </w:rPr>
            </w:pPr>
            <w:r>
              <w:rPr>
                <w:sz w:val="18"/>
                <w:szCs w:val="18"/>
              </w:rPr>
              <w:t xml:space="preserve"> 40м.</w:t>
            </w:r>
          </w:p>
        </w:tc>
        <w:tc>
          <w:tcPr>
            <w:tcW w:w="1560" w:type="dxa"/>
          </w:tcPr>
          <w:p w:rsidR="00C52E5C" w:rsidRDefault="003200AB" w:rsidP="00AA5E60">
            <w:pPr>
              <w:jc w:val="center"/>
              <w:rPr>
                <w:sz w:val="18"/>
                <w:szCs w:val="18"/>
              </w:rPr>
            </w:pPr>
            <w:r>
              <w:rPr>
                <w:sz w:val="18"/>
                <w:szCs w:val="18"/>
              </w:rPr>
              <w:t>9.50 -10.00</w:t>
            </w:r>
          </w:p>
          <w:p w:rsidR="003200AB" w:rsidRPr="00B271A0" w:rsidRDefault="003200AB" w:rsidP="00AA5E60">
            <w:pPr>
              <w:jc w:val="center"/>
              <w:rPr>
                <w:sz w:val="18"/>
                <w:szCs w:val="18"/>
              </w:rPr>
            </w:pPr>
            <w:r>
              <w:rPr>
                <w:sz w:val="18"/>
                <w:szCs w:val="18"/>
              </w:rPr>
              <w:t>10м.</w:t>
            </w:r>
          </w:p>
        </w:tc>
      </w:tr>
      <w:tr w:rsidR="00C52E5C" w:rsidRPr="00A401B3" w:rsidTr="00002948">
        <w:trPr>
          <w:trHeight w:val="455"/>
        </w:trPr>
        <w:tc>
          <w:tcPr>
            <w:tcW w:w="4536" w:type="dxa"/>
          </w:tcPr>
          <w:p w:rsidR="00C52E5C" w:rsidRPr="00A401B3" w:rsidRDefault="00C52E5C" w:rsidP="00AA5E60">
            <w:pPr>
              <w:rPr>
                <w:sz w:val="16"/>
                <w:szCs w:val="16"/>
              </w:rPr>
            </w:pPr>
            <w:r w:rsidRPr="00A401B3">
              <w:rPr>
                <w:sz w:val="16"/>
                <w:szCs w:val="16"/>
              </w:rPr>
              <w:t>Подготовка к прогулке</w:t>
            </w:r>
          </w:p>
        </w:tc>
        <w:tc>
          <w:tcPr>
            <w:tcW w:w="2126" w:type="dxa"/>
          </w:tcPr>
          <w:p w:rsidR="00454B0C" w:rsidRDefault="00454B0C" w:rsidP="00AA5E60">
            <w:pPr>
              <w:jc w:val="center"/>
              <w:rPr>
                <w:sz w:val="16"/>
                <w:szCs w:val="16"/>
              </w:rPr>
            </w:pPr>
            <w:r>
              <w:rPr>
                <w:sz w:val="16"/>
                <w:szCs w:val="16"/>
              </w:rPr>
              <w:t>10.00-10.20</w:t>
            </w:r>
          </w:p>
          <w:p w:rsidR="00C52E5C" w:rsidRPr="00011843" w:rsidRDefault="00454B0C" w:rsidP="00AA5E60">
            <w:pPr>
              <w:jc w:val="center"/>
              <w:rPr>
                <w:sz w:val="16"/>
                <w:szCs w:val="16"/>
              </w:rPr>
            </w:pPr>
            <w:r>
              <w:rPr>
                <w:sz w:val="16"/>
                <w:szCs w:val="16"/>
              </w:rPr>
              <w:t xml:space="preserve"> 20</w:t>
            </w:r>
            <w:r w:rsidR="00C52E5C" w:rsidRPr="00011843">
              <w:rPr>
                <w:sz w:val="16"/>
                <w:szCs w:val="16"/>
              </w:rPr>
              <w:t>м.</w:t>
            </w:r>
          </w:p>
        </w:tc>
        <w:tc>
          <w:tcPr>
            <w:tcW w:w="1985" w:type="dxa"/>
          </w:tcPr>
          <w:p w:rsidR="00C52E5C" w:rsidRPr="00F24E01" w:rsidRDefault="00C82008" w:rsidP="00AA5E60">
            <w:pPr>
              <w:jc w:val="center"/>
              <w:rPr>
                <w:sz w:val="16"/>
                <w:szCs w:val="16"/>
              </w:rPr>
            </w:pPr>
            <w:r>
              <w:rPr>
                <w:sz w:val="16"/>
                <w:szCs w:val="16"/>
              </w:rPr>
              <w:t xml:space="preserve">9.55 </w:t>
            </w:r>
            <w:r w:rsidR="00C52E5C" w:rsidRPr="00F24E01">
              <w:rPr>
                <w:sz w:val="16"/>
                <w:szCs w:val="16"/>
              </w:rPr>
              <w:t>-10.20</w:t>
            </w:r>
          </w:p>
          <w:p w:rsidR="00C52E5C" w:rsidRPr="00F24E01" w:rsidRDefault="00C82008" w:rsidP="00AA5E60">
            <w:pPr>
              <w:jc w:val="center"/>
              <w:rPr>
                <w:sz w:val="16"/>
                <w:szCs w:val="16"/>
              </w:rPr>
            </w:pPr>
            <w:r>
              <w:rPr>
                <w:sz w:val="16"/>
                <w:szCs w:val="16"/>
              </w:rPr>
              <w:t>25</w:t>
            </w:r>
            <w:r w:rsidR="00C52E5C" w:rsidRPr="00F24E01">
              <w:rPr>
                <w:sz w:val="16"/>
                <w:szCs w:val="16"/>
              </w:rPr>
              <w:t>м.</w:t>
            </w:r>
          </w:p>
        </w:tc>
        <w:tc>
          <w:tcPr>
            <w:tcW w:w="1984" w:type="dxa"/>
          </w:tcPr>
          <w:p w:rsidR="00617EBC" w:rsidRDefault="00C52E5C" w:rsidP="00AA5E60">
            <w:pPr>
              <w:jc w:val="center"/>
              <w:rPr>
                <w:sz w:val="16"/>
                <w:szCs w:val="16"/>
              </w:rPr>
            </w:pPr>
            <w:r w:rsidRPr="00485ADB">
              <w:rPr>
                <w:sz w:val="16"/>
                <w:szCs w:val="16"/>
              </w:rPr>
              <w:t>10.10-10.25</w:t>
            </w:r>
          </w:p>
          <w:p w:rsidR="00C52E5C" w:rsidRPr="00545DF2" w:rsidRDefault="00C52E5C" w:rsidP="00AA5E60">
            <w:pPr>
              <w:jc w:val="center"/>
              <w:rPr>
                <w:sz w:val="16"/>
                <w:szCs w:val="16"/>
              </w:rPr>
            </w:pPr>
            <w:r w:rsidRPr="00485ADB">
              <w:rPr>
                <w:sz w:val="16"/>
                <w:szCs w:val="16"/>
              </w:rPr>
              <w:t>15м.</w:t>
            </w:r>
          </w:p>
        </w:tc>
        <w:tc>
          <w:tcPr>
            <w:tcW w:w="2126" w:type="dxa"/>
          </w:tcPr>
          <w:p w:rsidR="00C52E5C" w:rsidRPr="006B1BE6" w:rsidRDefault="00C52E5C" w:rsidP="00AA5E60">
            <w:pPr>
              <w:jc w:val="center"/>
              <w:rPr>
                <w:sz w:val="16"/>
                <w:szCs w:val="16"/>
              </w:rPr>
            </w:pPr>
            <w:r w:rsidRPr="006B1BE6">
              <w:rPr>
                <w:sz w:val="16"/>
                <w:szCs w:val="16"/>
              </w:rPr>
              <w:t>10.10-10.25</w:t>
            </w:r>
          </w:p>
          <w:p w:rsidR="00C52E5C" w:rsidRPr="00DB2D0D" w:rsidRDefault="00C52E5C" w:rsidP="00AA5E60">
            <w:pPr>
              <w:jc w:val="center"/>
              <w:rPr>
                <w:color w:val="FF0000"/>
                <w:sz w:val="16"/>
                <w:szCs w:val="16"/>
              </w:rPr>
            </w:pPr>
            <w:r w:rsidRPr="006B1BE6">
              <w:rPr>
                <w:sz w:val="16"/>
                <w:szCs w:val="16"/>
              </w:rPr>
              <w:t>15м.</w:t>
            </w:r>
          </w:p>
        </w:tc>
        <w:tc>
          <w:tcPr>
            <w:tcW w:w="1560" w:type="dxa"/>
          </w:tcPr>
          <w:p w:rsidR="00C52E5C" w:rsidRPr="00D2685D" w:rsidRDefault="00BE791D" w:rsidP="00AA5E60">
            <w:pPr>
              <w:jc w:val="center"/>
              <w:rPr>
                <w:sz w:val="16"/>
                <w:szCs w:val="16"/>
              </w:rPr>
            </w:pPr>
            <w:r>
              <w:rPr>
                <w:sz w:val="16"/>
                <w:szCs w:val="16"/>
              </w:rPr>
              <w:t>10.0</w:t>
            </w:r>
            <w:r w:rsidR="00C52E5C" w:rsidRPr="00D2685D">
              <w:rPr>
                <w:sz w:val="16"/>
                <w:szCs w:val="16"/>
              </w:rPr>
              <w:t>0-10.15</w:t>
            </w:r>
          </w:p>
          <w:p w:rsidR="00C52E5C" w:rsidRPr="00D2685D" w:rsidRDefault="00C52E5C" w:rsidP="00AA5E60">
            <w:pPr>
              <w:jc w:val="center"/>
              <w:rPr>
                <w:sz w:val="16"/>
                <w:szCs w:val="16"/>
              </w:rPr>
            </w:pPr>
            <w:r w:rsidRPr="00D2685D">
              <w:rPr>
                <w:sz w:val="16"/>
                <w:szCs w:val="16"/>
              </w:rPr>
              <w:t>15м.</w:t>
            </w:r>
          </w:p>
        </w:tc>
      </w:tr>
      <w:tr w:rsidR="00C52E5C" w:rsidRPr="00A401B3" w:rsidTr="00002948">
        <w:tc>
          <w:tcPr>
            <w:tcW w:w="4536" w:type="dxa"/>
          </w:tcPr>
          <w:p w:rsidR="00C52E5C" w:rsidRPr="00A401B3" w:rsidRDefault="00C52E5C" w:rsidP="00AA5E60">
            <w:pPr>
              <w:rPr>
                <w:b/>
                <w:sz w:val="16"/>
                <w:szCs w:val="16"/>
              </w:rPr>
            </w:pPr>
            <w:r w:rsidRPr="00A401B3">
              <w:rPr>
                <w:sz w:val="16"/>
                <w:szCs w:val="16"/>
              </w:rPr>
              <w:t>Прогулка</w:t>
            </w:r>
            <w:r w:rsidR="00E77129">
              <w:rPr>
                <w:sz w:val="16"/>
                <w:szCs w:val="16"/>
              </w:rPr>
              <w:t>. Индивидуальная работа по развитию основных движений.</w:t>
            </w:r>
          </w:p>
        </w:tc>
        <w:tc>
          <w:tcPr>
            <w:tcW w:w="2126" w:type="dxa"/>
          </w:tcPr>
          <w:p w:rsidR="00C52E5C" w:rsidRPr="006251B9" w:rsidRDefault="00C52E5C" w:rsidP="00AA5E60">
            <w:pPr>
              <w:pStyle w:val="a4"/>
              <w:jc w:val="center"/>
              <w:rPr>
                <w:rFonts w:ascii="Times New Roman" w:hAnsi="Times New Roman"/>
                <w:sz w:val="16"/>
                <w:szCs w:val="16"/>
                <w:lang w:val="ru-RU"/>
              </w:rPr>
            </w:pPr>
            <w:r w:rsidRPr="00C82008">
              <w:rPr>
                <w:rFonts w:ascii="Times New Roman" w:hAnsi="Times New Roman"/>
                <w:sz w:val="16"/>
                <w:szCs w:val="16"/>
                <w:lang w:val="ru-RU"/>
              </w:rPr>
              <w:t>10.</w:t>
            </w:r>
            <w:r>
              <w:rPr>
                <w:rFonts w:ascii="Times New Roman" w:hAnsi="Times New Roman"/>
                <w:sz w:val="16"/>
                <w:szCs w:val="16"/>
                <w:lang w:val="ru-RU"/>
              </w:rPr>
              <w:t>20</w:t>
            </w:r>
            <w:r w:rsidRPr="00C82008">
              <w:rPr>
                <w:rFonts w:ascii="Times New Roman" w:hAnsi="Times New Roman"/>
                <w:sz w:val="16"/>
                <w:szCs w:val="16"/>
                <w:lang w:val="ru-RU"/>
              </w:rPr>
              <w:t>-10.50</w:t>
            </w:r>
          </w:p>
          <w:p w:rsidR="00C52E5C" w:rsidRPr="004C68F7" w:rsidRDefault="00C52E5C" w:rsidP="00AA5E60">
            <w:pPr>
              <w:pStyle w:val="a4"/>
              <w:jc w:val="center"/>
              <w:rPr>
                <w:rFonts w:ascii="Times New Roman" w:hAnsi="Times New Roman"/>
                <w:sz w:val="16"/>
                <w:szCs w:val="16"/>
                <w:lang w:val="ru-RU"/>
              </w:rPr>
            </w:pPr>
            <w:r>
              <w:rPr>
                <w:rFonts w:ascii="Times New Roman" w:hAnsi="Times New Roman"/>
                <w:sz w:val="16"/>
                <w:szCs w:val="16"/>
                <w:lang w:val="ru-RU"/>
              </w:rPr>
              <w:t>30</w:t>
            </w:r>
            <w:r w:rsidRPr="00C82008">
              <w:rPr>
                <w:rFonts w:ascii="Times New Roman" w:hAnsi="Times New Roman"/>
                <w:sz w:val="16"/>
                <w:szCs w:val="16"/>
                <w:lang w:val="ru-RU"/>
              </w:rPr>
              <w:t>м</w:t>
            </w:r>
            <w:r>
              <w:rPr>
                <w:rFonts w:ascii="Times New Roman" w:hAnsi="Times New Roman"/>
                <w:sz w:val="16"/>
                <w:szCs w:val="16"/>
                <w:lang w:val="ru-RU"/>
              </w:rPr>
              <w:t>.</w:t>
            </w:r>
          </w:p>
        </w:tc>
        <w:tc>
          <w:tcPr>
            <w:tcW w:w="1985" w:type="dxa"/>
          </w:tcPr>
          <w:p w:rsidR="00C52E5C" w:rsidRPr="00FD4E6A" w:rsidRDefault="00C52E5C" w:rsidP="00AA5E60">
            <w:pPr>
              <w:pStyle w:val="a4"/>
              <w:jc w:val="center"/>
              <w:rPr>
                <w:rFonts w:ascii="Times New Roman" w:hAnsi="Times New Roman"/>
                <w:sz w:val="16"/>
                <w:szCs w:val="16"/>
                <w:lang w:val="ru-RU"/>
              </w:rPr>
            </w:pPr>
            <w:r w:rsidRPr="00544131">
              <w:rPr>
                <w:rFonts w:ascii="Times New Roman" w:hAnsi="Times New Roman"/>
                <w:sz w:val="16"/>
                <w:szCs w:val="16"/>
                <w:lang w:val="ru-RU"/>
              </w:rPr>
              <w:t>10.</w:t>
            </w:r>
            <w:r w:rsidRPr="00FD4E6A">
              <w:rPr>
                <w:rFonts w:ascii="Times New Roman" w:hAnsi="Times New Roman"/>
                <w:sz w:val="16"/>
                <w:szCs w:val="16"/>
                <w:lang w:val="ru-RU"/>
              </w:rPr>
              <w:t>20</w:t>
            </w:r>
            <w:r w:rsidRPr="00544131">
              <w:rPr>
                <w:rFonts w:ascii="Times New Roman" w:hAnsi="Times New Roman"/>
                <w:sz w:val="16"/>
                <w:szCs w:val="16"/>
                <w:lang w:val="ru-RU"/>
              </w:rPr>
              <w:t>-10.50</w:t>
            </w:r>
          </w:p>
          <w:p w:rsidR="00C52E5C" w:rsidRPr="00FD628F" w:rsidRDefault="00C52E5C" w:rsidP="00AA5E60">
            <w:pPr>
              <w:pStyle w:val="a4"/>
              <w:jc w:val="center"/>
              <w:rPr>
                <w:rFonts w:ascii="Times New Roman" w:hAnsi="Times New Roman"/>
                <w:color w:val="00B050"/>
                <w:sz w:val="16"/>
                <w:szCs w:val="16"/>
                <w:lang w:val="ru-RU"/>
              </w:rPr>
            </w:pPr>
            <w:r w:rsidRPr="00544131">
              <w:rPr>
                <w:rFonts w:ascii="Times New Roman" w:hAnsi="Times New Roman"/>
                <w:sz w:val="16"/>
                <w:szCs w:val="16"/>
                <w:lang w:val="ru-RU"/>
              </w:rPr>
              <w:t>3</w:t>
            </w:r>
            <w:r w:rsidRPr="00FD4E6A">
              <w:rPr>
                <w:rFonts w:ascii="Times New Roman" w:hAnsi="Times New Roman"/>
                <w:sz w:val="16"/>
                <w:szCs w:val="16"/>
                <w:lang w:val="ru-RU"/>
              </w:rPr>
              <w:t>0</w:t>
            </w:r>
            <w:r w:rsidRPr="00544131">
              <w:rPr>
                <w:rFonts w:ascii="Times New Roman" w:hAnsi="Times New Roman"/>
                <w:sz w:val="16"/>
                <w:szCs w:val="16"/>
                <w:lang w:val="ru-RU"/>
              </w:rPr>
              <w:t>м</w:t>
            </w:r>
            <w:r>
              <w:rPr>
                <w:rFonts w:ascii="Times New Roman" w:hAnsi="Times New Roman"/>
                <w:sz w:val="16"/>
                <w:szCs w:val="16"/>
                <w:lang w:val="ru-RU"/>
              </w:rPr>
              <w:t>.</w:t>
            </w:r>
          </w:p>
        </w:tc>
        <w:tc>
          <w:tcPr>
            <w:tcW w:w="1984" w:type="dxa"/>
          </w:tcPr>
          <w:p w:rsidR="00C52E5C" w:rsidRPr="00513E10" w:rsidRDefault="00C52E5C" w:rsidP="00AA5E60">
            <w:pPr>
              <w:pStyle w:val="a4"/>
              <w:jc w:val="center"/>
              <w:rPr>
                <w:rFonts w:ascii="Times New Roman" w:hAnsi="Times New Roman"/>
                <w:sz w:val="16"/>
                <w:szCs w:val="16"/>
                <w:lang w:val="ru-RU"/>
              </w:rPr>
            </w:pPr>
            <w:r w:rsidRPr="00E767EA">
              <w:rPr>
                <w:rFonts w:ascii="Times New Roman" w:hAnsi="Times New Roman"/>
                <w:sz w:val="16"/>
                <w:szCs w:val="16"/>
                <w:lang w:val="ru-RU"/>
              </w:rPr>
              <w:t>10.</w:t>
            </w:r>
            <w:r w:rsidRPr="00513E10">
              <w:rPr>
                <w:rFonts w:ascii="Times New Roman" w:hAnsi="Times New Roman"/>
                <w:sz w:val="16"/>
                <w:szCs w:val="16"/>
                <w:lang w:val="ru-RU"/>
              </w:rPr>
              <w:t>2</w:t>
            </w:r>
            <w:r w:rsidR="00DD6662">
              <w:rPr>
                <w:rFonts w:ascii="Times New Roman" w:hAnsi="Times New Roman"/>
                <w:sz w:val="16"/>
                <w:szCs w:val="16"/>
                <w:lang w:val="ru-RU"/>
              </w:rPr>
              <w:t>5-10.55</w:t>
            </w:r>
          </w:p>
          <w:p w:rsidR="00C52E5C" w:rsidRPr="00E767EA" w:rsidRDefault="00C52E5C" w:rsidP="00AA5E60">
            <w:pPr>
              <w:pStyle w:val="a4"/>
              <w:jc w:val="center"/>
              <w:rPr>
                <w:rFonts w:ascii="Times New Roman" w:hAnsi="Times New Roman"/>
                <w:color w:val="FF0000"/>
                <w:sz w:val="16"/>
                <w:szCs w:val="16"/>
                <w:lang w:val="ru-RU"/>
              </w:rPr>
            </w:pPr>
            <w:r w:rsidRPr="00513E10">
              <w:rPr>
                <w:rFonts w:ascii="Times New Roman" w:hAnsi="Times New Roman"/>
                <w:sz w:val="16"/>
                <w:szCs w:val="16"/>
                <w:lang w:val="ru-RU"/>
              </w:rPr>
              <w:t>3</w:t>
            </w:r>
            <w:r w:rsidRPr="00E767EA">
              <w:rPr>
                <w:rFonts w:ascii="Times New Roman" w:hAnsi="Times New Roman"/>
                <w:sz w:val="16"/>
                <w:szCs w:val="16"/>
                <w:lang w:val="ru-RU"/>
              </w:rPr>
              <w:t>0м</w:t>
            </w:r>
          </w:p>
        </w:tc>
        <w:tc>
          <w:tcPr>
            <w:tcW w:w="2126" w:type="dxa"/>
          </w:tcPr>
          <w:p w:rsidR="00C52E5C" w:rsidRPr="003526F2" w:rsidRDefault="00C52E5C" w:rsidP="00AA5E60">
            <w:pPr>
              <w:pStyle w:val="a4"/>
              <w:jc w:val="center"/>
              <w:rPr>
                <w:rFonts w:ascii="Times New Roman" w:hAnsi="Times New Roman"/>
                <w:sz w:val="16"/>
                <w:szCs w:val="16"/>
                <w:lang w:val="ru-RU"/>
              </w:rPr>
            </w:pPr>
            <w:r w:rsidRPr="003526F2">
              <w:rPr>
                <w:rFonts w:ascii="Times New Roman" w:hAnsi="Times New Roman"/>
                <w:sz w:val="16"/>
                <w:szCs w:val="16"/>
                <w:lang w:val="ru-RU"/>
              </w:rPr>
              <w:t>10.2</w:t>
            </w:r>
            <w:r w:rsidRPr="004E53C8">
              <w:rPr>
                <w:rFonts w:ascii="Times New Roman" w:hAnsi="Times New Roman"/>
                <w:sz w:val="16"/>
                <w:szCs w:val="16"/>
                <w:lang w:val="ru-RU"/>
              </w:rPr>
              <w:t>5</w:t>
            </w:r>
            <w:r w:rsidRPr="003526F2">
              <w:rPr>
                <w:rFonts w:ascii="Times New Roman" w:hAnsi="Times New Roman"/>
                <w:sz w:val="16"/>
                <w:szCs w:val="16"/>
                <w:lang w:val="ru-RU"/>
              </w:rPr>
              <w:t>-10.55</w:t>
            </w:r>
          </w:p>
          <w:p w:rsidR="00C52E5C" w:rsidRPr="0046071F" w:rsidRDefault="00C52E5C" w:rsidP="00AA5E60">
            <w:pPr>
              <w:pStyle w:val="a4"/>
              <w:jc w:val="center"/>
              <w:rPr>
                <w:rFonts w:ascii="Times New Roman" w:hAnsi="Times New Roman"/>
                <w:color w:val="00B050"/>
                <w:sz w:val="16"/>
                <w:szCs w:val="16"/>
                <w:lang w:val="ru-RU"/>
              </w:rPr>
            </w:pPr>
            <w:r w:rsidRPr="003526F2">
              <w:rPr>
                <w:rFonts w:ascii="Times New Roman" w:hAnsi="Times New Roman"/>
                <w:sz w:val="16"/>
                <w:szCs w:val="16"/>
                <w:lang w:val="ru-RU"/>
              </w:rPr>
              <w:t>3</w:t>
            </w:r>
            <w:r w:rsidRPr="0046071F">
              <w:rPr>
                <w:rFonts w:ascii="Times New Roman" w:hAnsi="Times New Roman"/>
                <w:sz w:val="16"/>
                <w:szCs w:val="16"/>
                <w:lang w:val="ru-RU"/>
              </w:rPr>
              <w:t>0м</w:t>
            </w:r>
          </w:p>
        </w:tc>
        <w:tc>
          <w:tcPr>
            <w:tcW w:w="1560" w:type="dxa"/>
          </w:tcPr>
          <w:p w:rsidR="00C52E5C" w:rsidRPr="00ED37B5" w:rsidRDefault="00C52E5C" w:rsidP="00AA5E60">
            <w:pPr>
              <w:pStyle w:val="a4"/>
              <w:ind w:left="-108"/>
              <w:jc w:val="center"/>
              <w:rPr>
                <w:rFonts w:ascii="Times New Roman" w:hAnsi="Times New Roman"/>
                <w:sz w:val="16"/>
                <w:szCs w:val="16"/>
                <w:lang w:val="ru-RU"/>
              </w:rPr>
            </w:pPr>
            <w:r w:rsidRPr="00E77129">
              <w:rPr>
                <w:rFonts w:ascii="Times New Roman" w:hAnsi="Times New Roman"/>
                <w:sz w:val="16"/>
                <w:szCs w:val="16"/>
                <w:lang w:val="ru-RU"/>
              </w:rPr>
              <w:t>10.</w:t>
            </w:r>
            <w:r>
              <w:rPr>
                <w:rFonts w:ascii="Times New Roman" w:hAnsi="Times New Roman"/>
                <w:sz w:val="16"/>
                <w:szCs w:val="16"/>
                <w:lang w:val="ru-RU"/>
              </w:rPr>
              <w:t>15</w:t>
            </w:r>
            <w:r w:rsidRPr="00E77129">
              <w:rPr>
                <w:rFonts w:ascii="Times New Roman" w:hAnsi="Times New Roman"/>
                <w:sz w:val="16"/>
                <w:szCs w:val="16"/>
                <w:lang w:val="ru-RU"/>
              </w:rPr>
              <w:t>-</w:t>
            </w:r>
            <w:r>
              <w:rPr>
                <w:rFonts w:ascii="Times New Roman" w:hAnsi="Times New Roman"/>
                <w:sz w:val="16"/>
                <w:szCs w:val="16"/>
                <w:lang w:val="ru-RU"/>
              </w:rPr>
              <w:t>1</w:t>
            </w:r>
            <w:r w:rsidRPr="00E77129">
              <w:rPr>
                <w:rFonts w:ascii="Times New Roman" w:hAnsi="Times New Roman"/>
                <w:sz w:val="16"/>
                <w:szCs w:val="16"/>
                <w:lang w:val="ru-RU"/>
              </w:rPr>
              <w:t>0.5</w:t>
            </w:r>
            <w:r w:rsidRPr="00ED37B5">
              <w:rPr>
                <w:rFonts w:ascii="Times New Roman" w:hAnsi="Times New Roman"/>
                <w:sz w:val="16"/>
                <w:szCs w:val="16"/>
                <w:lang w:val="ru-RU"/>
              </w:rPr>
              <w:t>5</w:t>
            </w:r>
          </w:p>
          <w:p w:rsidR="00C52E5C" w:rsidRPr="00E77129" w:rsidRDefault="00C52E5C" w:rsidP="00AA5E60">
            <w:pPr>
              <w:pStyle w:val="a4"/>
              <w:ind w:firstLine="142"/>
              <w:jc w:val="center"/>
              <w:rPr>
                <w:rFonts w:ascii="Times New Roman" w:hAnsi="Times New Roman"/>
                <w:color w:val="00B050"/>
                <w:sz w:val="16"/>
                <w:szCs w:val="16"/>
                <w:lang w:val="ru-RU"/>
              </w:rPr>
            </w:pPr>
            <w:r>
              <w:rPr>
                <w:rFonts w:ascii="Times New Roman" w:hAnsi="Times New Roman"/>
                <w:sz w:val="16"/>
                <w:szCs w:val="16"/>
                <w:lang w:val="ru-RU"/>
              </w:rPr>
              <w:t>40</w:t>
            </w:r>
            <w:r w:rsidRPr="00E77129">
              <w:rPr>
                <w:rFonts w:ascii="Times New Roman" w:hAnsi="Times New Roman"/>
                <w:sz w:val="16"/>
                <w:szCs w:val="16"/>
                <w:lang w:val="ru-RU"/>
              </w:rPr>
              <w:t>м</w:t>
            </w:r>
          </w:p>
        </w:tc>
      </w:tr>
      <w:tr w:rsidR="00C52E5C" w:rsidRPr="00A401B3" w:rsidTr="00002948">
        <w:tc>
          <w:tcPr>
            <w:tcW w:w="4536" w:type="dxa"/>
          </w:tcPr>
          <w:p w:rsidR="00C52E5C" w:rsidRPr="00A401B3" w:rsidRDefault="00C52E5C" w:rsidP="00AA5E60">
            <w:pPr>
              <w:rPr>
                <w:sz w:val="16"/>
                <w:szCs w:val="16"/>
              </w:rPr>
            </w:pPr>
            <w:r w:rsidRPr="00A401B3">
              <w:rPr>
                <w:sz w:val="16"/>
                <w:szCs w:val="16"/>
              </w:rPr>
              <w:lastRenderedPageBreak/>
              <w:t>Возращение с прогулки, переодевание</w:t>
            </w:r>
          </w:p>
        </w:tc>
        <w:tc>
          <w:tcPr>
            <w:tcW w:w="2126" w:type="dxa"/>
          </w:tcPr>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10.50-11.05</w:t>
            </w:r>
          </w:p>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15м.</w:t>
            </w:r>
          </w:p>
        </w:tc>
        <w:tc>
          <w:tcPr>
            <w:tcW w:w="1985" w:type="dxa"/>
          </w:tcPr>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10.50-11.05</w:t>
            </w:r>
          </w:p>
          <w:p w:rsidR="00C52E5C" w:rsidRPr="00DB2D0D" w:rsidRDefault="00C52E5C" w:rsidP="00AA5E60">
            <w:pPr>
              <w:jc w:val="center"/>
              <w:rPr>
                <w:color w:val="FF0000"/>
                <w:sz w:val="16"/>
                <w:szCs w:val="16"/>
              </w:rPr>
            </w:pPr>
            <w:r w:rsidRPr="00F24E01">
              <w:rPr>
                <w:sz w:val="16"/>
                <w:szCs w:val="16"/>
              </w:rPr>
              <w:t>15м.</w:t>
            </w:r>
          </w:p>
        </w:tc>
        <w:tc>
          <w:tcPr>
            <w:tcW w:w="1984" w:type="dxa"/>
          </w:tcPr>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10.55-11.05</w:t>
            </w:r>
          </w:p>
          <w:p w:rsidR="00C52E5C" w:rsidRPr="00485ADB" w:rsidRDefault="00C52E5C" w:rsidP="00AA5E60">
            <w:pPr>
              <w:pStyle w:val="a4"/>
              <w:jc w:val="center"/>
              <w:rPr>
                <w:rFonts w:ascii="Times New Roman" w:hAnsi="Times New Roman"/>
                <w:sz w:val="16"/>
                <w:szCs w:val="16"/>
              </w:rPr>
            </w:pPr>
            <w:r w:rsidRPr="00485ADB">
              <w:rPr>
                <w:rFonts w:ascii="Times New Roman" w:hAnsi="Times New Roman"/>
                <w:sz w:val="16"/>
                <w:szCs w:val="16"/>
                <w:lang w:val="ru-RU"/>
              </w:rPr>
              <w:t>10м.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10.55-11.05</w:t>
            </w:r>
          </w:p>
          <w:p w:rsidR="00C52E5C" w:rsidRPr="006B1BE6" w:rsidRDefault="00C52E5C" w:rsidP="00AA5E60">
            <w:pPr>
              <w:pStyle w:val="a4"/>
              <w:jc w:val="center"/>
              <w:rPr>
                <w:rFonts w:ascii="Times New Roman" w:hAnsi="Times New Roman"/>
                <w:sz w:val="16"/>
                <w:szCs w:val="16"/>
              </w:rPr>
            </w:pPr>
            <w:r w:rsidRPr="006B1BE6">
              <w:rPr>
                <w:rFonts w:ascii="Times New Roman" w:hAnsi="Times New Roman"/>
                <w:sz w:val="16"/>
                <w:szCs w:val="16"/>
                <w:lang w:val="ru-RU"/>
              </w:rPr>
              <w:t>10м.</w:t>
            </w:r>
          </w:p>
        </w:tc>
        <w:tc>
          <w:tcPr>
            <w:tcW w:w="1560" w:type="dxa"/>
          </w:tcPr>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10.55-11.05</w:t>
            </w:r>
          </w:p>
          <w:p w:rsidR="00C52E5C" w:rsidRPr="0098745B"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10м.</w:t>
            </w:r>
          </w:p>
        </w:tc>
      </w:tr>
      <w:tr w:rsidR="00C52E5C" w:rsidRPr="00A401B3" w:rsidTr="00002948">
        <w:tc>
          <w:tcPr>
            <w:tcW w:w="4536" w:type="dxa"/>
          </w:tcPr>
          <w:p w:rsidR="00C52E5C" w:rsidRPr="00A401B3" w:rsidRDefault="00C52E5C" w:rsidP="00D06F80">
            <w:pPr>
              <w:rPr>
                <w:sz w:val="16"/>
                <w:szCs w:val="16"/>
              </w:rPr>
            </w:pPr>
            <w:r>
              <w:rPr>
                <w:sz w:val="16"/>
                <w:szCs w:val="16"/>
              </w:rPr>
              <w:t>Совместная деятельность</w:t>
            </w:r>
            <w:r w:rsidR="00E77129">
              <w:rPr>
                <w:sz w:val="16"/>
                <w:szCs w:val="16"/>
              </w:rPr>
              <w:t>(</w:t>
            </w:r>
            <w:r w:rsidR="00E15B12">
              <w:rPr>
                <w:sz w:val="16"/>
                <w:szCs w:val="16"/>
              </w:rPr>
              <w:t xml:space="preserve"> Профилактические мероприятия: дыхательные упр., гимнастика для  язычка, самомассаж,  гимнастика для глаз ),</w:t>
            </w:r>
            <w:r w:rsidRPr="00A401B3">
              <w:rPr>
                <w:sz w:val="16"/>
                <w:szCs w:val="16"/>
              </w:rPr>
              <w:t>игра, свободная деятельность</w:t>
            </w:r>
            <w:r>
              <w:rPr>
                <w:sz w:val="16"/>
                <w:szCs w:val="16"/>
              </w:rPr>
              <w:t>. Индивидуальная работа.</w:t>
            </w:r>
          </w:p>
        </w:tc>
        <w:tc>
          <w:tcPr>
            <w:tcW w:w="2126" w:type="dxa"/>
          </w:tcPr>
          <w:p w:rsidR="00C52E5C" w:rsidRPr="00B271A0" w:rsidRDefault="00C52E5C" w:rsidP="00AA5E60">
            <w:pPr>
              <w:jc w:val="center"/>
              <w:rPr>
                <w:sz w:val="18"/>
                <w:szCs w:val="18"/>
              </w:rPr>
            </w:pPr>
            <w:r>
              <w:rPr>
                <w:sz w:val="18"/>
                <w:szCs w:val="18"/>
              </w:rPr>
              <w:t>-</w:t>
            </w:r>
          </w:p>
        </w:tc>
        <w:tc>
          <w:tcPr>
            <w:tcW w:w="1985" w:type="dxa"/>
          </w:tcPr>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11.05-11.15</w:t>
            </w:r>
          </w:p>
          <w:p w:rsidR="00C52E5C" w:rsidRPr="00F24E01" w:rsidRDefault="00C52E5C" w:rsidP="00AA5E60">
            <w:pPr>
              <w:jc w:val="center"/>
              <w:rPr>
                <w:sz w:val="16"/>
                <w:szCs w:val="16"/>
              </w:rPr>
            </w:pPr>
            <w:r w:rsidRPr="00F24E01">
              <w:rPr>
                <w:sz w:val="16"/>
                <w:szCs w:val="16"/>
              </w:rPr>
              <w:t>10м.</w:t>
            </w:r>
          </w:p>
        </w:tc>
        <w:tc>
          <w:tcPr>
            <w:tcW w:w="1984" w:type="dxa"/>
          </w:tcPr>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11.05-11.15</w:t>
            </w:r>
          </w:p>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11.05-11.15</w:t>
            </w:r>
          </w:p>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10м.</w:t>
            </w:r>
          </w:p>
        </w:tc>
        <w:tc>
          <w:tcPr>
            <w:tcW w:w="1560" w:type="dxa"/>
          </w:tcPr>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11.05-11.15</w:t>
            </w:r>
          </w:p>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 обеду</w:t>
            </w:r>
          </w:p>
        </w:tc>
        <w:tc>
          <w:tcPr>
            <w:tcW w:w="2126" w:type="dxa"/>
          </w:tcPr>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11.05-11.25</w:t>
            </w:r>
          </w:p>
          <w:p w:rsidR="00C52E5C" w:rsidRPr="00011843" w:rsidRDefault="00C52E5C" w:rsidP="00AA5E60">
            <w:pPr>
              <w:jc w:val="center"/>
              <w:rPr>
                <w:sz w:val="16"/>
                <w:szCs w:val="16"/>
              </w:rPr>
            </w:pPr>
            <w:r w:rsidRPr="00011843">
              <w:rPr>
                <w:sz w:val="16"/>
                <w:szCs w:val="16"/>
              </w:rPr>
              <w:t>20м.</w:t>
            </w:r>
          </w:p>
        </w:tc>
        <w:tc>
          <w:tcPr>
            <w:tcW w:w="1985" w:type="dxa"/>
          </w:tcPr>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11.15-11.25</w:t>
            </w:r>
          </w:p>
          <w:p w:rsidR="00C52E5C" w:rsidRPr="00DB2D0D" w:rsidRDefault="00C52E5C" w:rsidP="00AA5E60">
            <w:pPr>
              <w:jc w:val="center"/>
              <w:rPr>
                <w:color w:val="FF0000"/>
                <w:sz w:val="16"/>
                <w:szCs w:val="16"/>
              </w:rPr>
            </w:pPr>
            <w:r w:rsidRPr="00F24E01">
              <w:rPr>
                <w:sz w:val="16"/>
                <w:szCs w:val="16"/>
              </w:rPr>
              <w:t>10м.</w:t>
            </w:r>
          </w:p>
        </w:tc>
        <w:tc>
          <w:tcPr>
            <w:tcW w:w="1984" w:type="dxa"/>
          </w:tcPr>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11.15-11.25</w:t>
            </w:r>
          </w:p>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11.15-11.25</w:t>
            </w:r>
          </w:p>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10м.</w:t>
            </w:r>
          </w:p>
        </w:tc>
        <w:tc>
          <w:tcPr>
            <w:tcW w:w="1560" w:type="dxa"/>
          </w:tcPr>
          <w:p w:rsidR="00BE791D" w:rsidRDefault="00BE791D" w:rsidP="00AA5E60">
            <w:pPr>
              <w:pStyle w:val="a4"/>
              <w:jc w:val="center"/>
              <w:rPr>
                <w:rFonts w:ascii="Times New Roman" w:hAnsi="Times New Roman"/>
                <w:sz w:val="16"/>
                <w:szCs w:val="16"/>
                <w:lang w:val="ru-RU"/>
              </w:rPr>
            </w:pPr>
          </w:p>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11.15-11.25</w:t>
            </w:r>
          </w:p>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10м.</w:t>
            </w:r>
          </w:p>
        </w:tc>
      </w:tr>
      <w:tr w:rsidR="00C52E5C" w:rsidRPr="00A401B3" w:rsidTr="00002948">
        <w:trPr>
          <w:trHeight w:val="333"/>
        </w:trPr>
        <w:tc>
          <w:tcPr>
            <w:tcW w:w="4536" w:type="dxa"/>
          </w:tcPr>
          <w:p w:rsidR="00C52E5C" w:rsidRPr="00A401B3" w:rsidRDefault="00C52E5C" w:rsidP="00AA5E60">
            <w:pPr>
              <w:rPr>
                <w:sz w:val="16"/>
                <w:szCs w:val="16"/>
              </w:rPr>
            </w:pPr>
            <w:r w:rsidRPr="00A401B3">
              <w:rPr>
                <w:sz w:val="16"/>
                <w:szCs w:val="16"/>
              </w:rPr>
              <w:t>Обед</w:t>
            </w:r>
            <w:r w:rsidR="002E4CF5">
              <w:rPr>
                <w:sz w:val="16"/>
                <w:szCs w:val="16"/>
              </w:rPr>
              <w:t>.  Работа по воспитанию культуры поведения за столом - ежедн.</w:t>
            </w:r>
          </w:p>
        </w:tc>
        <w:tc>
          <w:tcPr>
            <w:tcW w:w="2126" w:type="dxa"/>
          </w:tcPr>
          <w:p w:rsidR="00C52E5C" w:rsidRPr="00080799" w:rsidRDefault="00C52E5C" w:rsidP="00AA5E60">
            <w:pPr>
              <w:jc w:val="center"/>
              <w:rPr>
                <w:sz w:val="16"/>
                <w:szCs w:val="16"/>
              </w:rPr>
            </w:pPr>
            <w:r w:rsidRPr="00080799">
              <w:rPr>
                <w:sz w:val="16"/>
                <w:szCs w:val="16"/>
              </w:rPr>
              <w:t>11.25-11.55</w:t>
            </w:r>
          </w:p>
          <w:p w:rsidR="00C52E5C" w:rsidRPr="005F1D71" w:rsidRDefault="00C52E5C" w:rsidP="00AA5E60">
            <w:pPr>
              <w:jc w:val="center"/>
              <w:rPr>
                <w:color w:val="FF0000"/>
                <w:sz w:val="16"/>
                <w:szCs w:val="16"/>
              </w:rPr>
            </w:pPr>
            <w:r w:rsidRPr="00080799">
              <w:rPr>
                <w:sz w:val="16"/>
                <w:szCs w:val="16"/>
              </w:rPr>
              <w:t>3</w:t>
            </w:r>
            <w:r>
              <w:rPr>
                <w:sz w:val="16"/>
                <w:szCs w:val="16"/>
              </w:rPr>
              <w:t>0</w:t>
            </w:r>
            <w:r w:rsidRPr="00080799">
              <w:rPr>
                <w:sz w:val="16"/>
                <w:szCs w:val="16"/>
              </w:rPr>
              <w:t>м</w:t>
            </w:r>
          </w:p>
        </w:tc>
        <w:tc>
          <w:tcPr>
            <w:tcW w:w="1985" w:type="dxa"/>
          </w:tcPr>
          <w:p w:rsidR="00C52E5C" w:rsidRPr="00080799" w:rsidRDefault="00C52E5C" w:rsidP="00AA5E60">
            <w:pPr>
              <w:jc w:val="center"/>
              <w:rPr>
                <w:sz w:val="16"/>
                <w:szCs w:val="16"/>
              </w:rPr>
            </w:pPr>
            <w:r w:rsidRPr="00080799">
              <w:rPr>
                <w:sz w:val="16"/>
                <w:szCs w:val="16"/>
              </w:rPr>
              <w:t>11.25-11.55</w:t>
            </w:r>
          </w:p>
          <w:p w:rsidR="00C52E5C" w:rsidRPr="005F1D71" w:rsidRDefault="00C52E5C" w:rsidP="00AA5E60">
            <w:pPr>
              <w:jc w:val="center"/>
              <w:rPr>
                <w:color w:val="FF0000"/>
                <w:sz w:val="16"/>
                <w:szCs w:val="16"/>
              </w:rPr>
            </w:pPr>
            <w:r w:rsidRPr="00080799">
              <w:rPr>
                <w:sz w:val="16"/>
                <w:szCs w:val="16"/>
              </w:rPr>
              <w:t>3</w:t>
            </w:r>
            <w:r>
              <w:rPr>
                <w:sz w:val="16"/>
                <w:szCs w:val="16"/>
              </w:rPr>
              <w:t>0</w:t>
            </w:r>
            <w:r w:rsidRPr="00080799">
              <w:rPr>
                <w:sz w:val="16"/>
                <w:szCs w:val="16"/>
              </w:rPr>
              <w:t>м</w:t>
            </w:r>
          </w:p>
        </w:tc>
        <w:tc>
          <w:tcPr>
            <w:tcW w:w="1984" w:type="dxa"/>
          </w:tcPr>
          <w:p w:rsidR="00C52E5C" w:rsidRPr="00080799" w:rsidRDefault="00C52E5C" w:rsidP="00AA5E60">
            <w:pPr>
              <w:jc w:val="center"/>
              <w:rPr>
                <w:sz w:val="16"/>
                <w:szCs w:val="16"/>
              </w:rPr>
            </w:pPr>
            <w:r w:rsidRPr="00080799">
              <w:rPr>
                <w:sz w:val="16"/>
                <w:szCs w:val="16"/>
              </w:rPr>
              <w:t>11.25-11.55</w:t>
            </w:r>
          </w:p>
          <w:p w:rsidR="00C52E5C" w:rsidRPr="005F1D71" w:rsidRDefault="00C52E5C" w:rsidP="00AA5E60">
            <w:pPr>
              <w:jc w:val="center"/>
              <w:rPr>
                <w:color w:val="FF0000"/>
                <w:sz w:val="16"/>
                <w:szCs w:val="16"/>
              </w:rPr>
            </w:pPr>
            <w:r w:rsidRPr="00080799">
              <w:rPr>
                <w:sz w:val="16"/>
                <w:szCs w:val="16"/>
              </w:rPr>
              <w:t>3</w:t>
            </w:r>
            <w:r>
              <w:rPr>
                <w:sz w:val="16"/>
                <w:szCs w:val="16"/>
              </w:rPr>
              <w:t>0</w:t>
            </w:r>
            <w:r w:rsidRPr="00080799">
              <w:rPr>
                <w:sz w:val="16"/>
                <w:szCs w:val="16"/>
              </w:rPr>
              <w:t>м</w:t>
            </w:r>
          </w:p>
        </w:tc>
        <w:tc>
          <w:tcPr>
            <w:tcW w:w="2126" w:type="dxa"/>
          </w:tcPr>
          <w:p w:rsidR="00C52E5C" w:rsidRPr="00080799" w:rsidRDefault="00C52E5C" w:rsidP="00AA5E60">
            <w:pPr>
              <w:jc w:val="center"/>
              <w:rPr>
                <w:sz w:val="16"/>
                <w:szCs w:val="16"/>
              </w:rPr>
            </w:pPr>
            <w:r w:rsidRPr="00080799">
              <w:rPr>
                <w:sz w:val="16"/>
                <w:szCs w:val="16"/>
              </w:rPr>
              <w:t>11.25-11.55</w:t>
            </w:r>
          </w:p>
          <w:p w:rsidR="00C52E5C" w:rsidRPr="005F1D71" w:rsidRDefault="00C52E5C" w:rsidP="00AA5E60">
            <w:pPr>
              <w:jc w:val="center"/>
              <w:rPr>
                <w:color w:val="FF0000"/>
                <w:sz w:val="16"/>
                <w:szCs w:val="16"/>
              </w:rPr>
            </w:pPr>
            <w:r w:rsidRPr="00080799">
              <w:rPr>
                <w:sz w:val="16"/>
                <w:szCs w:val="16"/>
              </w:rPr>
              <w:t>3</w:t>
            </w:r>
            <w:r>
              <w:rPr>
                <w:sz w:val="16"/>
                <w:szCs w:val="16"/>
              </w:rPr>
              <w:t>0</w:t>
            </w:r>
            <w:r w:rsidRPr="00080799">
              <w:rPr>
                <w:sz w:val="16"/>
                <w:szCs w:val="16"/>
              </w:rPr>
              <w:t>м</w:t>
            </w:r>
          </w:p>
        </w:tc>
        <w:tc>
          <w:tcPr>
            <w:tcW w:w="1560" w:type="dxa"/>
          </w:tcPr>
          <w:p w:rsidR="00C52E5C" w:rsidRDefault="00C52E5C" w:rsidP="00AA5E60">
            <w:pPr>
              <w:jc w:val="center"/>
              <w:rPr>
                <w:sz w:val="16"/>
                <w:szCs w:val="16"/>
              </w:rPr>
            </w:pPr>
            <w:r w:rsidRPr="00080799">
              <w:rPr>
                <w:sz w:val="16"/>
                <w:szCs w:val="16"/>
              </w:rPr>
              <w:t>11.25-11.55</w:t>
            </w:r>
          </w:p>
          <w:p w:rsidR="00C52E5C" w:rsidRPr="006839DB" w:rsidRDefault="00C52E5C" w:rsidP="00AA5E60">
            <w:pPr>
              <w:jc w:val="center"/>
              <w:rPr>
                <w:sz w:val="16"/>
                <w:szCs w:val="16"/>
              </w:rPr>
            </w:pPr>
            <w:r w:rsidRPr="00080799">
              <w:rPr>
                <w:sz w:val="16"/>
                <w:szCs w:val="16"/>
              </w:rPr>
              <w:t>3</w:t>
            </w:r>
            <w:r>
              <w:rPr>
                <w:sz w:val="16"/>
                <w:szCs w:val="16"/>
              </w:rPr>
              <w:t>0</w:t>
            </w:r>
            <w:r w:rsidRPr="00080799">
              <w:rPr>
                <w:sz w:val="16"/>
                <w:szCs w:val="16"/>
              </w:rPr>
              <w:t>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 дневному сну</w:t>
            </w:r>
            <w:r w:rsidR="002E4CF5">
              <w:rPr>
                <w:sz w:val="16"/>
                <w:szCs w:val="16"/>
              </w:rPr>
              <w:t xml:space="preserve"> . Релаксация перед сном: прослушивание муз. композиции</w:t>
            </w:r>
            <w:r w:rsidR="00D95A4E">
              <w:rPr>
                <w:sz w:val="16"/>
                <w:szCs w:val="16"/>
              </w:rPr>
              <w:t xml:space="preserve"> - ежедн.</w:t>
            </w:r>
          </w:p>
        </w:tc>
        <w:tc>
          <w:tcPr>
            <w:tcW w:w="2126" w:type="dxa"/>
          </w:tcPr>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11.55-12.00</w:t>
            </w:r>
          </w:p>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5м.</w:t>
            </w:r>
          </w:p>
        </w:tc>
        <w:tc>
          <w:tcPr>
            <w:tcW w:w="1985" w:type="dxa"/>
          </w:tcPr>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11.55-12.00</w:t>
            </w:r>
          </w:p>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5м.</w:t>
            </w:r>
          </w:p>
        </w:tc>
        <w:tc>
          <w:tcPr>
            <w:tcW w:w="1984" w:type="dxa"/>
          </w:tcPr>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11.55-12.00</w:t>
            </w:r>
          </w:p>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5м.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11.55-12.00</w:t>
            </w:r>
          </w:p>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5м.</w:t>
            </w:r>
          </w:p>
        </w:tc>
        <w:tc>
          <w:tcPr>
            <w:tcW w:w="1560" w:type="dxa"/>
          </w:tcPr>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11.55-12.00</w:t>
            </w:r>
          </w:p>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5м.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Сон</w:t>
            </w:r>
          </w:p>
        </w:tc>
        <w:tc>
          <w:tcPr>
            <w:tcW w:w="2126" w:type="dxa"/>
          </w:tcPr>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12.00-15.00</w:t>
            </w:r>
          </w:p>
          <w:p w:rsidR="00C52E5C" w:rsidRPr="00011843" w:rsidRDefault="00C52E5C" w:rsidP="00AA5E60">
            <w:pPr>
              <w:pStyle w:val="a4"/>
              <w:jc w:val="center"/>
              <w:rPr>
                <w:rFonts w:ascii="Times New Roman" w:hAnsi="Times New Roman"/>
                <w:sz w:val="16"/>
                <w:szCs w:val="16"/>
                <w:lang w:val="ru-RU"/>
              </w:rPr>
            </w:pPr>
            <w:r w:rsidRPr="00011843">
              <w:rPr>
                <w:rFonts w:ascii="Times New Roman" w:hAnsi="Times New Roman"/>
                <w:sz w:val="16"/>
                <w:szCs w:val="16"/>
                <w:lang w:val="ru-RU"/>
              </w:rPr>
              <w:t>180м.</w:t>
            </w:r>
          </w:p>
        </w:tc>
        <w:tc>
          <w:tcPr>
            <w:tcW w:w="1985" w:type="dxa"/>
          </w:tcPr>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12.00-15.00</w:t>
            </w:r>
          </w:p>
          <w:p w:rsidR="00C52E5C" w:rsidRPr="00F24E01" w:rsidRDefault="00C52E5C" w:rsidP="00AA5E60">
            <w:pPr>
              <w:pStyle w:val="a4"/>
              <w:jc w:val="center"/>
              <w:rPr>
                <w:rFonts w:ascii="Times New Roman" w:hAnsi="Times New Roman"/>
                <w:sz w:val="16"/>
                <w:szCs w:val="16"/>
                <w:lang w:val="ru-RU"/>
              </w:rPr>
            </w:pPr>
            <w:r w:rsidRPr="00F24E01">
              <w:rPr>
                <w:rFonts w:ascii="Times New Roman" w:hAnsi="Times New Roman"/>
                <w:sz w:val="16"/>
                <w:szCs w:val="16"/>
                <w:lang w:val="ru-RU"/>
              </w:rPr>
              <w:t>180м.</w:t>
            </w:r>
          </w:p>
        </w:tc>
        <w:tc>
          <w:tcPr>
            <w:tcW w:w="1984" w:type="dxa"/>
          </w:tcPr>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12.00-15.00</w:t>
            </w:r>
          </w:p>
          <w:p w:rsidR="00C52E5C" w:rsidRPr="00485ADB" w:rsidRDefault="00C52E5C" w:rsidP="00AA5E60">
            <w:pPr>
              <w:pStyle w:val="a4"/>
              <w:jc w:val="center"/>
              <w:rPr>
                <w:rFonts w:ascii="Times New Roman" w:hAnsi="Times New Roman"/>
                <w:sz w:val="16"/>
                <w:szCs w:val="16"/>
                <w:lang w:val="ru-RU"/>
              </w:rPr>
            </w:pPr>
            <w:r w:rsidRPr="00485ADB">
              <w:rPr>
                <w:rFonts w:ascii="Times New Roman" w:hAnsi="Times New Roman"/>
                <w:sz w:val="16"/>
                <w:szCs w:val="16"/>
                <w:lang w:val="ru-RU"/>
              </w:rPr>
              <w:t>180м.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12.00-15.00</w:t>
            </w:r>
          </w:p>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180м.</w:t>
            </w:r>
          </w:p>
        </w:tc>
        <w:tc>
          <w:tcPr>
            <w:tcW w:w="1560" w:type="dxa"/>
          </w:tcPr>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12.00-15.00</w:t>
            </w:r>
          </w:p>
          <w:p w:rsidR="00C52E5C" w:rsidRPr="00D2685D"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180м.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 xml:space="preserve">Постепенный подъем, гимнастика после сна, воздушные и водные процедуры </w:t>
            </w:r>
            <w:r w:rsidR="002E4CF5">
              <w:rPr>
                <w:sz w:val="16"/>
                <w:szCs w:val="16"/>
              </w:rPr>
              <w:t xml:space="preserve"> Воспитание  КГН, навыков самообслуживания </w:t>
            </w:r>
          </w:p>
        </w:tc>
        <w:tc>
          <w:tcPr>
            <w:tcW w:w="2126" w:type="dxa"/>
          </w:tcPr>
          <w:p w:rsidR="00C52E5C" w:rsidRPr="00011843" w:rsidRDefault="00C52E5C" w:rsidP="00AA5E60">
            <w:pPr>
              <w:jc w:val="center"/>
              <w:rPr>
                <w:sz w:val="16"/>
                <w:szCs w:val="16"/>
              </w:rPr>
            </w:pPr>
            <w:r w:rsidRPr="00011843">
              <w:rPr>
                <w:sz w:val="16"/>
                <w:szCs w:val="16"/>
              </w:rPr>
              <w:t>15.00-15.</w:t>
            </w:r>
            <w:r w:rsidR="00454B0C">
              <w:rPr>
                <w:sz w:val="16"/>
                <w:szCs w:val="16"/>
              </w:rPr>
              <w:t>20</w:t>
            </w:r>
          </w:p>
          <w:p w:rsidR="00C52E5C" w:rsidRPr="005F1D71" w:rsidRDefault="00454B0C" w:rsidP="00AA5E60">
            <w:pPr>
              <w:jc w:val="center"/>
              <w:rPr>
                <w:color w:val="FF0000"/>
                <w:sz w:val="16"/>
                <w:szCs w:val="16"/>
              </w:rPr>
            </w:pPr>
            <w:r>
              <w:rPr>
                <w:sz w:val="16"/>
                <w:szCs w:val="16"/>
              </w:rPr>
              <w:t>20</w:t>
            </w:r>
            <w:r w:rsidR="00C52E5C" w:rsidRPr="00011843">
              <w:rPr>
                <w:sz w:val="16"/>
                <w:szCs w:val="16"/>
              </w:rPr>
              <w:t>м.</w:t>
            </w:r>
          </w:p>
        </w:tc>
        <w:tc>
          <w:tcPr>
            <w:tcW w:w="1985" w:type="dxa"/>
          </w:tcPr>
          <w:p w:rsidR="00C52E5C" w:rsidRPr="00F24E01" w:rsidRDefault="00C52E5C" w:rsidP="00AA5E60">
            <w:pPr>
              <w:jc w:val="center"/>
              <w:rPr>
                <w:sz w:val="16"/>
                <w:szCs w:val="16"/>
              </w:rPr>
            </w:pPr>
            <w:r w:rsidRPr="00F24E01">
              <w:rPr>
                <w:sz w:val="16"/>
                <w:szCs w:val="16"/>
              </w:rPr>
              <w:t>15.00-15.1</w:t>
            </w:r>
            <w:r>
              <w:rPr>
                <w:sz w:val="16"/>
                <w:szCs w:val="16"/>
              </w:rPr>
              <w:t>5</w:t>
            </w:r>
          </w:p>
          <w:p w:rsidR="00C52E5C" w:rsidRPr="00F24E01" w:rsidRDefault="00C52E5C" w:rsidP="00AA5E60">
            <w:pPr>
              <w:jc w:val="center"/>
              <w:rPr>
                <w:sz w:val="16"/>
                <w:szCs w:val="16"/>
              </w:rPr>
            </w:pPr>
            <w:r>
              <w:rPr>
                <w:sz w:val="16"/>
                <w:szCs w:val="16"/>
              </w:rPr>
              <w:t>15</w:t>
            </w:r>
            <w:r w:rsidRPr="00F24E01">
              <w:rPr>
                <w:sz w:val="16"/>
                <w:szCs w:val="16"/>
              </w:rPr>
              <w:t>м.</w:t>
            </w:r>
          </w:p>
        </w:tc>
        <w:tc>
          <w:tcPr>
            <w:tcW w:w="1984" w:type="dxa"/>
          </w:tcPr>
          <w:p w:rsidR="00C52E5C" w:rsidRPr="00F24E01" w:rsidRDefault="00C52E5C" w:rsidP="00AA5E60">
            <w:pPr>
              <w:jc w:val="center"/>
              <w:rPr>
                <w:sz w:val="16"/>
                <w:szCs w:val="16"/>
              </w:rPr>
            </w:pPr>
            <w:r w:rsidRPr="00F24E01">
              <w:rPr>
                <w:sz w:val="16"/>
                <w:szCs w:val="16"/>
              </w:rPr>
              <w:t>15.00-15.1</w:t>
            </w:r>
            <w:r>
              <w:rPr>
                <w:sz w:val="16"/>
                <w:szCs w:val="16"/>
              </w:rPr>
              <w:t>5</w:t>
            </w:r>
          </w:p>
          <w:p w:rsidR="00C52E5C" w:rsidRPr="00F24E01" w:rsidRDefault="00C52E5C" w:rsidP="00AA5E60">
            <w:pPr>
              <w:jc w:val="center"/>
              <w:rPr>
                <w:sz w:val="16"/>
                <w:szCs w:val="16"/>
              </w:rPr>
            </w:pPr>
            <w:r>
              <w:rPr>
                <w:sz w:val="16"/>
                <w:szCs w:val="16"/>
              </w:rPr>
              <w:t>15</w:t>
            </w:r>
            <w:r w:rsidRPr="00F24E01">
              <w:rPr>
                <w:sz w:val="16"/>
                <w:szCs w:val="16"/>
              </w:rPr>
              <w:t>м.</w:t>
            </w:r>
          </w:p>
        </w:tc>
        <w:tc>
          <w:tcPr>
            <w:tcW w:w="2126" w:type="dxa"/>
          </w:tcPr>
          <w:p w:rsidR="00C52E5C" w:rsidRPr="00F24E01" w:rsidRDefault="00C52E5C" w:rsidP="00AA5E60">
            <w:pPr>
              <w:jc w:val="center"/>
              <w:rPr>
                <w:sz w:val="16"/>
                <w:szCs w:val="16"/>
              </w:rPr>
            </w:pPr>
            <w:r w:rsidRPr="00F24E01">
              <w:rPr>
                <w:sz w:val="16"/>
                <w:szCs w:val="16"/>
              </w:rPr>
              <w:t>15.00-15.1</w:t>
            </w:r>
            <w:r>
              <w:rPr>
                <w:sz w:val="16"/>
                <w:szCs w:val="16"/>
              </w:rPr>
              <w:t>5</w:t>
            </w:r>
          </w:p>
          <w:p w:rsidR="00C52E5C" w:rsidRPr="00F24E01" w:rsidRDefault="00C52E5C" w:rsidP="00AA5E60">
            <w:pPr>
              <w:ind w:left="-116" w:right="-90"/>
              <w:jc w:val="center"/>
              <w:rPr>
                <w:sz w:val="16"/>
                <w:szCs w:val="16"/>
              </w:rPr>
            </w:pPr>
            <w:r>
              <w:rPr>
                <w:sz w:val="16"/>
                <w:szCs w:val="16"/>
              </w:rPr>
              <w:t>15</w:t>
            </w:r>
            <w:r w:rsidRPr="00F24E01">
              <w:rPr>
                <w:sz w:val="16"/>
                <w:szCs w:val="16"/>
              </w:rPr>
              <w:t>м.</w:t>
            </w:r>
          </w:p>
        </w:tc>
        <w:tc>
          <w:tcPr>
            <w:tcW w:w="1560" w:type="dxa"/>
          </w:tcPr>
          <w:p w:rsidR="00C52E5C" w:rsidRPr="00F24E01" w:rsidRDefault="00C52E5C" w:rsidP="00AA5E60">
            <w:pPr>
              <w:jc w:val="center"/>
              <w:rPr>
                <w:sz w:val="16"/>
                <w:szCs w:val="16"/>
              </w:rPr>
            </w:pPr>
            <w:r w:rsidRPr="00F24E01">
              <w:rPr>
                <w:sz w:val="16"/>
                <w:szCs w:val="16"/>
              </w:rPr>
              <w:t>15.00-15.1</w:t>
            </w:r>
            <w:r>
              <w:rPr>
                <w:sz w:val="16"/>
                <w:szCs w:val="16"/>
              </w:rPr>
              <w:t>5</w:t>
            </w:r>
          </w:p>
          <w:p w:rsidR="00C52E5C" w:rsidRPr="00F24E01" w:rsidRDefault="00C52E5C" w:rsidP="00AA5E60">
            <w:pPr>
              <w:ind w:left="-116" w:right="-90"/>
              <w:jc w:val="center"/>
              <w:rPr>
                <w:sz w:val="16"/>
                <w:szCs w:val="16"/>
              </w:rPr>
            </w:pPr>
            <w:r>
              <w:rPr>
                <w:sz w:val="16"/>
                <w:szCs w:val="16"/>
              </w:rPr>
              <w:t>15</w:t>
            </w:r>
            <w:r w:rsidRPr="00F24E01">
              <w:rPr>
                <w:sz w:val="16"/>
                <w:szCs w:val="16"/>
              </w:rPr>
              <w:t>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 полднику</w:t>
            </w:r>
          </w:p>
        </w:tc>
        <w:tc>
          <w:tcPr>
            <w:tcW w:w="2126" w:type="dxa"/>
          </w:tcPr>
          <w:p w:rsidR="00C52E5C" w:rsidRPr="001D4448" w:rsidRDefault="00454B0C" w:rsidP="00AA5E60">
            <w:pPr>
              <w:jc w:val="center"/>
              <w:rPr>
                <w:sz w:val="16"/>
                <w:szCs w:val="16"/>
              </w:rPr>
            </w:pPr>
            <w:r>
              <w:rPr>
                <w:sz w:val="16"/>
                <w:szCs w:val="16"/>
              </w:rPr>
              <w:t>15.20-15.30</w:t>
            </w:r>
          </w:p>
          <w:p w:rsidR="00C52E5C" w:rsidRPr="005F1D71" w:rsidRDefault="00B44CA9" w:rsidP="00AA5E60">
            <w:pPr>
              <w:jc w:val="center"/>
              <w:rPr>
                <w:color w:val="FF0000"/>
                <w:sz w:val="16"/>
                <w:szCs w:val="16"/>
              </w:rPr>
            </w:pPr>
            <w:r>
              <w:rPr>
                <w:sz w:val="16"/>
                <w:szCs w:val="16"/>
              </w:rPr>
              <w:t>10</w:t>
            </w:r>
            <w:r w:rsidR="00C52E5C" w:rsidRPr="001D4448">
              <w:rPr>
                <w:sz w:val="16"/>
                <w:szCs w:val="16"/>
              </w:rPr>
              <w:t>м.</w:t>
            </w:r>
          </w:p>
        </w:tc>
        <w:tc>
          <w:tcPr>
            <w:tcW w:w="1985" w:type="dxa"/>
          </w:tcPr>
          <w:p w:rsidR="00C52E5C" w:rsidRPr="00F24E01" w:rsidRDefault="00C52E5C" w:rsidP="00AA5E60">
            <w:pPr>
              <w:jc w:val="center"/>
              <w:rPr>
                <w:sz w:val="16"/>
                <w:szCs w:val="16"/>
              </w:rPr>
            </w:pPr>
            <w:r w:rsidRPr="00F24E01">
              <w:rPr>
                <w:sz w:val="16"/>
                <w:szCs w:val="16"/>
              </w:rPr>
              <w:t>15.15</w:t>
            </w:r>
            <w:r w:rsidR="00C82008">
              <w:rPr>
                <w:sz w:val="16"/>
                <w:szCs w:val="16"/>
              </w:rPr>
              <w:t>-15.30</w:t>
            </w:r>
          </w:p>
          <w:p w:rsidR="00C52E5C" w:rsidRPr="00DB2D0D" w:rsidRDefault="00C82008" w:rsidP="00AA5E60">
            <w:pPr>
              <w:jc w:val="center"/>
              <w:rPr>
                <w:color w:val="FF0000"/>
                <w:sz w:val="16"/>
                <w:szCs w:val="16"/>
              </w:rPr>
            </w:pPr>
            <w:r>
              <w:rPr>
                <w:sz w:val="16"/>
                <w:szCs w:val="16"/>
              </w:rPr>
              <w:t>15</w:t>
            </w:r>
            <w:r w:rsidR="00C52E5C" w:rsidRPr="00F24E01">
              <w:rPr>
                <w:sz w:val="16"/>
                <w:szCs w:val="16"/>
              </w:rPr>
              <w:t>м.</w:t>
            </w:r>
          </w:p>
        </w:tc>
        <w:tc>
          <w:tcPr>
            <w:tcW w:w="1984" w:type="dxa"/>
          </w:tcPr>
          <w:p w:rsidR="00C52E5C" w:rsidRPr="00F24E01" w:rsidRDefault="00C52E5C" w:rsidP="00AA5E60">
            <w:pPr>
              <w:jc w:val="center"/>
              <w:rPr>
                <w:sz w:val="16"/>
                <w:szCs w:val="16"/>
              </w:rPr>
            </w:pPr>
            <w:r w:rsidRPr="00F24E01">
              <w:rPr>
                <w:sz w:val="16"/>
                <w:szCs w:val="16"/>
              </w:rPr>
              <w:t>15.15</w:t>
            </w:r>
            <w:r w:rsidR="00E20CE9">
              <w:rPr>
                <w:sz w:val="16"/>
                <w:szCs w:val="16"/>
              </w:rPr>
              <w:t>-15.30</w:t>
            </w:r>
          </w:p>
          <w:p w:rsidR="00C52E5C" w:rsidRPr="00DB2D0D" w:rsidRDefault="00E20CE9" w:rsidP="00AA5E60">
            <w:pPr>
              <w:jc w:val="center"/>
              <w:rPr>
                <w:color w:val="FF0000"/>
                <w:sz w:val="16"/>
                <w:szCs w:val="16"/>
              </w:rPr>
            </w:pPr>
            <w:r>
              <w:rPr>
                <w:sz w:val="16"/>
                <w:szCs w:val="16"/>
              </w:rPr>
              <w:t>15</w:t>
            </w:r>
            <w:r w:rsidR="00C52E5C" w:rsidRPr="00F24E01">
              <w:rPr>
                <w:sz w:val="16"/>
                <w:szCs w:val="16"/>
              </w:rPr>
              <w:t>м.</w:t>
            </w:r>
          </w:p>
        </w:tc>
        <w:tc>
          <w:tcPr>
            <w:tcW w:w="2126" w:type="dxa"/>
          </w:tcPr>
          <w:p w:rsidR="00C52E5C" w:rsidRPr="00F24E01" w:rsidRDefault="00C52E5C" w:rsidP="00AA5E60">
            <w:pPr>
              <w:jc w:val="center"/>
              <w:rPr>
                <w:sz w:val="16"/>
                <w:szCs w:val="16"/>
              </w:rPr>
            </w:pPr>
            <w:r w:rsidRPr="00F24E01">
              <w:rPr>
                <w:sz w:val="16"/>
                <w:szCs w:val="16"/>
              </w:rPr>
              <w:t>15.15</w:t>
            </w:r>
            <w:r w:rsidR="00617EBC">
              <w:rPr>
                <w:sz w:val="16"/>
                <w:szCs w:val="16"/>
              </w:rPr>
              <w:t>-15.30</w:t>
            </w:r>
          </w:p>
          <w:p w:rsidR="00C52E5C" w:rsidRPr="00DB2D0D" w:rsidRDefault="00617EBC" w:rsidP="00AA5E60">
            <w:pPr>
              <w:ind w:left="-116" w:right="-90"/>
              <w:jc w:val="center"/>
              <w:rPr>
                <w:color w:val="FF0000"/>
                <w:sz w:val="16"/>
                <w:szCs w:val="16"/>
              </w:rPr>
            </w:pPr>
            <w:r>
              <w:rPr>
                <w:sz w:val="16"/>
                <w:szCs w:val="16"/>
              </w:rPr>
              <w:t>15</w:t>
            </w:r>
            <w:r w:rsidR="00C52E5C" w:rsidRPr="00F24E01">
              <w:rPr>
                <w:sz w:val="16"/>
                <w:szCs w:val="16"/>
              </w:rPr>
              <w:t>м.</w:t>
            </w:r>
          </w:p>
        </w:tc>
        <w:tc>
          <w:tcPr>
            <w:tcW w:w="1560" w:type="dxa"/>
          </w:tcPr>
          <w:p w:rsidR="00C52E5C" w:rsidRPr="00F24E01" w:rsidRDefault="00C52E5C" w:rsidP="00AA5E60">
            <w:pPr>
              <w:jc w:val="center"/>
              <w:rPr>
                <w:sz w:val="16"/>
                <w:szCs w:val="16"/>
              </w:rPr>
            </w:pPr>
            <w:r w:rsidRPr="00F24E01">
              <w:rPr>
                <w:sz w:val="16"/>
                <w:szCs w:val="16"/>
              </w:rPr>
              <w:t>15.15</w:t>
            </w:r>
            <w:r w:rsidR="00BE791D">
              <w:rPr>
                <w:sz w:val="16"/>
                <w:szCs w:val="16"/>
              </w:rPr>
              <w:t>-15.30</w:t>
            </w:r>
          </w:p>
          <w:p w:rsidR="00C52E5C" w:rsidRPr="00DB2D0D" w:rsidRDefault="00BE791D" w:rsidP="00AA5E60">
            <w:pPr>
              <w:ind w:left="-116" w:right="-90"/>
              <w:jc w:val="center"/>
              <w:rPr>
                <w:color w:val="FF0000"/>
                <w:sz w:val="16"/>
                <w:szCs w:val="16"/>
              </w:rPr>
            </w:pPr>
            <w:r>
              <w:rPr>
                <w:sz w:val="16"/>
                <w:szCs w:val="16"/>
              </w:rPr>
              <w:t>15</w:t>
            </w:r>
            <w:r w:rsidR="00C52E5C" w:rsidRPr="00F24E01">
              <w:rPr>
                <w:sz w:val="16"/>
                <w:szCs w:val="16"/>
              </w:rPr>
              <w:t>м.</w:t>
            </w:r>
          </w:p>
        </w:tc>
      </w:tr>
      <w:tr w:rsidR="00C52E5C" w:rsidRPr="00A401B3" w:rsidTr="00002948">
        <w:trPr>
          <w:trHeight w:val="311"/>
        </w:trPr>
        <w:tc>
          <w:tcPr>
            <w:tcW w:w="4536" w:type="dxa"/>
          </w:tcPr>
          <w:p w:rsidR="00C52E5C" w:rsidRPr="00A401B3" w:rsidRDefault="00C52E5C" w:rsidP="00AA5E60">
            <w:pPr>
              <w:rPr>
                <w:b/>
                <w:sz w:val="16"/>
                <w:szCs w:val="16"/>
              </w:rPr>
            </w:pPr>
            <w:r w:rsidRPr="00A401B3">
              <w:rPr>
                <w:sz w:val="16"/>
                <w:szCs w:val="16"/>
              </w:rPr>
              <w:t>Полдник</w:t>
            </w:r>
          </w:p>
        </w:tc>
        <w:tc>
          <w:tcPr>
            <w:tcW w:w="2126" w:type="dxa"/>
          </w:tcPr>
          <w:p w:rsidR="00C52E5C" w:rsidRPr="00080799" w:rsidRDefault="00B44CA9" w:rsidP="00AA5E60">
            <w:pPr>
              <w:jc w:val="center"/>
              <w:rPr>
                <w:sz w:val="16"/>
                <w:szCs w:val="16"/>
              </w:rPr>
            </w:pPr>
            <w:r>
              <w:rPr>
                <w:sz w:val="16"/>
                <w:szCs w:val="16"/>
              </w:rPr>
              <w:t>15.30-15.40</w:t>
            </w:r>
          </w:p>
          <w:p w:rsidR="00C52E5C" w:rsidRPr="005F1D71" w:rsidRDefault="00C52E5C" w:rsidP="00AA5E60">
            <w:pPr>
              <w:jc w:val="center"/>
              <w:rPr>
                <w:color w:val="FF0000"/>
                <w:sz w:val="16"/>
                <w:szCs w:val="16"/>
              </w:rPr>
            </w:pPr>
            <w:r w:rsidRPr="00080799">
              <w:rPr>
                <w:sz w:val="16"/>
                <w:szCs w:val="16"/>
              </w:rPr>
              <w:t>10м.</w:t>
            </w:r>
          </w:p>
        </w:tc>
        <w:tc>
          <w:tcPr>
            <w:tcW w:w="1985" w:type="dxa"/>
          </w:tcPr>
          <w:p w:rsidR="00C52E5C" w:rsidRPr="00080799" w:rsidRDefault="00C82008" w:rsidP="00AA5E60">
            <w:pPr>
              <w:jc w:val="center"/>
              <w:rPr>
                <w:sz w:val="16"/>
                <w:szCs w:val="16"/>
              </w:rPr>
            </w:pPr>
            <w:r>
              <w:rPr>
                <w:sz w:val="16"/>
                <w:szCs w:val="16"/>
              </w:rPr>
              <w:t>15.30-15.40</w:t>
            </w:r>
          </w:p>
          <w:p w:rsidR="00C52E5C" w:rsidRPr="005F1D71" w:rsidRDefault="00C52E5C" w:rsidP="00AA5E60">
            <w:pPr>
              <w:jc w:val="center"/>
              <w:rPr>
                <w:color w:val="FF0000"/>
                <w:sz w:val="16"/>
                <w:szCs w:val="16"/>
              </w:rPr>
            </w:pPr>
            <w:r w:rsidRPr="00080799">
              <w:rPr>
                <w:sz w:val="16"/>
                <w:szCs w:val="16"/>
              </w:rPr>
              <w:t>10м.</w:t>
            </w:r>
          </w:p>
        </w:tc>
        <w:tc>
          <w:tcPr>
            <w:tcW w:w="1984" w:type="dxa"/>
          </w:tcPr>
          <w:p w:rsidR="00C52E5C" w:rsidRPr="00080799" w:rsidRDefault="00E20CE9" w:rsidP="00AA5E60">
            <w:pPr>
              <w:jc w:val="center"/>
              <w:rPr>
                <w:sz w:val="16"/>
                <w:szCs w:val="16"/>
              </w:rPr>
            </w:pPr>
            <w:r>
              <w:rPr>
                <w:sz w:val="16"/>
                <w:szCs w:val="16"/>
              </w:rPr>
              <w:t>15.30-15.40</w:t>
            </w:r>
          </w:p>
          <w:p w:rsidR="00C52E5C" w:rsidRPr="005F1D71" w:rsidRDefault="00C52E5C" w:rsidP="00AA5E60">
            <w:pPr>
              <w:jc w:val="center"/>
              <w:rPr>
                <w:color w:val="FF0000"/>
                <w:sz w:val="16"/>
                <w:szCs w:val="16"/>
              </w:rPr>
            </w:pPr>
            <w:r w:rsidRPr="00080799">
              <w:rPr>
                <w:sz w:val="16"/>
                <w:szCs w:val="16"/>
              </w:rPr>
              <w:t>10м.</w:t>
            </w:r>
          </w:p>
        </w:tc>
        <w:tc>
          <w:tcPr>
            <w:tcW w:w="2126" w:type="dxa"/>
          </w:tcPr>
          <w:p w:rsidR="00C52E5C" w:rsidRPr="00080799" w:rsidRDefault="00617EBC" w:rsidP="00AA5E60">
            <w:pPr>
              <w:jc w:val="center"/>
              <w:rPr>
                <w:sz w:val="16"/>
                <w:szCs w:val="16"/>
              </w:rPr>
            </w:pPr>
            <w:r>
              <w:rPr>
                <w:sz w:val="16"/>
                <w:szCs w:val="16"/>
              </w:rPr>
              <w:t>15.30-15.40</w:t>
            </w:r>
          </w:p>
          <w:p w:rsidR="00C52E5C" w:rsidRPr="005F1D71" w:rsidRDefault="00C52E5C" w:rsidP="00AA5E60">
            <w:pPr>
              <w:jc w:val="center"/>
              <w:rPr>
                <w:color w:val="FF0000"/>
                <w:sz w:val="16"/>
                <w:szCs w:val="16"/>
              </w:rPr>
            </w:pPr>
            <w:r w:rsidRPr="00080799">
              <w:rPr>
                <w:sz w:val="16"/>
                <w:szCs w:val="16"/>
              </w:rPr>
              <w:t>10м.</w:t>
            </w:r>
          </w:p>
        </w:tc>
        <w:tc>
          <w:tcPr>
            <w:tcW w:w="1560" w:type="dxa"/>
          </w:tcPr>
          <w:p w:rsidR="00C52E5C" w:rsidRPr="00080799" w:rsidRDefault="00BE791D" w:rsidP="00AA5E60">
            <w:pPr>
              <w:jc w:val="center"/>
              <w:rPr>
                <w:sz w:val="16"/>
                <w:szCs w:val="16"/>
              </w:rPr>
            </w:pPr>
            <w:r>
              <w:rPr>
                <w:sz w:val="16"/>
                <w:szCs w:val="16"/>
              </w:rPr>
              <w:t>15.30-15.40</w:t>
            </w:r>
          </w:p>
          <w:p w:rsidR="00C52E5C" w:rsidRPr="005F1D71" w:rsidRDefault="00C52E5C" w:rsidP="00AA5E60">
            <w:pPr>
              <w:jc w:val="center"/>
              <w:rPr>
                <w:color w:val="FF0000"/>
                <w:sz w:val="16"/>
                <w:szCs w:val="16"/>
              </w:rPr>
            </w:pPr>
            <w:r w:rsidRPr="00080799">
              <w:rPr>
                <w:sz w:val="16"/>
                <w:szCs w:val="16"/>
              </w:rPr>
              <w:t>10м.</w:t>
            </w:r>
          </w:p>
        </w:tc>
      </w:tr>
      <w:tr w:rsidR="00C52E5C" w:rsidRPr="00A401B3" w:rsidTr="00002948">
        <w:tc>
          <w:tcPr>
            <w:tcW w:w="4536" w:type="dxa"/>
          </w:tcPr>
          <w:p w:rsidR="002E4CF5" w:rsidRDefault="005711FC" w:rsidP="002E4CF5">
            <w:pPr>
              <w:rPr>
                <w:sz w:val="16"/>
                <w:szCs w:val="16"/>
              </w:rPr>
            </w:pPr>
            <w:r>
              <w:rPr>
                <w:sz w:val="16"/>
                <w:szCs w:val="16"/>
              </w:rPr>
              <w:t>Игра, совместная деятельность,(</w:t>
            </w:r>
            <w:r w:rsidR="002E4CF5">
              <w:rPr>
                <w:sz w:val="16"/>
                <w:szCs w:val="16"/>
              </w:rPr>
              <w:t xml:space="preserve">чтение худ. лит-ра, разучивание, повт. стихов , потешек, песен - </w:t>
            </w:r>
            <w:r>
              <w:rPr>
                <w:sz w:val="16"/>
                <w:szCs w:val="16"/>
              </w:rPr>
              <w:t>ежедн.)</w:t>
            </w:r>
            <w:r w:rsidR="002E4CF5">
              <w:rPr>
                <w:sz w:val="16"/>
                <w:szCs w:val="16"/>
              </w:rPr>
              <w:t>,</w:t>
            </w:r>
          </w:p>
          <w:p w:rsidR="00C52E5C" w:rsidRPr="00A401B3" w:rsidRDefault="00C52E5C" w:rsidP="002E4CF5">
            <w:pPr>
              <w:rPr>
                <w:sz w:val="16"/>
                <w:szCs w:val="16"/>
              </w:rPr>
            </w:pPr>
            <w:r w:rsidRPr="00A401B3">
              <w:rPr>
                <w:sz w:val="16"/>
                <w:szCs w:val="16"/>
              </w:rPr>
              <w:t>свободная деятельность</w:t>
            </w:r>
            <w:r>
              <w:rPr>
                <w:sz w:val="16"/>
                <w:szCs w:val="16"/>
              </w:rPr>
              <w:t xml:space="preserve">, </w:t>
            </w:r>
            <w:r w:rsidRPr="00A401B3">
              <w:rPr>
                <w:sz w:val="16"/>
                <w:szCs w:val="16"/>
              </w:rPr>
              <w:t xml:space="preserve"> подготовка к занятию</w:t>
            </w:r>
            <w:r>
              <w:rPr>
                <w:sz w:val="16"/>
                <w:szCs w:val="16"/>
              </w:rPr>
              <w:t>. Индивидуальная работа.</w:t>
            </w:r>
          </w:p>
        </w:tc>
        <w:tc>
          <w:tcPr>
            <w:tcW w:w="2126" w:type="dxa"/>
          </w:tcPr>
          <w:p w:rsidR="00C52E5C" w:rsidRPr="001D4448" w:rsidRDefault="00B44CA9" w:rsidP="00AA5E60">
            <w:pPr>
              <w:jc w:val="center"/>
              <w:rPr>
                <w:sz w:val="16"/>
                <w:szCs w:val="16"/>
              </w:rPr>
            </w:pPr>
            <w:r>
              <w:rPr>
                <w:sz w:val="16"/>
                <w:szCs w:val="16"/>
              </w:rPr>
              <w:t>15.40-16.0</w:t>
            </w:r>
            <w:r w:rsidR="00C52E5C" w:rsidRPr="001D4448">
              <w:rPr>
                <w:sz w:val="16"/>
                <w:szCs w:val="16"/>
              </w:rPr>
              <w:t>5</w:t>
            </w:r>
          </w:p>
          <w:p w:rsidR="00C52E5C" w:rsidRPr="001D4448" w:rsidRDefault="00B44CA9" w:rsidP="00AA5E60">
            <w:pPr>
              <w:jc w:val="center"/>
              <w:rPr>
                <w:sz w:val="16"/>
                <w:szCs w:val="16"/>
              </w:rPr>
            </w:pPr>
            <w:r>
              <w:rPr>
                <w:sz w:val="16"/>
                <w:szCs w:val="16"/>
              </w:rPr>
              <w:t>25</w:t>
            </w:r>
            <w:r w:rsidR="00C52E5C" w:rsidRPr="001D4448">
              <w:rPr>
                <w:sz w:val="16"/>
                <w:szCs w:val="16"/>
              </w:rPr>
              <w:t>м.</w:t>
            </w:r>
          </w:p>
        </w:tc>
        <w:tc>
          <w:tcPr>
            <w:tcW w:w="1985" w:type="dxa"/>
          </w:tcPr>
          <w:p w:rsidR="00C52E5C" w:rsidRPr="00485ADB" w:rsidRDefault="00C82008" w:rsidP="00AA5E60">
            <w:pPr>
              <w:jc w:val="center"/>
              <w:rPr>
                <w:sz w:val="16"/>
                <w:szCs w:val="16"/>
              </w:rPr>
            </w:pPr>
            <w:r>
              <w:rPr>
                <w:sz w:val="16"/>
                <w:szCs w:val="16"/>
              </w:rPr>
              <w:t>15.40-16.1</w:t>
            </w:r>
            <w:r w:rsidR="00C52E5C" w:rsidRPr="00485ADB">
              <w:rPr>
                <w:sz w:val="16"/>
                <w:szCs w:val="16"/>
              </w:rPr>
              <w:t>5</w:t>
            </w:r>
          </w:p>
          <w:p w:rsidR="00C52E5C" w:rsidRPr="00485ADB" w:rsidRDefault="00C82008" w:rsidP="00AA5E60">
            <w:pPr>
              <w:jc w:val="center"/>
              <w:rPr>
                <w:sz w:val="16"/>
                <w:szCs w:val="16"/>
              </w:rPr>
            </w:pPr>
            <w:r>
              <w:rPr>
                <w:sz w:val="16"/>
                <w:szCs w:val="16"/>
              </w:rPr>
              <w:t>35</w:t>
            </w:r>
            <w:r w:rsidR="00C52E5C" w:rsidRPr="00485ADB">
              <w:rPr>
                <w:sz w:val="16"/>
                <w:szCs w:val="16"/>
              </w:rPr>
              <w:t>м.</w:t>
            </w:r>
          </w:p>
        </w:tc>
        <w:tc>
          <w:tcPr>
            <w:tcW w:w="1984" w:type="dxa"/>
          </w:tcPr>
          <w:p w:rsidR="00C52E5C" w:rsidRDefault="00E20CE9" w:rsidP="00AA5E60">
            <w:pPr>
              <w:jc w:val="center"/>
              <w:rPr>
                <w:sz w:val="16"/>
                <w:szCs w:val="16"/>
              </w:rPr>
            </w:pPr>
            <w:r>
              <w:rPr>
                <w:sz w:val="16"/>
                <w:szCs w:val="16"/>
              </w:rPr>
              <w:t>15.40-16.1</w:t>
            </w:r>
            <w:r w:rsidR="00C52E5C">
              <w:rPr>
                <w:sz w:val="16"/>
                <w:szCs w:val="16"/>
              </w:rPr>
              <w:t>0</w:t>
            </w:r>
          </w:p>
          <w:p w:rsidR="00C52E5C" w:rsidRPr="00BB2082" w:rsidRDefault="00E20CE9" w:rsidP="00AA5E60">
            <w:pPr>
              <w:jc w:val="center"/>
              <w:rPr>
                <w:sz w:val="16"/>
                <w:szCs w:val="16"/>
              </w:rPr>
            </w:pPr>
            <w:r>
              <w:rPr>
                <w:sz w:val="16"/>
                <w:szCs w:val="16"/>
              </w:rPr>
              <w:t>30</w:t>
            </w:r>
            <w:r w:rsidR="00C52E5C">
              <w:rPr>
                <w:sz w:val="16"/>
                <w:szCs w:val="16"/>
              </w:rPr>
              <w:t>м.</w:t>
            </w:r>
          </w:p>
        </w:tc>
        <w:tc>
          <w:tcPr>
            <w:tcW w:w="2126" w:type="dxa"/>
          </w:tcPr>
          <w:p w:rsidR="00C52E5C" w:rsidRPr="006B1BE6" w:rsidRDefault="00617EBC" w:rsidP="00AA5E60">
            <w:pPr>
              <w:ind w:left="-117" w:right="-89"/>
              <w:jc w:val="center"/>
              <w:rPr>
                <w:sz w:val="16"/>
                <w:szCs w:val="16"/>
              </w:rPr>
            </w:pPr>
            <w:r>
              <w:rPr>
                <w:sz w:val="16"/>
                <w:szCs w:val="16"/>
              </w:rPr>
              <w:t>15.40-16.15</w:t>
            </w:r>
          </w:p>
          <w:p w:rsidR="00C52E5C" w:rsidRPr="00DB2D0D" w:rsidRDefault="00617EBC" w:rsidP="00AA5E60">
            <w:pPr>
              <w:ind w:left="-117" w:right="-89"/>
              <w:jc w:val="center"/>
              <w:rPr>
                <w:color w:val="FF0000"/>
                <w:sz w:val="16"/>
                <w:szCs w:val="16"/>
              </w:rPr>
            </w:pPr>
            <w:r>
              <w:rPr>
                <w:sz w:val="16"/>
                <w:szCs w:val="16"/>
              </w:rPr>
              <w:t>35</w:t>
            </w:r>
            <w:r w:rsidR="00C52E5C" w:rsidRPr="006B1BE6">
              <w:rPr>
                <w:sz w:val="16"/>
                <w:szCs w:val="16"/>
              </w:rPr>
              <w:t>м.</w:t>
            </w:r>
          </w:p>
        </w:tc>
        <w:tc>
          <w:tcPr>
            <w:tcW w:w="1560" w:type="dxa"/>
          </w:tcPr>
          <w:p w:rsidR="00C52E5C" w:rsidRPr="00D2685D" w:rsidRDefault="00BE791D" w:rsidP="00AA5E60">
            <w:pPr>
              <w:ind w:right="-89"/>
              <w:jc w:val="center"/>
              <w:rPr>
                <w:sz w:val="16"/>
                <w:szCs w:val="16"/>
              </w:rPr>
            </w:pPr>
            <w:r>
              <w:rPr>
                <w:sz w:val="16"/>
                <w:szCs w:val="16"/>
              </w:rPr>
              <w:t>15.40-16.00</w:t>
            </w:r>
          </w:p>
          <w:p w:rsidR="00C52E5C" w:rsidRPr="00DB2D0D" w:rsidRDefault="00BE791D" w:rsidP="00AA5E60">
            <w:pPr>
              <w:ind w:right="-89"/>
              <w:jc w:val="center"/>
              <w:rPr>
                <w:color w:val="FF0000"/>
                <w:sz w:val="16"/>
                <w:szCs w:val="16"/>
              </w:rPr>
            </w:pPr>
            <w:r>
              <w:rPr>
                <w:sz w:val="16"/>
                <w:szCs w:val="16"/>
              </w:rPr>
              <w:t>20</w:t>
            </w:r>
            <w:r w:rsidR="00C52E5C" w:rsidRPr="00D2685D">
              <w:rPr>
                <w:sz w:val="16"/>
                <w:szCs w:val="16"/>
              </w:rPr>
              <w:t>м.</w:t>
            </w:r>
          </w:p>
        </w:tc>
      </w:tr>
      <w:tr w:rsidR="00C52E5C" w:rsidRPr="00A401B3" w:rsidTr="00002948">
        <w:tc>
          <w:tcPr>
            <w:tcW w:w="4536" w:type="dxa"/>
          </w:tcPr>
          <w:p w:rsidR="00C52E5C" w:rsidRPr="00A401B3" w:rsidRDefault="00C52E5C" w:rsidP="00AA5E60">
            <w:pPr>
              <w:rPr>
                <w:b/>
                <w:sz w:val="16"/>
                <w:szCs w:val="16"/>
              </w:rPr>
            </w:pPr>
            <w:r w:rsidRPr="00A401B3">
              <w:rPr>
                <w:sz w:val="16"/>
                <w:szCs w:val="16"/>
              </w:rPr>
              <w:t>Игра, совместная деятельность</w:t>
            </w:r>
            <w:r w:rsidR="005523F7">
              <w:rPr>
                <w:sz w:val="16"/>
                <w:szCs w:val="16"/>
              </w:rPr>
              <w:t xml:space="preserve"> (конструктивно - модельная деят - ть: - пт.)</w:t>
            </w:r>
            <w:r w:rsidRPr="00A401B3">
              <w:rPr>
                <w:sz w:val="16"/>
                <w:szCs w:val="16"/>
              </w:rPr>
              <w:t>, свободная деятельность</w:t>
            </w:r>
            <w:r>
              <w:rPr>
                <w:sz w:val="16"/>
                <w:szCs w:val="16"/>
              </w:rPr>
              <w:t>. Индивидуальная работа.</w:t>
            </w:r>
          </w:p>
        </w:tc>
        <w:tc>
          <w:tcPr>
            <w:tcW w:w="2126" w:type="dxa"/>
          </w:tcPr>
          <w:p w:rsidR="00C52E5C" w:rsidRPr="001D4448" w:rsidRDefault="00C52E5C" w:rsidP="00AA5E60">
            <w:pPr>
              <w:jc w:val="center"/>
              <w:rPr>
                <w:sz w:val="16"/>
                <w:szCs w:val="16"/>
              </w:rPr>
            </w:pPr>
            <w:r w:rsidRPr="001D4448">
              <w:rPr>
                <w:sz w:val="16"/>
                <w:szCs w:val="16"/>
              </w:rPr>
              <w:t>-</w:t>
            </w:r>
          </w:p>
        </w:tc>
        <w:tc>
          <w:tcPr>
            <w:tcW w:w="1985" w:type="dxa"/>
          </w:tcPr>
          <w:p w:rsidR="00C52E5C" w:rsidRPr="00D06F80" w:rsidRDefault="00D06F80" w:rsidP="00AA5E60">
            <w:pPr>
              <w:jc w:val="center"/>
              <w:rPr>
                <w:sz w:val="16"/>
                <w:szCs w:val="16"/>
              </w:rPr>
            </w:pPr>
            <w:r w:rsidRPr="00D06F80">
              <w:rPr>
                <w:sz w:val="16"/>
                <w:szCs w:val="16"/>
              </w:rPr>
              <w:t>-</w:t>
            </w:r>
          </w:p>
        </w:tc>
        <w:tc>
          <w:tcPr>
            <w:tcW w:w="1984" w:type="dxa"/>
          </w:tcPr>
          <w:p w:rsidR="00C52E5C" w:rsidRPr="00D06F80" w:rsidRDefault="00D06F80" w:rsidP="00AA5E60">
            <w:pPr>
              <w:jc w:val="center"/>
              <w:rPr>
                <w:sz w:val="16"/>
                <w:szCs w:val="16"/>
              </w:rPr>
            </w:pPr>
            <w:r w:rsidRPr="00D06F80">
              <w:rPr>
                <w:sz w:val="16"/>
                <w:szCs w:val="16"/>
              </w:rPr>
              <w:t>-</w:t>
            </w:r>
          </w:p>
        </w:tc>
        <w:tc>
          <w:tcPr>
            <w:tcW w:w="2126" w:type="dxa"/>
          </w:tcPr>
          <w:p w:rsidR="00C52E5C" w:rsidRPr="00D06F80" w:rsidRDefault="00D06F80" w:rsidP="00AA5E60">
            <w:pPr>
              <w:ind w:left="-117" w:right="-89"/>
              <w:jc w:val="center"/>
              <w:rPr>
                <w:sz w:val="16"/>
                <w:szCs w:val="16"/>
              </w:rPr>
            </w:pPr>
            <w:r w:rsidRPr="00D06F80">
              <w:rPr>
                <w:sz w:val="16"/>
                <w:szCs w:val="16"/>
              </w:rPr>
              <w:t>-</w:t>
            </w:r>
          </w:p>
        </w:tc>
        <w:tc>
          <w:tcPr>
            <w:tcW w:w="1560" w:type="dxa"/>
          </w:tcPr>
          <w:p w:rsidR="0007038D" w:rsidRPr="00BE791D" w:rsidRDefault="0007038D" w:rsidP="0007038D">
            <w:pPr>
              <w:ind w:right="-89"/>
              <w:jc w:val="center"/>
              <w:rPr>
                <w:sz w:val="16"/>
                <w:szCs w:val="16"/>
              </w:rPr>
            </w:pPr>
            <w:r w:rsidRPr="00BE791D">
              <w:rPr>
                <w:sz w:val="16"/>
                <w:szCs w:val="16"/>
              </w:rPr>
              <w:t>16.00 -16.10</w:t>
            </w:r>
          </w:p>
          <w:p w:rsidR="00C52E5C" w:rsidRPr="00C9468C" w:rsidRDefault="0007038D" w:rsidP="0007038D">
            <w:pPr>
              <w:ind w:right="-89"/>
              <w:jc w:val="center"/>
              <w:rPr>
                <w:sz w:val="16"/>
                <w:szCs w:val="16"/>
              </w:rPr>
            </w:pPr>
            <w:r w:rsidRPr="00BE791D">
              <w:rPr>
                <w:sz w:val="16"/>
                <w:szCs w:val="16"/>
              </w:rPr>
              <w:t>10м..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 ужину,</w:t>
            </w:r>
          </w:p>
        </w:tc>
        <w:tc>
          <w:tcPr>
            <w:tcW w:w="2126" w:type="dxa"/>
          </w:tcPr>
          <w:p w:rsidR="00C52E5C" w:rsidRPr="001D4448" w:rsidRDefault="00B44CA9" w:rsidP="00AA5E60">
            <w:pPr>
              <w:pStyle w:val="a4"/>
              <w:jc w:val="center"/>
              <w:rPr>
                <w:rFonts w:ascii="Times New Roman" w:hAnsi="Times New Roman"/>
                <w:sz w:val="16"/>
                <w:szCs w:val="16"/>
                <w:lang w:val="ru-RU"/>
              </w:rPr>
            </w:pPr>
            <w:r>
              <w:rPr>
                <w:rFonts w:ascii="Times New Roman" w:hAnsi="Times New Roman"/>
                <w:sz w:val="16"/>
                <w:szCs w:val="16"/>
                <w:lang w:val="ru-RU"/>
              </w:rPr>
              <w:t>16</w:t>
            </w:r>
            <w:r w:rsidR="00BE791D">
              <w:rPr>
                <w:rFonts w:ascii="Times New Roman" w:hAnsi="Times New Roman"/>
                <w:sz w:val="16"/>
                <w:szCs w:val="16"/>
                <w:lang w:val="ru-RU"/>
              </w:rPr>
              <w:t>.</w:t>
            </w:r>
            <w:r>
              <w:rPr>
                <w:rFonts w:ascii="Times New Roman" w:hAnsi="Times New Roman"/>
                <w:sz w:val="16"/>
                <w:szCs w:val="16"/>
                <w:lang w:val="ru-RU"/>
              </w:rPr>
              <w:t>05-16.2</w:t>
            </w:r>
            <w:r w:rsidR="00C52E5C" w:rsidRPr="001D4448">
              <w:rPr>
                <w:rFonts w:ascii="Times New Roman" w:hAnsi="Times New Roman"/>
                <w:sz w:val="16"/>
                <w:szCs w:val="16"/>
                <w:lang w:val="ru-RU"/>
              </w:rPr>
              <w:t>5</w:t>
            </w:r>
          </w:p>
          <w:p w:rsidR="00C52E5C" w:rsidRPr="001D4448" w:rsidRDefault="00C52E5C" w:rsidP="00AA5E60">
            <w:pPr>
              <w:jc w:val="center"/>
              <w:rPr>
                <w:sz w:val="16"/>
                <w:szCs w:val="16"/>
              </w:rPr>
            </w:pPr>
            <w:r w:rsidRPr="001D4448">
              <w:rPr>
                <w:sz w:val="16"/>
                <w:szCs w:val="16"/>
              </w:rPr>
              <w:t>20м.</w:t>
            </w:r>
          </w:p>
        </w:tc>
        <w:tc>
          <w:tcPr>
            <w:tcW w:w="1985" w:type="dxa"/>
          </w:tcPr>
          <w:p w:rsidR="00C52E5C" w:rsidRPr="00485ADB" w:rsidRDefault="00C82008" w:rsidP="00AA5E60">
            <w:pPr>
              <w:pStyle w:val="a4"/>
              <w:jc w:val="center"/>
              <w:rPr>
                <w:rFonts w:ascii="Times New Roman" w:hAnsi="Times New Roman"/>
                <w:sz w:val="16"/>
                <w:szCs w:val="16"/>
                <w:lang w:val="ru-RU"/>
              </w:rPr>
            </w:pPr>
            <w:r>
              <w:rPr>
                <w:rFonts w:ascii="Times New Roman" w:hAnsi="Times New Roman"/>
                <w:sz w:val="16"/>
                <w:szCs w:val="16"/>
                <w:lang w:val="ru-RU"/>
              </w:rPr>
              <w:t>16.15-16.2</w:t>
            </w:r>
            <w:r w:rsidR="00C52E5C" w:rsidRPr="00485ADB">
              <w:rPr>
                <w:rFonts w:ascii="Times New Roman" w:hAnsi="Times New Roman"/>
                <w:sz w:val="16"/>
                <w:szCs w:val="16"/>
                <w:lang w:val="ru-RU"/>
              </w:rPr>
              <w:t>5</w:t>
            </w:r>
          </w:p>
          <w:p w:rsidR="00C52E5C" w:rsidRPr="00DB2D0D" w:rsidRDefault="00C52E5C" w:rsidP="00AA5E60">
            <w:pPr>
              <w:jc w:val="center"/>
              <w:rPr>
                <w:color w:val="FF0000"/>
                <w:sz w:val="16"/>
                <w:szCs w:val="16"/>
              </w:rPr>
            </w:pPr>
            <w:r w:rsidRPr="00485ADB">
              <w:rPr>
                <w:sz w:val="16"/>
                <w:szCs w:val="16"/>
              </w:rPr>
              <w:t>10м.</w:t>
            </w:r>
          </w:p>
        </w:tc>
        <w:tc>
          <w:tcPr>
            <w:tcW w:w="1984" w:type="dxa"/>
          </w:tcPr>
          <w:p w:rsidR="00C52E5C" w:rsidRPr="00BB2082" w:rsidRDefault="00E20CE9" w:rsidP="00AA5E60">
            <w:pPr>
              <w:pStyle w:val="a4"/>
              <w:jc w:val="center"/>
              <w:rPr>
                <w:rFonts w:ascii="Times New Roman" w:hAnsi="Times New Roman"/>
                <w:sz w:val="16"/>
                <w:szCs w:val="16"/>
                <w:lang w:val="ru-RU"/>
              </w:rPr>
            </w:pPr>
            <w:r>
              <w:rPr>
                <w:rFonts w:ascii="Times New Roman" w:hAnsi="Times New Roman"/>
                <w:sz w:val="16"/>
                <w:szCs w:val="16"/>
                <w:lang w:val="ru-RU"/>
              </w:rPr>
              <w:t>16.10-16.2</w:t>
            </w:r>
            <w:r w:rsidR="00C52E5C" w:rsidRPr="00BB2082">
              <w:rPr>
                <w:rFonts w:ascii="Times New Roman" w:hAnsi="Times New Roman"/>
                <w:sz w:val="16"/>
                <w:szCs w:val="16"/>
                <w:lang w:val="ru-RU"/>
              </w:rPr>
              <w:t>5</w:t>
            </w:r>
          </w:p>
          <w:p w:rsidR="00C52E5C" w:rsidRPr="00BB2082" w:rsidRDefault="00C52E5C" w:rsidP="00AA5E60">
            <w:pPr>
              <w:jc w:val="center"/>
              <w:rPr>
                <w:sz w:val="16"/>
                <w:szCs w:val="16"/>
              </w:rPr>
            </w:pPr>
            <w:r w:rsidRPr="00BB2082">
              <w:rPr>
                <w:sz w:val="16"/>
                <w:szCs w:val="16"/>
              </w:rPr>
              <w:t>15м.</w:t>
            </w:r>
          </w:p>
        </w:tc>
        <w:tc>
          <w:tcPr>
            <w:tcW w:w="2126" w:type="dxa"/>
          </w:tcPr>
          <w:p w:rsidR="00C52E5C" w:rsidRPr="00DB2D0D" w:rsidRDefault="00617EBC" w:rsidP="00AA5E60">
            <w:pPr>
              <w:ind w:left="-117" w:right="-89"/>
              <w:jc w:val="center"/>
              <w:rPr>
                <w:color w:val="FF0000"/>
                <w:sz w:val="16"/>
                <w:szCs w:val="16"/>
              </w:rPr>
            </w:pPr>
            <w:r>
              <w:rPr>
                <w:sz w:val="16"/>
                <w:szCs w:val="16"/>
              </w:rPr>
              <w:t>16.15-16.2</w:t>
            </w:r>
            <w:r w:rsidR="00C52E5C" w:rsidRPr="006B1BE6">
              <w:rPr>
                <w:sz w:val="16"/>
                <w:szCs w:val="16"/>
              </w:rPr>
              <w:t>5 10м.</w:t>
            </w:r>
          </w:p>
        </w:tc>
        <w:tc>
          <w:tcPr>
            <w:tcW w:w="1560" w:type="dxa"/>
          </w:tcPr>
          <w:p w:rsidR="00C52E5C" w:rsidRPr="00D2685D" w:rsidRDefault="0007038D" w:rsidP="00AA5E60">
            <w:pPr>
              <w:pStyle w:val="a4"/>
              <w:jc w:val="center"/>
              <w:rPr>
                <w:rFonts w:ascii="Times New Roman" w:hAnsi="Times New Roman"/>
                <w:sz w:val="16"/>
                <w:szCs w:val="16"/>
                <w:lang w:val="ru-RU"/>
              </w:rPr>
            </w:pPr>
            <w:r>
              <w:rPr>
                <w:rFonts w:ascii="Times New Roman" w:hAnsi="Times New Roman"/>
                <w:sz w:val="16"/>
                <w:szCs w:val="16"/>
                <w:lang w:val="ru-RU"/>
              </w:rPr>
              <w:t>16.10-16.2</w:t>
            </w:r>
            <w:r w:rsidR="00C52E5C" w:rsidRPr="00D2685D">
              <w:rPr>
                <w:rFonts w:ascii="Times New Roman" w:hAnsi="Times New Roman"/>
                <w:sz w:val="16"/>
                <w:szCs w:val="16"/>
                <w:lang w:val="ru-RU"/>
              </w:rPr>
              <w:t>5</w:t>
            </w:r>
          </w:p>
          <w:p w:rsidR="00C52E5C" w:rsidRPr="00DB2D0D" w:rsidRDefault="00C52E5C" w:rsidP="00AA5E60">
            <w:pPr>
              <w:ind w:right="-89"/>
              <w:jc w:val="center"/>
              <w:rPr>
                <w:color w:val="FF0000"/>
                <w:sz w:val="16"/>
                <w:szCs w:val="16"/>
              </w:rPr>
            </w:pPr>
            <w:r>
              <w:rPr>
                <w:sz w:val="16"/>
                <w:szCs w:val="16"/>
              </w:rPr>
              <w:t>1</w:t>
            </w:r>
            <w:r w:rsidRPr="00D2685D">
              <w:rPr>
                <w:sz w:val="16"/>
                <w:szCs w:val="16"/>
              </w:rPr>
              <w:t>5м.</w:t>
            </w:r>
          </w:p>
        </w:tc>
      </w:tr>
      <w:tr w:rsidR="00C52E5C" w:rsidRPr="00A401B3" w:rsidTr="00002948">
        <w:trPr>
          <w:trHeight w:val="375"/>
        </w:trPr>
        <w:tc>
          <w:tcPr>
            <w:tcW w:w="4536" w:type="dxa"/>
            <w:tcBorders>
              <w:bottom w:val="single" w:sz="4" w:space="0" w:color="auto"/>
            </w:tcBorders>
          </w:tcPr>
          <w:p w:rsidR="00C52E5C" w:rsidRDefault="00C52E5C" w:rsidP="00AA5E60">
            <w:pPr>
              <w:rPr>
                <w:sz w:val="16"/>
                <w:szCs w:val="16"/>
              </w:rPr>
            </w:pPr>
            <w:r w:rsidRPr="00A401B3">
              <w:rPr>
                <w:sz w:val="16"/>
                <w:szCs w:val="16"/>
              </w:rPr>
              <w:t>Ужин</w:t>
            </w:r>
          </w:p>
          <w:p w:rsidR="00B44CA9" w:rsidRPr="00A401B3" w:rsidRDefault="00B44CA9" w:rsidP="00AA5E60">
            <w:pPr>
              <w:rPr>
                <w:sz w:val="16"/>
                <w:szCs w:val="16"/>
              </w:rPr>
            </w:pPr>
          </w:p>
        </w:tc>
        <w:tc>
          <w:tcPr>
            <w:tcW w:w="2126" w:type="dxa"/>
            <w:tcBorders>
              <w:bottom w:val="single" w:sz="4" w:space="0" w:color="auto"/>
            </w:tcBorders>
          </w:tcPr>
          <w:p w:rsidR="00C52E5C" w:rsidRPr="00080799" w:rsidRDefault="00B44CA9" w:rsidP="00AA5E60">
            <w:pPr>
              <w:jc w:val="center"/>
              <w:rPr>
                <w:sz w:val="16"/>
                <w:szCs w:val="16"/>
              </w:rPr>
            </w:pPr>
            <w:r>
              <w:rPr>
                <w:sz w:val="16"/>
                <w:szCs w:val="16"/>
              </w:rPr>
              <w:t>16.25-16.4</w:t>
            </w:r>
            <w:r w:rsidR="00C52E5C" w:rsidRPr="00080799">
              <w:rPr>
                <w:sz w:val="16"/>
                <w:szCs w:val="16"/>
              </w:rPr>
              <w:t>5</w:t>
            </w:r>
          </w:p>
          <w:p w:rsidR="00C52E5C" w:rsidRPr="00080799" w:rsidRDefault="00C52E5C" w:rsidP="00AA5E60">
            <w:pPr>
              <w:jc w:val="center"/>
              <w:rPr>
                <w:sz w:val="16"/>
                <w:szCs w:val="16"/>
              </w:rPr>
            </w:pPr>
            <w:r w:rsidRPr="00080799">
              <w:rPr>
                <w:sz w:val="16"/>
                <w:szCs w:val="16"/>
              </w:rPr>
              <w:t>20м.</w:t>
            </w:r>
          </w:p>
        </w:tc>
        <w:tc>
          <w:tcPr>
            <w:tcW w:w="1985" w:type="dxa"/>
            <w:tcBorders>
              <w:bottom w:val="single" w:sz="4" w:space="0" w:color="auto"/>
            </w:tcBorders>
          </w:tcPr>
          <w:p w:rsidR="00C52E5C" w:rsidRPr="00080799" w:rsidRDefault="00C82008" w:rsidP="00AA5E60">
            <w:pPr>
              <w:jc w:val="center"/>
              <w:rPr>
                <w:sz w:val="16"/>
                <w:szCs w:val="16"/>
              </w:rPr>
            </w:pPr>
            <w:r>
              <w:rPr>
                <w:sz w:val="16"/>
                <w:szCs w:val="16"/>
              </w:rPr>
              <w:t>16.25-16.4</w:t>
            </w:r>
            <w:r w:rsidR="00C52E5C" w:rsidRPr="00080799">
              <w:rPr>
                <w:sz w:val="16"/>
                <w:szCs w:val="16"/>
              </w:rPr>
              <w:t>5</w:t>
            </w:r>
          </w:p>
          <w:p w:rsidR="00C52E5C" w:rsidRPr="00080799" w:rsidRDefault="00C52E5C" w:rsidP="00AA5E60">
            <w:pPr>
              <w:jc w:val="center"/>
              <w:rPr>
                <w:sz w:val="16"/>
                <w:szCs w:val="16"/>
              </w:rPr>
            </w:pPr>
            <w:r w:rsidRPr="00080799">
              <w:rPr>
                <w:sz w:val="16"/>
                <w:szCs w:val="16"/>
              </w:rPr>
              <w:t>20м.</w:t>
            </w:r>
          </w:p>
        </w:tc>
        <w:tc>
          <w:tcPr>
            <w:tcW w:w="1984" w:type="dxa"/>
            <w:tcBorders>
              <w:bottom w:val="single" w:sz="4" w:space="0" w:color="auto"/>
            </w:tcBorders>
          </w:tcPr>
          <w:p w:rsidR="00C52E5C" w:rsidRPr="00080799" w:rsidRDefault="00E20CE9" w:rsidP="00AA5E60">
            <w:pPr>
              <w:jc w:val="center"/>
              <w:rPr>
                <w:sz w:val="16"/>
                <w:szCs w:val="16"/>
              </w:rPr>
            </w:pPr>
            <w:r>
              <w:rPr>
                <w:sz w:val="16"/>
                <w:szCs w:val="16"/>
              </w:rPr>
              <w:t>16.25-16.45</w:t>
            </w:r>
          </w:p>
          <w:p w:rsidR="00C52E5C" w:rsidRPr="00080799" w:rsidRDefault="00C52E5C" w:rsidP="00AA5E60">
            <w:pPr>
              <w:jc w:val="center"/>
              <w:rPr>
                <w:sz w:val="16"/>
                <w:szCs w:val="16"/>
              </w:rPr>
            </w:pPr>
            <w:r w:rsidRPr="00080799">
              <w:rPr>
                <w:sz w:val="16"/>
                <w:szCs w:val="16"/>
              </w:rPr>
              <w:t>20м.</w:t>
            </w:r>
          </w:p>
        </w:tc>
        <w:tc>
          <w:tcPr>
            <w:tcW w:w="2126" w:type="dxa"/>
            <w:tcBorders>
              <w:bottom w:val="single" w:sz="4" w:space="0" w:color="auto"/>
            </w:tcBorders>
          </w:tcPr>
          <w:p w:rsidR="00C52E5C" w:rsidRPr="00080799" w:rsidRDefault="003200AB" w:rsidP="00AA5E60">
            <w:pPr>
              <w:jc w:val="center"/>
              <w:rPr>
                <w:sz w:val="16"/>
                <w:szCs w:val="16"/>
              </w:rPr>
            </w:pPr>
            <w:r>
              <w:rPr>
                <w:sz w:val="16"/>
                <w:szCs w:val="16"/>
              </w:rPr>
              <w:t>16.25-16.4</w:t>
            </w:r>
            <w:r w:rsidR="00C52E5C" w:rsidRPr="00080799">
              <w:rPr>
                <w:sz w:val="16"/>
                <w:szCs w:val="16"/>
              </w:rPr>
              <w:t>5</w:t>
            </w:r>
          </w:p>
          <w:p w:rsidR="00C52E5C" w:rsidRPr="00080799" w:rsidRDefault="00C52E5C" w:rsidP="00AA5E60">
            <w:pPr>
              <w:jc w:val="center"/>
              <w:rPr>
                <w:sz w:val="16"/>
                <w:szCs w:val="16"/>
              </w:rPr>
            </w:pPr>
            <w:r w:rsidRPr="00080799">
              <w:rPr>
                <w:sz w:val="16"/>
                <w:szCs w:val="16"/>
              </w:rPr>
              <w:t>20м.</w:t>
            </w:r>
          </w:p>
        </w:tc>
        <w:tc>
          <w:tcPr>
            <w:tcW w:w="1560" w:type="dxa"/>
            <w:tcBorders>
              <w:bottom w:val="single" w:sz="4" w:space="0" w:color="auto"/>
            </w:tcBorders>
          </w:tcPr>
          <w:p w:rsidR="00C52E5C" w:rsidRPr="00080799" w:rsidRDefault="0007038D" w:rsidP="00AA5E60">
            <w:pPr>
              <w:jc w:val="center"/>
              <w:rPr>
                <w:sz w:val="16"/>
                <w:szCs w:val="16"/>
              </w:rPr>
            </w:pPr>
            <w:r>
              <w:rPr>
                <w:sz w:val="16"/>
                <w:szCs w:val="16"/>
              </w:rPr>
              <w:t>16.25-16.4</w:t>
            </w:r>
            <w:r w:rsidR="00C52E5C" w:rsidRPr="00080799">
              <w:rPr>
                <w:sz w:val="16"/>
                <w:szCs w:val="16"/>
              </w:rPr>
              <w:t>5</w:t>
            </w:r>
          </w:p>
          <w:p w:rsidR="00C52E5C" w:rsidRPr="00080799" w:rsidRDefault="00C52E5C" w:rsidP="00AA5E60">
            <w:pPr>
              <w:jc w:val="center"/>
              <w:rPr>
                <w:sz w:val="16"/>
                <w:szCs w:val="16"/>
              </w:rPr>
            </w:pPr>
            <w:r w:rsidRPr="00080799">
              <w:rPr>
                <w:sz w:val="16"/>
                <w:szCs w:val="16"/>
              </w:rPr>
              <w:t>20м.</w:t>
            </w:r>
          </w:p>
        </w:tc>
      </w:tr>
      <w:tr w:rsidR="00B44CA9" w:rsidRPr="00A401B3" w:rsidTr="00002948">
        <w:trPr>
          <w:trHeight w:val="360"/>
        </w:trPr>
        <w:tc>
          <w:tcPr>
            <w:tcW w:w="4536" w:type="dxa"/>
            <w:tcBorders>
              <w:top w:val="single" w:sz="4" w:space="0" w:color="auto"/>
            </w:tcBorders>
          </w:tcPr>
          <w:p w:rsidR="00B44CA9" w:rsidRDefault="00B44CA9" w:rsidP="00AA5E60">
            <w:pPr>
              <w:rPr>
                <w:sz w:val="16"/>
                <w:szCs w:val="16"/>
              </w:rPr>
            </w:pPr>
            <w:r w:rsidRPr="00E44FB0">
              <w:rPr>
                <w:sz w:val="16"/>
                <w:szCs w:val="16"/>
              </w:rPr>
              <w:t>Свободная деятельность/ Индивидуальная работа.</w:t>
            </w:r>
          </w:p>
          <w:p w:rsidR="00B44CA9" w:rsidRPr="00A401B3" w:rsidRDefault="00B44CA9" w:rsidP="00AA5E60">
            <w:pPr>
              <w:rPr>
                <w:sz w:val="16"/>
                <w:szCs w:val="16"/>
              </w:rPr>
            </w:pPr>
          </w:p>
        </w:tc>
        <w:tc>
          <w:tcPr>
            <w:tcW w:w="2126" w:type="dxa"/>
            <w:tcBorders>
              <w:top w:val="single" w:sz="4" w:space="0" w:color="auto"/>
            </w:tcBorders>
          </w:tcPr>
          <w:p w:rsidR="00B44CA9" w:rsidRPr="00B41B79" w:rsidRDefault="00B44CA9" w:rsidP="00B44CA9">
            <w:pPr>
              <w:pStyle w:val="a4"/>
              <w:ind w:left="-136" w:right="-81"/>
              <w:jc w:val="center"/>
              <w:rPr>
                <w:rFonts w:ascii="Times New Roman" w:hAnsi="Times New Roman"/>
                <w:sz w:val="16"/>
                <w:szCs w:val="16"/>
                <w:lang w:val="ru-RU"/>
              </w:rPr>
            </w:pPr>
            <w:r w:rsidRPr="00B41B79">
              <w:rPr>
                <w:rFonts w:ascii="Times New Roman" w:hAnsi="Times New Roman"/>
                <w:sz w:val="16"/>
                <w:szCs w:val="16"/>
                <w:lang w:val="ru-RU"/>
              </w:rPr>
              <w:t>16.45-17.00</w:t>
            </w:r>
          </w:p>
          <w:p w:rsidR="00B44CA9" w:rsidRDefault="00B44CA9" w:rsidP="00B44CA9">
            <w:pPr>
              <w:jc w:val="center"/>
              <w:rPr>
                <w:sz w:val="16"/>
                <w:szCs w:val="16"/>
              </w:rPr>
            </w:pPr>
            <w:r w:rsidRPr="00B41B79">
              <w:rPr>
                <w:sz w:val="16"/>
                <w:szCs w:val="16"/>
              </w:rPr>
              <w:t>15м.</w:t>
            </w:r>
          </w:p>
        </w:tc>
        <w:tc>
          <w:tcPr>
            <w:tcW w:w="1985" w:type="dxa"/>
            <w:tcBorders>
              <w:top w:val="single" w:sz="4" w:space="0" w:color="auto"/>
            </w:tcBorders>
          </w:tcPr>
          <w:p w:rsidR="00C82008" w:rsidRPr="00B41B79" w:rsidRDefault="00C82008" w:rsidP="00C82008">
            <w:pPr>
              <w:pStyle w:val="a4"/>
              <w:ind w:right="-79" w:hanging="137"/>
              <w:jc w:val="center"/>
              <w:rPr>
                <w:rFonts w:ascii="Times New Roman" w:hAnsi="Times New Roman"/>
                <w:sz w:val="16"/>
                <w:szCs w:val="16"/>
                <w:lang w:val="ru-RU"/>
              </w:rPr>
            </w:pPr>
            <w:r w:rsidRPr="00B41B79">
              <w:rPr>
                <w:rFonts w:ascii="Times New Roman" w:hAnsi="Times New Roman"/>
                <w:sz w:val="16"/>
                <w:szCs w:val="16"/>
                <w:lang w:val="ru-RU"/>
              </w:rPr>
              <w:t>16.45-17.00</w:t>
            </w:r>
          </w:p>
          <w:p w:rsidR="00B44CA9" w:rsidRPr="00080799" w:rsidRDefault="00C82008" w:rsidP="00C82008">
            <w:pPr>
              <w:jc w:val="center"/>
              <w:rPr>
                <w:sz w:val="16"/>
                <w:szCs w:val="16"/>
              </w:rPr>
            </w:pPr>
            <w:r w:rsidRPr="00B41B79">
              <w:rPr>
                <w:sz w:val="16"/>
                <w:szCs w:val="16"/>
              </w:rPr>
              <w:t>15м.</w:t>
            </w:r>
          </w:p>
        </w:tc>
        <w:tc>
          <w:tcPr>
            <w:tcW w:w="1984" w:type="dxa"/>
            <w:tcBorders>
              <w:top w:val="single" w:sz="4" w:space="0" w:color="auto"/>
            </w:tcBorders>
          </w:tcPr>
          <w:p w:rsidR="00E20CE9" w:rsidRDefault="00E20CE9" w:rsidP="00E20CE9">
            <w:pPr>
              <w:pStyle w:val="a4"/>
              <w:ind w:right="-110" w:hanging="132"/>
              <w:jc w:val="center"/>
              <w:rPr>
                <w:rFonts w:ascii="Times New Roman" w:hAnsi="Times New Roman"/>
                <w:sz w:val="16"/>
                <w:szCs w:val="16"/>
                <w:lang w:val="ru-RU"/>
              </w:rPr>
            </w:pPr>
            <w:r w:rsidRPr="00645E34">
              <w:rPr>
                <w:rFonts w:ascii="Times New Roman" w:hAnsi="Times New Roman"/>
                <w:sz w:val="16"/>
                <w:szCs w:val="16"/>
                <w:lang w:val="ru-RU"/>
              </w:rPr>
              <w:t>16.45-17.00</w:t>
            </w:r>
          </w:p>
          <w:p w:rsidR="00B44CA9" w:rsidRPr="00E20CE9" w:rsidRDefault="00E15B12" w:rsidP="00E20CE9">
            <w:pPr>
              <w:pStyle w:val="a4"/>
              <w:ind w:right="-110" w:hanging="132"/>
              <w:jc w:val="center"/>
              <w:rPr>
                <w:rFonts w:ascii="Times New Roman" w:hAnsi="Times New Roman"/>
                <w:sz w:val="16"/>
                <w:szCs w:val="16"/>
                <w:lang w:val="ru-RU"/>
              </w:rPr>
            </w:pPr>
            <w:r>
              <w:rPr>
                <w:rFonts w:ascii="Times New Roman" w:hAnsi="Times New Roman"/>
                <w:sz w:val="16"/>
                <w:szCs w:val="16"/>
                <w:lang w:val="ru-RU"/>
              </w:rPr>
              <w:t>1</w:t>
            </w:r>
            <w:r w:rsidR="00E20CE9" w:rsidRPr="00645E34">
              <w:rPr>
                <w:rFonts w:ascii="Times New Roman" w:hAnsi="Times New Roman"/>
                <w:sz w:val="16"/>
                <w:szCs w:val="16"/>
                <w:lang w:val="ru-RU"/>
              </w:rPr>
              <w:t>5м</w:t>
            </w:r>
          </w:p>
        </w:tc>
        <w:tc>
          <w:tcPr>
            <w:tcW w:w="2126" w:type="dxa"/>
            <w:tcBorders>
              <w:top w:val="single" w:sz="4" w:space="0" w:color="auto"/>
            </w:tcBorders>
          </w:tcPr>
          <w:p w:rsidR="003200AB" w:rsidRDefault="003200AB" w:rsidP="00AA5E60">
            <w:pPr>
              <w:jc w:val="center"/>
              <w:rPr>
                <w:sz w:val="16"/>
                <w:szCs w:val="16"/>
              </w:rPr>
            </w:pPr>
            <w:r>
              <w:rPr>
                <w:sz w:val="16"/>
                <w:szCs w:val="16"/>
              </w:rPr>
              <w:t>16.45 -17.00</w:t>
            </w:r>
          </w:p>
          <w:p w:rsidR="00B44CA9" w:rsidRPr="00080799" w:rsidRDefault="003200AB" w:rsidP="00AA5E60">
            <w:pPr>
              <w:jc w:val="center"/>
              <w:rPr>
                <w:sz w:val="16"/>
                <w:szCs w:val="16"/>
              </w:rPr>
            </w:pPr>
            <w:r>
              <w:rPr>
                <w:sz w:val="16"/>
                <w:szCs w:val="16"/>
              </w:rPr>
              <w:t xml:space="preserve"> 15м.</w:t>
            </w:r>
          </w:p>
        </w:tc>
        <w:tc>
          <w:tcPr>
            <w:tcW w:w="1560" w:type="dxa"/>
            <w:tcBorders>
              <w:top w:val="single" w:sz="4" w:space="0" w:color="auto"/>
            </w:tcBorders>
          </w:tcPr>
          <w:p w:rsidR="00B44CA9" w:rsidRDefault="0007038D" w:rsidP="00AA5E60">
            <w:pPr>
              <w:jc w:val="center"/>
              <w:rPr>
                <w:sz w:val="16"/>
                <w:szCs w:val="16"/>
              </w:rPr>
            </w:pPr>
            <w:r>
              <w:rPr>
                <w:sz w:val="16"/>
                <w:szCs w:val="16"/>
              </w:rPr>
              <w:t>16.45 -17.00</w:t>
            </w:r>
          </w:p>
          <w:p w:rsidR="0007038D" w:rsidRPr="00080799" w:rsidRDefault="0007038D" w:rsidP="00AA5E60">
            <w:pPr>
              <w:jc w:val="center"/>
              <w:rPr>
                <w:sz w:val="16"/>
                <w:szCs w:val="16"/>
              </w:rPr>
            </w:pPr>
            <w:r>
              <w:rPr>
                <w:sz w:val="16"/>
                <w:szCs w:val="16"/>
              </w:rPr>
              <w:t>15м.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Подготовка к прогулке</w:t>
            </w:r>
          </w:p>
        </w:tc>
        <w:tc>
          <w:tcPr>
            <w:tcW w:w="2126" w:type="dxa"/>
          </w:tcPr>
          <w:p w:rsidR="00C52E5C" w:rsidRPr="001D4448" w:rsidRDefault="00B44CA9" w:rsidP="00AA5E60">
            <w:pPr>
              <w:pStyle w:val="a4"/>
              <w:jc w:val="center"/>
              <w:rPr>
                <w:rFonts w:ascii="Times New Roman" w:hAnsi="Times New Roman"/>
                <w:sz w:val="16"/>
                <w:szCs w:val="16"/>
                <w:lang w:val="ru-RU"/>
              </w:rPr>
            </w:pPr>
            <w:r>
              <w:rPr>
                <w:rFonts w:ascii="Times New Roman" w:hAnsi="Times New Roman"/>
                <w:sz w:val="16"/>
                <w:szCs w:val="16"/>
                <w:lang w:val="ru-RU"/>
              </w:rPr>
              <w:t>17.00 -17.15</w:t>
            </w:r>
          </w:p>
          <w:p w:rsidR="00C52E5C" w:rsidRPr="005F1D71" w:rsidRDefault="00B44CA9" w:rsidP="00AA5E60">
            <w:pPr>
              <w:jc w:val="center"/>
              <w:rPr>
                <w:color w:val="FF0000"/>
                <w:sz w:val="16"/>
                <w:szCs w:val="16"/>
              </w:rPr>
            </w:pPr>
            <w:r>
              <w:rPr>
                <w:sz w:val="16"/>
                <w:szCs w:val="16"/>
              </w:rPr>
              <w:t>15</w:t>
            </w:r>
            <w:r w:rsidR="00C52E5C" w:rsidRPr="001D4448">
              <w:rPr>
                <w:sz w:val="16"/>
                <w:szCs w:val="16"/>
              </w:rPr>
              <w:t>м.</w:t>
            </w:r>
          </w:p>
        </w:tc>
        <w:tc>
          <w:tcPr>
            <w:tcW w:w="1985" w:type="dxa"/>
          </w:tcPr>
          <w:p w:rsidR="00C52E5C" w:rsidRPr="00485ADB" w:rsidRDefault="00C82008" w:rsidP="00AA5E60">
            <w:pPr>
              <w:pStyle w:val="a4"/>
              <w:jc w:val="center"/>
              <w:rPr>
                <w:rFonts w:ascii="Times New Roman" w:hAnsi="Times New Roman"/>
                <w:sz w:val="16"/>
                <w:szCs w:val="16"/>
                <w:lang w:val="ru-RU"/>
              </w:rPr>
            </w:pPr>
            <w:r>
              <w:rPr>
                <w:rFonts w:ascii="Times New Roman" w:hAnsi="Times New Roman"/>
                <w:sz w:val="16"/>
                <w:szCs w:val="16"/>
                <w:lang w:val="ru-RU"/>
              </w:rPr>
              <w:t>17.00</w:t>
            </w:r>
            <w:r w:rsidR="00C52E5C" w:rsidRPr="00485ADB">
              <w:rPr>
                <w:rFonts w:ascii="Times New Roman" w:hAnsi="Times New Roman"/>
                <w:sz w:val="16"/>
                <w:szCs w:val="16"/>
                <w:lang w:val="ru-RU"/>
              </w:rPr>
              <w:t>-17.15</w:t>
            </w:r>
          </w:p>
          <w:p w:rsidR="00C52E5C" w:rsidRPr="00485ADB" w:rsidRDefault="00C82008" w:rsidP="00AA5E60">
            <w:pPr>
              <w:jc w:val="center"/>
              <w:rPr>
                <w:sz w:val="16"/>
                <w:szCs w:val="16"/>
              </w:rPr>
            </w:pPr>
            <w:r>
              <w:rPr>
                <w:sz w:val="16"/>
                <w:szCs w:val="16"/>
              </w:rPr>
              <w:t>15</w:t>
            </w:r>
            <w:r w:rsidR="00C52E5C" w:rsidRPr="00485ADB">
              <w:rPr>
                <w:sz w:val="16"/>
                <w:szCs w:val="16"/>
              </w:rPr>
              <w:t>м.</w:t>
            </w:r>
          </w:p>
        </w:tc>
        <w:tc>
          <w:tcPr>
            <w:tcW w:w="1984" w:type="dxa"/>
          </w:tcPr>
          <w:p w:rsidR="00C52E5C" w:rsidRPr="00BB2082" w:rsidRDefault="00E20CE9" w:rsidP="00AA5E60">
            <w:pPr>
              <w:pStyle w:val="a4"/>
              <w:jc w:val="center"/>
              <w:rPr>
                <w:rFonts w:ascii="Times New Roman" w:hAnsi="Times New Roman"/>
                <w:sz w:val="16"/>
                <w:szCs w:val="16"/>
                <w:lang w:val="ru-RU"/>
              </w:rPr>
            </w:pPr>
            <w:r>
              <w:rPr>
                <w:rFonts w:ascii="Times New Roman" w:hAnsi="Times New Roman"/>
                <w:sz w:val="16"/>
                <w:szCs w:val="16"/>
                <w:lang w:val="ru-RU"/>
              </w:rPr>
              <w:t>17.00 -17.15</w:t>
            </w:r>
          </w:p>
          <w:p w:rsidR="00C52E5C" w:rsidRPr="00BB2082" w:rsidRDefault="00E20CE9" w:rsidP="00AA5E60">
            <w:pPr>
              <w:pStyle w:val="a4"/>
              <w:jc w:val="center"/>
              <w:rPr>
                <w:rFonts w:ascii="Times New Roman" w:hAnsi="Times New Roman"/>
                <w:sz w:val="16"/>
                <w:szCs w:val="16"/>
                <w:lang w:val="ru-RU"/>
              </w:rPr>
            </w:pPr>
            <w:r>
              <w:rPr>
                <w:rFonts w:ascii="Times New Roman" w:hAnsi="Times New Roman"/>
                <w:sz w:val="16"/>
                <w:szCs w:val="16"/>
                <w:lang w:val="ru-RU"/>
              </w:rPr>
              <w:t>15</w:t>
            </w:r>
            <w:r w:rsidR="00C52E5C" w:rsidRPr="00BB2082">
              <w:rPr>
                <w:rFonts w:ascii="Times New Roman" w:hAnsi="Times New Roman"/>
                <w:sz w:val="16"/>
                <w:szCs w:val="16"/>
                <w:lang w:val="ru-RU"/>
              </w:rPr>
              <w:t>м.</w:t>
            </w:r>
          </w:p>
        </w:tc>
        <w:tc>
          <w:tcPr>
            <w:tcW w:w="2126" w:type="dxa"/>
          </w:tcPr>
          <w:p w:rsidR="00C52E5C" w:rsidRPr="006B1BE6" w:rsidRDefault="003200AB" w:rsidP="00AA5E60">
            <w:pPr>
              <w:jc w:val="center"/>
              <w:rPr>
                <w:sz w:val="16"/>
                <w:szCs w:val="16"/>
              </w:rPr>
            </w:pPr>
            <w:r>
              <w:rPr>
                <w:sz w:val="16"/>
                <w:szCs w:val="16"/>
              </w:rPr>
              <w:t>17.00 - 17.15</w:t>
            </w:r>
          </w:p>
          <w:p w:rsidR="00C52E5C" w:rsidRPr="00DB2D0D" w:rsidRDefault="00C52E5C" w:rsidP="00AA5E60">
            <w:pPr>
              <w:jc w:val="center"/>
              <w:rPr>
                <w:color w:val="FF0000"/>
                <w:sz w:val="16"/>
                <w:szCs w:val="16"/>
              </w:rPr>
            </w:pPr>
            <w:r w:rsidRPr="006B1BE6">
              <w:rPr>
                <w:sz w:val="16"/>
                <w:szCs w:val="16"/>
              </w:rPr>
              <w:t>15м.</w:t>
            </w:r>
          </w:p>
        </w:tc>
        <w:tc>
          <w:tcPr>
            <w:tcW w:w="1560" w:type="dxa"/>
          </w:tcPr>
          <w:p w:rsidR="00C52E5C" w:rsidRPr="00D2685D" w:rsidRDefault="0007038D" w:rsidP="00AA5E60">
            <w:pPr>
              <w:ind w:right="-91"/>
              <w:jc w:val="center"/>
              <w:rPr>
                <w:sz w:val="16"/>
                <w:szCs w:val="16"/>
              </w:rPr>
            </w:pPr>
            <w:r>
              <w:rPr>
                <w:sz w:val="16"/>
                <w:szCs w:val="16"/>
              </w:rPr>
              <w:t>17.00</w:t>
            </w:r>
            <w:r w:rsidR="00C52E5C" w:rsidRPr="00D2685D">
              <w:rPr>
                <w:sz w:val="16"/>
                <w:szCs w:val="16"/>
              </w:rPr>
              <w:t>-17.15</w:t>
            </w:r>
          </w:p>
          <w:p w:rsidR="00C52E5C" w:rsidRPr="00D2685D" w:rsidRDefault="0007038D" w:rsidP="00AA5E60">
            <w:pPr>
              <w:ind w:right="-91"/>
              <w:jc w:val="center"/>
              <w:rPr>
                <w:sz w:val="16"/>
                <w:szCs w:val="16"/>
              </w:rPr>
            </w:pPr>
            <w:r>
              <w:rPr>
                <w:sz w:val="16"/>
                <w:szCs w:val="16"/>
              </w:rPr>
              <w:t>15</w:t>
            </w:r>
            <w:r w:rsidR="00C52E5C" w:rsidRPr="00D2685D">
              <w:rPr>
                <w:sz w:val="16"/>
                <w:szCs w:val="16"/>
              </w:rPr>
              <w:t>м.</w:t>
            </w:r>
          </w:p>
        </w:tc>
      </w:tr>
      <w:tr w:rsidR="00C52E5C" w:rsidRPr="00A401B3" w:rsidTr="00002948">
        <w:tc>
          <w:tcPr>
            <w:tcW w:w="4536" w:type="dxa"/>
          </w:tcPr>
          <w:p w:rsidR="00C52E5C" w:rsidRDefault="00C52E5C" w:rsidP="00AA5E60">
            <w:pPr>
              <w:rPr>
                <w:sz w:val="16"/>
                <w:szCs w:val="16"/>
              </w:rPr>
            </w:pPr>
            <w:r w:rsidRPr="00A401B3">
              <w:rPr>
                <w:sz w:val="16"/>
                <w:szCs w:val="16"/>
              </w:rPr>
              <w:t>Прогулка</w:t>
            </w:r>
            <w:r>
              <w:rPr>
                <w:sz w:val="16"/>
                <w:szCs w:val="16"/>
              </w:rPr>
              <w:t>.</w:t>
            </w:r>
          </w:p>
          <w:p w:rsidR="00C52E5C" w:rsidRPr="00A401B3" w:rsidRDefault="00C52E5C" w:rsidP="00AA5E60">
            <w:pPr>
              <w:rPr>
                <w:sz w:val="16"/>
                <w:szCs w:val="16"/>
              </w:rPr>
            </w:pPr>
            <w:r>
              <w:rPr>
                <w:sz w:val="16"/>
                <w:szCs w:val="16"/>
              </w:rPr>
              <w:t>Взаимодействие с семьей.</w:t>
            </w:r>
          </w:p>
        </w:tc>
        <w:tc>
          <w:tcPr>
            <w:tcW w:w="2126" w:type="dxa"/>
          </w:tcPr>
          <w:p w:rsidR="00C52E5C" w:rsidRPr="002D3C5C" w:rsidRDefault="00C52E5C" w:rsidP="00AA5E60">
            <w:pPr>
              <w:pStyle w:val="a4"/>
              <w:jc w:val="center"/>
              <w:rPr>
                <w:rFonts w:ascii="Times New Roman" w:hAnsi="Times New Roman"/>
                <w:sz w:val="16"/>
                <w:szCs w:val="16"/>
                <w:lang w:val="ru-RU"/>
              </w:rPr>
            </w:pPr>
            <w:r w:rsidRPr="002D3C5C">
              <w:rPr>
                <w:rFonts w:ascii="Times New Roman" w:hAnsi="Times New Roman"/>
                <w:sz w:val="16"/>
                <w:szCs w:val="16"/>
                <w:lang w:val="ru-RU"/>
              </w:rPr>
              <w:t>17.</w:t>
            </w:r>
            <w:r>
              <w:rPr>
                <w:rFonts w:ascii="Times New Roman" w:hAnsi="Times New Roman"/>
                <w:sz w:val="16"/>
                <w:szCs w:val="16"/>
                <w:lang w:val="ru-RU"/>
              </w:rPr>
              <w:t>15</w:t>
            </w:r>
            <w:r w:rsidRPr="002D3C5C">
              <w:rPr>
                <w:rFonts w:ascii="Times New Roman" w:hAnsi="Times New Roman"/>
                <w:sz w:val="16"/>
                <w:szCs w:val="16"/>
                <w:lang w:val="ru-RU"/>
              </w:rPr>
              <w:t>-19.00</w:t>
            </w:r>
          </w:p>
          <w:p w:rsidR="00C52E5C" w:rsidRPr="00C76DF0" w:rsidRDefault="00C52E5C" w:rsidP="00AA5E60">
            <w:pPr>
              <w:pStyle w:val="a4"/>
              <w:jc w:val="center"/>
              <w:rPr>
                <w:rFonts w:ascii="Times New Roman" w:hAnsi="Times New Roman"/>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2D3C5C">
              <w:rPr>
                <w:rFonts w:ascii="Times New Roman" w:hAnsi="Times New Roman"/>
                <w:sz w:val="16"/>
                <w:szCs w:val="16"/>
                <w:lang w:val="ru-RU"/>
              </w:rPr>
              <w:t>м</w:t>
            </w:r>
            <w:r>
              <w:rPr>
                <w:rFonts w:ascii="Times New Roman" w:hAnsi="Times New Roman"/>
                <w:sz w:val="16"/>
                <w:szCs w:val="16"/>
                <w:lang w:val="ru-RU"/>
              </w:rPr>
              <w:t>.</w:t>
            </w:r>
          </w:p>
        </w:tc>
        <w:tc>
          <w:tcPr>
            <w:tcW w:w="1985" w:type="dxa"/>
          </w:tcPr>
          <w:p w:rsidR="00C52E5C" w:rsidRPr="00C82008" w:rsidRDefault="00C52E5C" w:rsidP="00AA5E60">
            <w:pPr>
              <w:pStyle w:val="a4"/>
              <w:jc w:val="center"/>
              <w:rPr>
                <w:rFonts w:ascii="Times New Roman" w:hAnsi="Times New Roman"/>
                <w:sz w:val="16"/>
                <w:szCs w:val="16"/>
                <w:lang w:val="ru-RU"/>
              </w:rPr>
            </w:pPr>
            <w:r w:rsidRPr="00B44CA9">
              <w:rPr>
                <w:rFonts w:ascii="Times New Roman" w:hAnsi="Times New Roman"/>
                <w:sz w:val="16"/>
                <w:szCs w:val="16"/>
                <w:lang w:val="ru-RU"/>
              </w:rPr>
              <w:t>17.</w:t>
            </w:r>
            <w:r>
              <w:rPr>
                <w:rFonts w:ascii="Times New Roman" w:hAnsi="Times New Roman"/>
                <w:sz w:val="16"/>
                <w:szCs w:val="16"/>
                <w:lang w:val="ru-RU"/>
              </w:rPr>
              <w:t>15</w:t>
            </w:r>
            <w:r w:rsidRPr="00C82008">
              <w:rPr>
                <w:rFonts w:ascii="Times New Roman" w:hAnsi="Times New Roman"/>
                <w:sz w:val="16"/>
                <w:szCs w:val="16"/>
                <w:lang w:val="ru-RU"/>
              </w:rPr>
              <w:t>-19.00</w:t>
            </w:r>
          </w:p>
          <w:p w:rsidR="00C52E5C" w:rsidRPr="00C82008" w:rsidRDefault="00C52E5C" w:rsidP="00AA5E60">
            <w:pPr>
              <w:pStyle w:val="a4"/>
              <w:jc w:val="center"/>
              <w:rPr>
                <w:rFonts w:ascii="Times New Roman" w:hAnsi="Times New Roman"/>
                <w:color w:val="00B050"/>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C82008">
              <w:rPr>
                <w:rFonts w:ascii="Times New Roman" w:hAnsi="Times New Roman"/>
                <w:sz w:val="16"/>
                <w:szCs w:val="16"/>
                <w:lang w:val="ru-RU"/>
              </w:rPr>
              <w:t>м</w:t>
            </w:r>
          </w:p>
        </w:tc>
        <w:tc>
          <w:tcPr>
            <w:tcW w:w="1984" w:type="dxa"/>
          </w:tcPr>
          <w:p w:rsidR="00C52E5C" w:rsidRPr="003200AB" w:rsidRDefault="00C52E5C" w:rsidP="00AA5E60">
            <w:pPr>
              <w:pStyle w:val="a4"/>
              <w:jc w:val="center"/>
              <w:rPr>
                <w:rFonts w:ascii="Times New Roman" w:hAnsi="Times New Roman"/>
                <w:sz w:val="16"/>
                <w:szCs w:val="16"/>
                <w:lang w:val="ru-RU"/>
              </w:rPr>
            </w:pPr>
            <w:r w:rsidRPr="00C82008">
              <w:rPr>
                <w:rFonts w:ascii="Times New Roman" w:hAnsi="Times New Roman"/>
                <w:sz w:val="16"/>
                <w:szCs w:val="16"/>
                <w:lang w:val="ru-RU"/>
              </w:rPr>
              <w:t>17.</w:t>
            </w:r>
            <w:r>
              <w:rPr>
                <w:rFonts w:ascii="Times New Roman" w:hAnsi="Times New Roman"/>
                <w:sz w:val="16"/>
                <w:szCs w:val="16"/>
                <w:lang w:val="ru-RU"/>
              </w:rPr>
              <w:t>15</w:t>
            </w:r>
            <w:r w:rsidRPr="003200AB">
              <w:rPr>
                <w:rFonts w:ascii="Times New Roman" w:hAnsi="Times New Roman"/>
                <w:sz w:val="16"/>
                <w:szCs w:val="16"/>
                <w:lang w:val="ru-RU"/>
              </w:rPr>
              <w:t>-19.00</w:t>
            </w:r>
          </w:p>
          <w:p w:rsidR="00C52E5C" w:rsidRPr="003D7839" w:rsidRDefault="00C52E5C" w:rsidP="00AA5E60">
            <w:pPr>
              <w:pStyle w:val="a4"/>
              <w:jc w:val="center"/>
              <w:rPr>
                <w:rFonts w:ascii="Times New Roman" w:hAnsi="Times New Roman"/>
                <w:color w:val="00B050"/>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3200AB">
              <w:rPr>
                <w:rFonts w:ascii="Times New Roman" w:hAnsi="Times New Roman"/>
                <w:sz w:val="16"/>
                <w:szCs w:val="16"/>
                <w:lang w:val="ru-RU"/>
              </w:rPr>
              <w:t>м</w:t>
            </w:r>
            <w:r>
              <w:rPr>
                <w:rFonts w:ascii="Times New Roman" w:hAnsi="Times New Roman"/>
                <w:sz w:val="16"/>
                <w:szCs w:val="16"/>
                <w:lang w:val="ru-RU"/>
              </w:rPr>
              <w:t>.</w:t>
            </w:r>
          </w:p>
        </w:tc>
        <w:tc>
          <w:tcPr>
            <w:tcW w:w="2126" w:type="dxa"/>
          </w:tcPr>
          <w:p w:rsidR="00C52E5C" w:rsidRPr="00DE2E9F" w:rsidRDefault="00C52E5C" w:rsidP="00AA5E60">
            <w:pPr>
              <w:pStyle w:val="a4"/>
              <w:jc w:val="center"/>
              <w:rPr>
                <w:rFonts w:ascii="Times New Roman" w:hAnsi="Times New Roman"/>
                <w:sz w:val="16"/>
                <w:szCs w:val="16"/>
                <w:lang w:val="ru-RU"/>
              </w:rPr>
            </w:pPr>
            <w:r w:rsidRPr="00DE2E9F">
              <w:rPr>
                <w:rFonts w:ascii="Times New Roman" w:hAnsi="Times New Roman"/>
                <w:sz w:val="16"/>
                <w:szCs w:val="16"/>
                <w:lang w:val="ru-RU"/>
              </w:rPr>
              <w:t>17.</w:t>
            </w:r>
            <w:r>
              <w:rPr>
                <w:rFonts w:ascii="Times New Roman" w:hAnsi="Times New Roman"/>
                <w:sz w:val="16"/>
                <w:szCs w:val="16"/>
                <w:lang w:val="ru-RU"/>
              </w:rPr>
              <w:t>15</w:t>
            </w:r>
            <w:r w:rsidRPr="00DE2E9F">
              <w:rPr>
                <w:rFonts w:ascii="Times New Roman" w:hAnsi="Times New Roman"/>
                <w:sz w:val="16"/>
                <w:szCs w:val="16"/>
                <w:lang w:val="ru-RU"/>
              </w:rPr>
              <w:t>-19.00</w:t>
            </w:r>
          </w:p>
          <w:p w:rsidR="00C52E5C" w:rsidRPr="00DE2E9F" w:rsidRDefault="00C52E5C" w:rsidP="00AA5E60">
            <w:pPr>
              <w:pStyle w:val="a4"/>
              <w:jc w:val="center"/>
              <w:rPr>
                <w:rFonts w:ascii="Times New Roman" w:hAnsi="Times New Roman"/>
                <w:color w:val="00B050"/>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DE2E9F">
              <w:rPr>
                <w:rFonts w:ascii="Times New Roman" w:hAnsi="Times New Roman"/>
                <w:sz w:val="16"/>
                <w:szCs w:val="16"/>
                <w:lang w:val="ru-RU"/>
              </w:rPr>
              <w:t>м</w:t>
            </w:r>
          </w:p>
        </w:tc>
        <w:tc>
          <w:tcPr>
            <w:tcW w:w="1560" w:type="dxa"/>
          </w:tcPr>
          <w:p w:rsidR="00C52E5C" w:rsidRPr="0007038D" w:rsidRDefault="00C52E5C" w:rsidP="00AA5E60">
            <w:pPr>
              <w:pStyle w:val="a4"/>
              <w:jc w:val="center"/>
              <w:rPr>
                <w:rFonts w:ascii="Times New Roman" w:hAnsi="Times New Roman"/>
                <w:sz w:val="16"/>
                <w:szCs w:val="16"/>
                <w:lang w:val="ru-RU"/>
              </w:rPr>
            </w:pPr>
            <w:r w:rsidRPr="003200AB">
              <w:rPr>
                <w:rFonts w:ascii="Times New Roman" w:hAnsi="Times New Roman"/>
                <w:sz w:val="16"/>
                <w:szCs w:val="16"/>
                <w:lang w:val="ru-RU"/>
              </w:rPr>
              <w:t>17</w:t>
            </w:r>
            <w:r w:rsidRPr="0007038D">
              <w:rPr>
                <w:rFonts w:ascii="Times New Roman" w:hAnsi="Times New Roman"/>
                <w:sz w:val="16"/>
                <w:szCs w:val="16"/>
                <w:lang w:val="ru-RU"/>
              </w:rPr>
              <w:t>.</w:t>
            </w:r>
            <w:r>
              <w:rPr>
                <w:rFonts w:ascii="Times New Roman" w:hAnsi="Times New Roman"/>
                <w:sz w:val="16"/>
                <w:szCs w:val="16"/>
                <w:lang w:val="ru-RU"/>
              </w:rPr>
              <w:t>15</w:t>
            </w:r>
            <w:r w:rsidRPr="0007038D">
              <w:rPr>
                <w:rFonts w:ascii="Times New Roman" w:hAnsi="Times New Roman"/>
                <w:sz w:val="16"/>
                <w:szCs w:val="16"/>
                <w:lang w:val="ru-RU"/>
              </w:rPr>
              <w:t>-19.00</w:t>
            </w:r>
          </w:p>
          <w:p w:rsidR="00C52E5C" w:rsidRPr="0007038D" w:rsidRDefault="00C52E5C" w:rsidP="00AA5E60">
            <w:pPr>
              <w:pStyle w:val="a4"/>
              <w:jc w:val="center"/>
              <w:rPr>
                <w:rFonts w:ascii="Times New Roman" w:hAnsi="Times New Roman"/>
                <w:color w:val="00B050"/>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07038D">
              <w:rPr>
                <w:rFonts w:ascii="Times New Roman" w:hAnsi="Times New Roman"/>
                <w:sz w:val="16"/>
                <w:szCs w:val="16"/>
                <w:lang w:val="ru-RU"/>
              </w:rPr>
              <w:t>м</w:t>
            </w:r>
          </w:p>
        </w:tc>
      </w:tr>
      <w:tr w:rsidR="00C52E5C" w:rsidRPr="00A401B3" w:rsidTr="00002948">
        <w:tc>
          <w:tcPr>
            <w:tcW w:w="4536" w:type="dxa"/>
          </w:tcPr>
          <w:p w:rsidR="00C52E5C" w:rsidRPr="00A401B3" w:rsidRDefault="00C52E5C" w:rsidP="00AA5E60">
            <w:pPr>
              <w:rPr>
                <w:sz w:val="16"/>
                <w:szCs w:val="16"/>
              </w:rPr>
            </w:pPr>
            <w:r w:rsidRPr="00A401B3">
              <w:rPr>
                <w:sz w:val="16"/>
                <w:szCs w:val="16"/>
              </w:rPr>
              <w:t>Уход домой</w:t>
            </w:r>
          </w:p>
        </w:tc>
        <w:tc>
          <w:tcPr>
            <w:tcW w:w="2126" w:type="dxa"/>
          </w:tcPr>
          <w:p w:rsidR="00C52E5C" w:rsidRPr="001D4448" w:rsidRDefault="00C52E5C" w:rsidP="00AA5E60">
            <w:pPr>
              <w:jc w:val="center"/>
              <w:rPr>
                <w:sz w:val="16"/>
                <w:szCs w:val="16"/>
              </w:rPr>
            </w:pPr>
            <w:r w:rsidRPr="001D4448">
              <w:rPr>
                <w:sz w:val="16"/>
                <w:szCs w:val="16"/>
              </w:rPr>
              <w:t>19.00</w:t>
            </w:r>
          </w:p>
        </w:tc>
        <w:tc>
          <w:tcPr>
            <w:tcW w:w="1985" w:type="dxa"/>
          </w:tcPr>
          <w:p w:rsidR="00C52E5C" w:rsidRPr="00485ADB" w:rsidRDefault="00C52E5C" w:rsidP="00AA5E60">
            <w:pPr>
              <w:jc w:val="center"/>
              <w:rPr>
                <w:sz w:val="16"/>
                <w:szCs w:val="16"/>
              </w:rPr>
            </w:pPr>
            <w:r w:rsidRPr="00485ADB">
              <w:rPr>
                <w:sz w:val="16"/>
                <w:szCs w:val="16"/>
              </w:rPr>
              <w:t>19.00</w:t>
            </w:r>
          </w:p>
        </w:tc>
        <w:tc>
          <w:tcPr>
            <w:tcW w:w="1984" w:type="dxa"/>
          </w:tcPr>
          <w:p w:rsidR="00C52E5C" w:rsidRPr="00BB2082" w:rsidRDefault="00C52E5C" w:rsidP="00AA5E60">
            <w:pPr>
              <w:jc w:val="center"/>
              <w:rPr>
                <w:sz w:val="16"/>
                <w:szCs w:val="16"/>
              </w:rPr>
            </w:pPr>
            <w:r w:rsidRPr="00BB2082">
              <w:rPr>
                <w:sz w:val="16"/>
                <w:szCs w:val="16"/>
              </w:rPr>
              <w:t>19.00</w:t>
            </w:r>
          </w:p>
        </w:tc>
        <w:tc>
          <w:tcPr>
            <w:tcW w:w="2126" w:type="dxa"/>
          </w:tcPr>
          <w:p w:rsidR="00C52E5C" w:rsidRPr="00DB2D0D" w:rsidRDefault="00C52E5C" w:rsidP="00AA5E60">
            <w:pPr>
              <w:jc w:val="center"/>
              <w:rPr>
                <w:color w:val="FF0000"/>
                <w:sz w:val="16"/>
                <w:szCs w:val="16"/>
              </w:rPr>
            </w:pPr>
            <w:r w:rsidRPr="006B1BE6">
              <w:rPr>
                <w:sz w:val="16"/>
                <w:szCs w:val="16"/>
              </w:rPr>
              <w:t>19.00</w:t>
            </w:r>
          </w:p>
        </w:tc>
        <w:tc>
          <w:tcPr>
            <w:tcW w:w="1560" w:type="dxa"/>
          </w:tcPr>
          <w:p w:rsidR="00C52E5C" w:rsidRPr="00DB2D0D" w:rsidRDefault="00C52E5C" w:rsidP="00AA5E60">
            <w:pPr>
              <w:pStyle w:val="a4"/>
              <w:ind w:left="-79" w:right="-128"/>
              <w:jc w:val="center"/>
              <w:rPr>
                <w:rFonts w:ascii="Times New Roman" w:hAnsi="Times New Roman"/>
                <w:color w:val="FF0000"/>
                <w:sz w:val="16"/>
                <w:szCs w:val="16"/>
                <w:lang w:val="ru-RU"/>
              </w:rPr>
            </w:pPr>
            <w:r w:rsidRPr="006B1BE6">
              <w:rPr>
                <w:rFonts w:ascii="Times New Roman" w:hAnsi="Times New Roman"/>
                <w:sz w:val="16"/>
                <w:szCs w:val="16"/>
                <w:lang w:val="ru-RU"/>
              </w:rPr>
              <w:t>19.00</w:t>
            </w:r>
          </w:p>
        </w:tc>
      </w:tr>
      <w:tr w:rsidR="00C52E5C" w:rsidRPr="008A1FB9" w:rsidTr="00002948">
        <w:tc>
          <w:tcPr>
            <w:tcW w:w="4536" w:type="dxa"/>
          </w:tcPr>
          <w:p w:rsidR="00C52E5C" w:rsidRPr="008A1FB9" w:rsidRDefault="00C52E5C" w:rsidP="00AA5E60">
            <w:pPr>
              <w:jc w:val="right"/>
              <w:rPr>
                <w:b/>
                <w:sz w:val="16"/>
                <w:szCs w:val="16"/>
              </w:rPr>
            </w:pPr>
            <w:r w:rsidRPr="008A1FB9">
              <w:rPr>
                <w:b/>
                <w:sz w:val="16"/>
                <w:szCs w:val="16"/>
              </w:rPr>
              <w:t>НОД</w:t>
            </w:r>
          </w:p>
        </w:tc>
        <w:tc>
          <w:tcPr>
            <w:tcW w:w="2126" w:type="dxa"/>
          </w:tcPr>
          <w:p w:rsidR="00C52E5C" w:rsidRPr="001D4448" w:rsidRDefault="00C52E5C"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20м.</w:t>
            </w:r>
          </w:p>
          <w:p w:rsidR="00C52E5C" w:rsidRPr="001D4448" w:rsidRDefault="00C52E5C" w:rsidP="00AA5E60">
            <w:pPr>
              <w:jc w:val="center"/>
              <w:rPr>
                <w:b/>
                <w:sz w:val="16"/>
                <w:szCs w:val="16"/>
              </w:rPr>
            </w:pPr>
            <w:r w:rsidRPr="001D4448">
              <w:rPr>
                <w:b/>
                <w:sz w:val="16"/>
                <w:szCs w:val="16"/>
              </w:rPr>
              <w:t>2,7%</w:t>
            </w:r>
          </w:p>
        </w:tc>
        <w:tc>
          <w:tcPr>
            <w:tcW w:w="1985" w:type="dxa"/>
          </w:tcPr>
          <w:p w:rsidR="00C52E5C" w:rsidRPr="00485ADB" w:rsidRDefault="00C52E5C"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20м</w:t>
            </w:r>
          </w:p>
          <w:p w:rsidR="00C52E5C" w:rsidRPr="00485ADB" w:rsidRDefault="00C52E5C" w:rsidP="00AA5E60">
            <w:pPr>
              <w:jc w:val="center"/>
              <w:rPr>
                <w:b/>
                <w:sz w:val="16"/>
                <w:szCs w:val="16"/>
              </w:rPr>
            </w:pPr>
            <w:r w:rsidRPr="00485ADB">
              <w:rPr>
                <w:b/>
                <w:sz w:val="16"/>
                <w:szCs w:val="16"/>
              </w:rPr>
              <w:t>2,7%</w:t>
            </w:r>
          </w:p>
        </w:tc>
        <w:tc>
          <w:tcPr>
            <w:tcW w:w="1984"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20м</w:t>
            </w:r>
          </w:p>
          <w:p w:rsidR="00C52E5C" w:rsidRPr="00BB2082" w:rsidRDefault="00C52E5C"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2,7%</w:t>
            </w:r>
          </w:p>
        </w:tc>
        <w:tc>
          <w:tcPr>
            <w:tcW w:w="2126"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20м</w:t>
            </w:r>
          </w:p>
          <w:p w:rsidR="00C52E5C" w:rsidRPr="00BB2082" w:rsidRDefault="00C52E5C"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2,7%</w:t>
            </w:r>
          </w:p>
        </w:tc>
        <w:tc>
          <w:tcPr>
            <w:tcW w:w="1560" w:type="dxa"/>
          </w:tcPr>
          <w:p w:rsidR="00C52E5C" w:rsidRPr="00BB2082" w:rsidRDefault="00C52E5C"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20м</w:t>
            </w:r>
          </w:p>
          <w:p w:rsidR="00C52E5C" w:rsidRPr="00BB2082" w:rsidRDefault="00C52E5C" w:rsidP="00AA5E60">
            <w:pPr>
              <w:pStyle w:val="a4"/>
              <w:ind w:left="-79" w:right="-128"/>
              <w:jc w:val="center"/>
              <w:rPr>
                <w:rFonts w:ascii="Times New Roman" w:hAnsi="Times New Roman"/>
                <w:sz w:val="16"/>
                <w:szCs w:val="16"/>
                <w:lang w:val="ru-RU"/>
              </w:rPr>
            </w:pPr>
            <w:r w:rsidRPr="00BB2082">
              <w:rPr>
                <w:rFonts w:ascii="Times New Roman" w:hAnsi="Times New Roman"/>
                <w:b/>
                <w:sz w:val="16"/>
                <w:szCs w:val="16"/>
                <w:lang w:val="ru-RU"/>
              </w:rPr>
              <w:t>2,7%</w:t>
            </w:r>
          </w:p>
        </w:tc>
      </w:tr>
      <w:tr w:rsidR="00C52E5C" w:rsidRPr="008A1FB9" w:rsidTr="00002948">
        <w:tc>
          <w:tcPr>
            <w:tcW w:w="4536" w:type="dxa"/>
          </w:tcPr>
          <w:p w:rsidR="00C52E5C" w:rsidRPr="008A1FB9" w:rsidRDefault="00C52E5C" w:rsidP="00AA5E60">
            <w:pPr>
              <w:jc w:val="right"/>
              <w:rPr>
                <w:b/>
                <w:sz w:val="16"/>
                <w:szCs w:val="16"/>
              </w:rPr>
            </w:pPr>
            <w:r w:rsidRPr="008A1FB9">
              <w:rPr>
                <w:b/>
                <w:sz w:val="16"/>
                <w:szCs w:val="16"/>
              </w:rPr>
              <w:t>СОН</w:t>
            </w:r>
          </w:p>
        </w:tc>
        <w:tc>
          <w:tcPr>
            <w:tcW w:w="2126" w:type="dxa"/>
          </w:tcPr>
          <w:p w:rsidR="00C52E5C" w:rsidRPr="001D4448" w:rsidRDefault="00C52E5C"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180м.</w:t>
            </w:r>
          </w:p>
          <w:p w:rsidR="00C52E5C" w:rsidRPr="005F1D71" w:rsidRDefault="00C52E5C" w:rsidP="00AA5E60">
            <w:pPr>
              <w:jc w:val="center"/>
              <w:rPr>
                <w:b/>
                <w:color w:val="FF0000"/>
                <w:sz w:val="16"/>
                <w:szCs w:val="16"/>
              </w:rPr>
            </w:pPr>
            <w:r w:rsidRPr="001D4448">
              <w:rPr>
                <w:b/>
                <w:sz w:val="16"/>
                <w:szCs w:val="16"/>
              </w:rPr>
              <w:t>25%</w:t>
            </w:r>
          </w:p>
        </w:tc>
        <w:tc>
          <w:tcPr>
            <w:tcW w:w="1985" w:type="dxa"/>
          </w:tcPr>
          <w:p w:rsidR="00C52E5C" w:rsidRPr="00485ADB" w:rsidRDefault="00C52E5C"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180м.</w:t>
            </w:r>
          </w:p>
          <w:p w:rsidR="00C52E5C" w:rsidRPr="00DB2D0D" w:rsidRDefault="00C52E5C" w:rsidP="00AA5E60">
            <w:pPr>
              <w:jc w:val="center"/>
              <w:rPr>
                <w:b/>
                <w:color w:val="FF0000"/>
                <w:sz w:val="16"/>
                <w:szCs w:val="16"/>
              </w:rPr>
            </w:pPr>
            <w:r w:rsidRPr="00485ADB">
              <w:rPr>
                <w:b/>
                <w:sz w:val="16"/>
                <w:szCs w:val="16"/>
              </w:rPr>
              <w:t>25%</w:t>
            </w:r>
          </w:p>
        </w:tc>
        <w:tc>
          <w:tcPr>
            <w:tcW w:w="1984"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180м.</w:t>
            </w:r>
          </w:p>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25%</w:t>
            </w:r>
          </w:p>
        </w:tc>
        <w:tc>
          <w:tcPr>
            <w:tcW w:w="2126"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180м.</w:t>
            </w:r>
          </w:p>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25%</w:t>
            </w:r>
          </w:p>
        </w:tc>
        <w:tc>
          <w:tcPr>
            <w:tcW w:w="1560" w:type="dxa"/>
          </w:tcPr>
          <w:p w:rsidR="00C52E5C" w:rsidRPr="00BB2082" w:rsidRDefault="00C52E5C"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180м.</w:t>
            </w:r>
          </w:p>
          <w:p w:rsidR="00C52E5C" w:rsidRPr="00BB2082" w:rsidRDefault="00C52E5C"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25%</w:t>
            </w:r>
          </w:p>
        </w:tc>
      </w:tr>
      <w:tr w:rsidR="00C52E5C" w:rsidRPr="008A1FB9" w:rsidTr="00002948">
        <w:tc>
          <w:tcPr>
            <w:tcW w:w="4536" w:type="dxa"/>
          </w:tcPr>
          <w:p w:rsidR="00C52E5C" w:rsidRPr="008A1FB9" w:rsidRDefault="00C52E5C" w:rsidP="00AA5E60">
            <w:pPr>
              <w:jc w:val="right"/>
              <w:rPr>
                <w:b/>
                <w:sz w:val="16"/>
                <w:szCs w:val="16"/>
              </w:rPr>
            </w:pPr>
            <w:r w:rsidRPr="008A1FB9">
              <w:rPr>
                <w:b/>
                <w:sz w:val="16"/>
                <w:szCs w:val="16"/>
              </w:rPr>
              <w:t>ОД</w:t>
            </w:r>
          </w:p>
        </w:tc>
        <w:tc>
          <w:tcPr>
            <w:tcW w:w="2126" w:type="dxa"/>
          </w:tcPr>
          <w:p w:rsidR="00C52E5C" w:rsidRPr="001D4448" w:rsidRDefault="00C52E5C"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520м.</w:t>
            </w:r>
          </w:p>
          <w:p w:rsidR="00C52E5C" w:rsidRPr="001D4448" w:rsidRDefault="00C52E5C" w:rsidP="00AA5E60">
            <w:pPr>
              <w:jc w:val="center"/>
              <w:rPr>
                <w:b/>
                <w:sz w:val="16"/>
                <w:szCs w:val="16"/>
              </w:rPr>
            </w:pPr>
            <w:r w:rsidRPr="001D4448">
              <w:rPr>
                <w:b/>
                <w:sz w:val="16"/>
                <w:szCs w:val="16"/>
              </w:rPr>
              <w:t>72</w:t>
            </w:r>
            <w:r>
              <w:rPr>
                <w:b/>
                <w:sz w:val="16"/>
                <w:szCs w:val="16"/>
              </w:rPr>
              <w:t>,3</w:t>
            </w:r>
            <w:r w:rsidRPr="001D4448">
              <w:rPr>
                <w:b/>
                <w:sz w:val="16"/>
                <w:szCs w:val="16"/>
              </w:rPr>
              <w:t>%</w:t>
            </w:r>
          </w:p>
        </w:tc>
        <w:tc>
          <w:tcPr>
            <w:tcW w:w="1985" w:type="dxa"/>
          </w:tcPr>
          <w:p w:rsidR="00C52E5C" w:rsidRPr="00485ADB" w:rsidRDefault="00C52E5C"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520м.</w:t>
            </w:r>
          </w:p>
          <w:p w:rsidR="00C52E5C" w:rsidRPr="00DB2D0D" w:rsidRDefault="00C52E5C" w:rsidP="00AA5E60">
            <w:pPr>
              <w:jc w:val="center"/>
              <w:rPr>
                <w:b/>
                <w:color w:val="FF0000"/>
                <w:sz w:val="16"/>
                <w:szCs w:val="16"/>
              </w:rPr>
            </w:pPr>
            <w:r w:rsidRPr="00485ADB">
              <w:rPr>
                <w:b/>
                <w:sz w:val="16"/>
                <w:szCs w:val="16"/>
              </w:rPr>
              <w:t>72,3%</w:t>
            </w:r>
          </w:p>
        </w:tc>
        <w:tc>
          <w:tcPr>
            <w:tcW w:w="1984" w:type="dxa"/>
          </w:tcPr>
          <w:p w:rsidR="00C52E5C" w:rsidRPr="00BB2082" w:rsidRDefault="00C52E5C" w:rsidP="00AA5E60">
            <w:pPr>
              <w:pStyle w:val="a4"/>
              <w:jc w:val="center"/>
              <w:rPr>
                <w:rFonts w:ascii="Times New Roman" w:hAnsi="Times New Roman"/>
                <w:b/>
                <w:sz w:val="16"/>
                <w:szCs w:val="16"/>
                <w:lang w:val="ru-RU"/>
              </w:rPr>
            </w:pPr>
            <w:r>
              <w:rPr>
                <w:rFonts w:ascii="Times New Roman" w:hAnsi="Times New Roman"/>
                <w:b/>
                <w:sz w:val="16"/>
                <w:szCs w:val="16"/>
                <w:lang w:val="ru-RU"/>
              </w:rPr>
              <w:t>52</w:t>
            </w:r>
            <w:r w:rsidRPr="00BB2082">
              <w:rPr>
                <w:rFonts w:ascii="Times New Roman" w:hAnsi="Times New Roman"/>
                <w:b/>
                <w:sz w:val="16"/>
                <w:szCs w:val="16"/>
                <w:lang w:val="ru-RU"/>
              </w:rPr>
              <w:t>0м.</w:t>
            </w:r>
          </w:p>
          <w:p w:rsidR="00C52E5C" w:rsidRPr="00BB2082" w:rsidRDefault="00C52E5C" w:rsidP="00AA5E60">
            <w:pPr>
              <w:pStyle w:val="a4"/>
              <w:jc w:val="center"/>
              <w:rPr>
                <w:rFonts w:ascii="Times New Roman" w:hAnsi="Times New Roman"/>
                <w:b/>
                <w:sz w:val="16"/>
                <w:szCs w:val="16"/>
                <w:lang w:val="ru-RU"/>
              </w:rPr>
            </w:pPr>
            <w:r>
              <w:rPr>
                <w:rFonts w:ascii="Times New Roman" w:hAnsi="Times New Roman"/>
                <w:b/>
                <w:sz w:val="16"/>
                <w:szCs w:val="16"/>
                <w:lang w:val="ru-RU"/>
              </w:rPr>
              <w:t>72,3</w:t>
            </w:r>
            <w:r w:rsidRPr="00BB2082">
              <w:rPr>
                <w:rFonts w:ascii="Times New Roman" w:hAnsi="Times New Roman"/>
                <w:b/>
                <w:sz w:val="16"/>
                <w:szCs w:val="16"/>
                <w:lang w:val="ru-RU"/>
              </w:rPr>
              <w:t>%</w:t>
            </w:r>
          </w:p>
        </w:tc>
        <w:tc>
          <w:tcPr>
            <w:tcW w:w="2126" w:type="dxa"/>
          </w:tcPr>
          <w:p w:rsidR="00C52E5C" w:rsidRPr="00BB2082" w:rsidRDefault="00C52E5C" w:rsidP="00AA5E60">
            <w:pPr>
              <w:pStyle w:val="a4"/>
              <w:jc w:val="center"/>
              <w:rPr>
                <w:rFonts w:ascii="Times New Roman" w:hAnsi="Times New Roman"/>
                <w:b/>
                <w:sz w:val="16"/>
                <w:szCs w:val="16"/>
                <w:lang w:val="ru-RU"/>
              </w:rPr>
            </w:pPr>
            <w:r>
              <w:rPr>
                <w:rFonts w:ascii="Times New Roman" w:hAnsi="Times New Roman"/>
                <w:b/>
                <w:sz w:val="16"/>
                <w:szCs w:val="16"/>
                <w:lang w:val="ru-RU"/>
              </w:rPr>
              <w:t>52</w:t>
            </w:r>
            <w:r w:rsidRPr="00BB2082">
              <w:rPr>
                <w:rFonts w:ascii="Times New Roman" w:hAnsi="Times New Roman"/>
                <w:b/>
                <w:sz w:val="16"/>
                <w:szCs w:val="16"/>
                <w:lang w:val="ru-RU"/>
              </w:rPr>
              <w:t>0м.</w:t>
            </w:r>
          </w:p>
          <w:p w:rsidR="00C52E5C" w:rsidRPr="00BB2082" w:rsidRDefault="00C52E5C" w:rsidP="00AA5E60">
            <w:pPr>
              <w:pStyle w:val="a4"/>
              <w:jc w:val="center"/>
              <w:rPr>
                <w:rFonts w:ascii="Times New Roman" w:hAnsi="Times New Roman"/>
                <w:b/>
                <w:sz w:val="16"/>
                <w:szCs w:val="16"/>
                <w:lang w:val="ru-RU"/>
              </w:rPr>
            </w:pPr>
            <w:r>
              <w:rPr>
                <w:rFonts w:ascii="Times New Roman" w:hAnsi="Times New Roman"/>
                <w:b/>
                <w:sz w:val="16"/>
                <w:szCs w:val="16"/>
                <w:lang w:val="ru-RU"/>
              </w:rPr>
              <w:t>72,3</w:t>
            </w:r>
            <w:r w:rsidRPr="00BB2082">
              <w:rPr>
                <w:rFonts w:ascii="Times New Roman" w:hAnsi="Times New Roman"/>
                <w:b/>
                <w:sz w:val="16"/>
                <w:szCs w:val="16"/>
                <w:lang w:val="ru-RU"/>
              </w:rPr>
              <w:t>%</w:t>
            </w:r>
          </w:p>
        </w:tc>
        <w:tc>
          <w:tcPr>
            <w:tcW w:w="1560" w:type="dxa"/>
          </w:tcPr>
          <w:p w:rsidR="00C52E5C" w:rsidRPr="00BB2082" w:rsidRDefault="00C52E5C" w:rsidP="00AA5E60">
            <w:pPr>
              <w:pStyle w:val="a4"/>
              <w:ind w:left="-79" w:right="-128"/>
              <w:jc w:val="center"/>
              <w:rPr>
                <w:rFonts w:ascii="Times New Roman" w:hAnsi="Times New Roman"/>
                <w:b/>
                <w:sz w:val="16"/>
                <w:szCs w:val="16"/>
                <w:lang w:val="ru-RU"/>
              </w:rPr>
            </w:pPr>
            <w:r>
              <w:rPr>
                <w:rFonts w:ascii="Times New Roman" w:hAnsi="Times New Roman"/>
                <w:b/>
                <w:sz w:val="16"/>
                <w:szCs w:val="16"/>
                <w:lang w:val="ru-RU"/>
              </w:rPr>
              <w:t>52</w:t>
            </w:r>
            <w:r w:rsidRPr="00BB2082">
              <w:rPr>
                <w:rFonts w:ascii="Times New Roman" w:hAnsi="Times New Roman"/>
                <w:b/>
                <w:sz w:val="16"/>
                <w:szCs w:val="16"/>
                <w:lang w:val="ru-RU"/>
              </w:rPr>
              <w:t>0м.</w:t>
            </w:r>
          </w:p>
          <w:p w:rsidR="00C52E5C" w:rsidRPr="00BB2082" w:rsidRDefault="00C52E5C" w:rsidP="00AA5E60">
            <w:pPr>
              <w:pStyle w:val="a4"/>
              <w:ind w:left="-79" w:right="-128"/>
              <w:jc w:val="center"/>
              <w:rPr>
                <w:rFonts w:ascii="Times New Roman" w:hAnsi="Times New Roman"/>
                <w:b/>
                <w:sz w:val="16"/>
                <w:szCs w:val="16"/>
                <w:lang w:val="ru-RU"/>
              </w:rPr>
            </w:pPr>
            <w:r>
              <w:rPr>
                <w:rFonts w:ascii="Times New Roman" w:hAnsi="Times New Roman"/>
                <w:b/>
                <w:sz w:val="16"/>
                <w:szCs w:val="16"/>
                <w:lang w:val="ru-RU"/>
              </w:rPr>
              <w:t>72,3</w:t>
            </w:r>
            <w:r w:rsidRPr="00BB2082">
              <w:rPr>
                <w:rFonts w:ascii="Times New Roman" w:hAnsi="Times New Roman"/>
                <w:b/>
                <w:sz w:val="16"/>
                <w:szCs w:val="16"/>
                <w:lang w:val="ru-RU"/>
              </w:rPr>
              <w:t>%</w:t>
            </w:r>
          </w:p>
        </w:tc>
      </w:tr>
      <w:tr w:rsidR="00C52E5C" w:rsidRPr="000A4CD3" w:rsidTr="00002948">
        <w:tc>
          <w:tcPr>
            <w:tcW w:w="4536" w:type="dxa"/>
          </w:tcPr>
          <w:p w:rsidR="00C52E5C" w:rsidRPr="000A4CD3" w:rsidRDefault="00C52E5C" w:rsidP="00AA5E60">
            <w:pPr>
              <w:jc w:val="right"/>
              <w:rPr>
                <w:b/>
                <w:sz w:val="16"/>
                <w:szCs w:val="16"/>
              </w:rPr>
            </w:pPr>
            <w:r w:rsidRPr="000A4CD3">
              <w:rPr>
                <w:b/>
                <w:sz w:val="16"/>
                <w:szCs w:val="16"/>
              </w:rPr>
              <w:t>ВСЕГО</w:t>
            </w:r>
          </w:p>
        </w:tc>
        <w:tc>
          <w:tcPr>
            <w:tcW w:w="2126" w:type="dxa"/>
          </w:tcPr>
          <w:p w:rsidR="00C52E5C" w:rsidRPr="001D4448" w:rsidRDefault="00C52E5C"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720м.</w:t>
            </w:r>
          </w:p>
          <w:p w:rsidR="00C52E5C" w:rsidRPr="005F1D71" w:rsidRDefault="00C52E5C" w:rsidP="00AA5E60">
            <w:pPr>
              <w:pStyle w:val="a4"/>
              <w:jc w:val="center"/>
              <w:rPr>
                <w:rFonts w:ascii="Times New Roman" w:hAnsi="Times New Roman"/>
                <w:b/>
                <w:color w:val="FF0000"/>
                <w:sz w:val="16"/>
                <w:szCs w:val="16"/>
                <w:lang w:val="ru-RU"/>
              </w:rPr>
            </w:pPr>
            <w:r w:rsidRPr="001D4448">
              <w:rPr>
                <w:rFonts w:ascii="Times New Roman" w:hAnsi="Times New Roman"/>
                <w:b/>
                <w:sz w:val="16"/>
                <w:szCs w:val="16"/>
                <w:lang w:val="ru-RU"/>
              </w:rPr>
              <w:t>100%</w:t>
            </w:r>
          </w:p>
        </w:tc>
        <w:tc>
          <w:tcPr>
            <w:tcW w:w="1985" w:type="dxa"/>
          </w:tcPr>
          <w:p w:rsidR="00C52E5C" w:rsidRPr="00485ADB" w:rsidRDefault="00C52E5C"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720м.</w:t>
            </w:r>
          </w:p>
          <w:p w:rsidR="00C52E5C" w:rsidRPr="00DB2D0D" w:rsidRDefault="00C52E5C" w:rsidP="00AA5E60">
            <w:pPr>
              <w:pStyle w:val="a4"/>
              <w:jc w:val="center"/>
              <w:rPr>
                <w:rFonts w:ascii="Times New Roman" w:hAnsi="Times New Roman"/>
                <w:b/>
                <w:color w:val="FF0000"/>
                <w:sz w:val="16"/>
                <w:szCs w:val="16"/>
                <w:lang w:val="ru-RU"/>
              </w:rPr>
            </w:pPr>
            <w:r w:rsidRPr="00485ADB">
              <w:rPr>
                <w:rFonts w:ascii="Times New Roman" w:hAnsi="Times New Roman"/>
                <w:b/>
                <w:sz w:val="16"/>
                <w:szCs w:val="16"/>
                <w:lang w:val="ru-RU"/>
              </w:rPr>
              <w:t>100%</w:t>
            </w:r>
          </w:p>
        </w:tc>
        <w:tc>
          <w:tcPr>
            <w:tcW w:w="1984"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720м.</w:t>
            </w:r>
          </w:p>
          <w:p w:rsidR="00C52E5C" w:rsidRPr="00BB2082" w:rsidRDefault="00C52E5C"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100%</w:t>
            </w:r>
          </w:p>
        </w:tc>
        <w:tc>
          <w:tcPr>
            <w:tcW w:w="2126" w:type="dxa"/>
          </w:tcPr>
          <w:p w:rsidR="00C52E5C" w:rsidRPr="00BB2082" w:rsidRDefault="00C52E5C"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720м.</w:t>
            </w:r>
          </w:p>
          <w:p w:rsidR="00C52E5C" w:rsidRPr="00BB2082" w:rsidRDefault="00C52E5C"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100%</w:t>
            </w:r>
          </w:p>
        </w:tc>
        <w:tc>
          <w:tcPr>
            <w:tcW w:w="1560" w:type="dxa"/>
          </w:tcPr>
          <w:p w:rsidR="00C52E5C" w:rsidRPr="00BB2082" w:rsidRDefault="00C52E5C"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720м.</w:t>
            </w:r>
          </w:p>
          <w:p w:rsidR="00C52E5C" w:rsidRPr="00BB2082" w:rsidRDefault="00C52E5C" w:rsidP="00AA5E60">
            <w:pPr>
              <w:pStyle w:val="a4"/>
              <w:ind w:left="-79" w:right="-128"/>
              <w:jc w:val="center"/>
              <w:rPr>
                <w:rFonts w:ascii="Times New Roman" w:hAnsi="Times New Roman"/>
                <w:sz w:val="16"/>
                <w:szCs w:val="16"/>
                <w:lang w:val="ru-RU"/>
              </w:rPr>
            </w:pPr>
            <w:r w:rsidRPr="00BB2082">
              <w:rPr>
                <w:rFonts w:ascii="Times New Roman" w:hAnsi="Times New Roman"/>
                <w:b/>
                <w:sz w:val="16"/>
                <w:szCs w:val="16"/>
                <w:lang w:val="ru-RU"/>
              </w:rPr>
              <w:t>100%</w:t>
            </w:r>
          </w:p>
        </w:tc>
      </w:tr>
    </w:tbl>
    <w:p w:rsidR="00C52E5C" w:rsidRPr="00584A7F" w:rsidRDefault="00C52E5C" w:rsidP="00C52E5C">
      <w:pPr>
        <w:ind w:firstLine="708"/>
      </w:pPr>
    </w:p>
    <w:p w:rsidR="00C52E5C" w:rsidRPr="00584A7F" w:rsidRDefault="00C52E5C" w:rsidP="00C52E5C">
      <w:pPr>
        <w:ind w:firstLine="644"/>
        <w:jc w:val="center"/>
        <w:rPr>
          <w:b/>
        </w:rPr>
      </w:pPr>
      <w:r w:rsidRPr="00584A7F">
        <w:rPr>
          <w:b/>
        </w:rPr>
        <w:t>3.5. Особенности традиционных событий, праздников, мероприятий</w:t>
      </w:r>
    </w:p>
    <w:p w:rsidR="00C52E5C" w:rsidRPr="00584A7F" w:rsidRDefault="00C52E5C" w:rsidP="00C52E5C">
      <w:pPr>
        <w:ind w:left="709"/>
        <w:jc w:val="both"/>
        <w:rPr>
          <w:b/>
        </w:rPr>
      </w:pPr>
      <w:r w:rsidRPr="00584A7F">
        <w:rPr>
          <w:sz w:val="18"/>
        </w:rPr>
        <w:t xml:space="preserve">В соответствии с требованиями ФГОС ДО, в Программе отражены: </w:t>
      </w:r>
    </w:p>
    <w:p w:rsidR="00C52E5C" w:rsidRPr="005C5998" w:rsidRDefault="00C52E5C" w:rsidP="00C52E5C">
      <w:pPr>
        <w:pStyle w:val="a4"/>
        <w:tabs>
          <w:tab w:val="left" w:pos="567"/>
        </w:tabs>
        <w:jc w:val="both"/>
        <w:rPr>
          <w:rFonts w:ascii="Times New Roman" w:hAnsi="Times New Roman"/>
          <w:sz w:val="18"/>
          <w:szCs w:val="20"/>
          <w:lang w:val="ru-RU"/>
        </w:rPr>
      </w:pPr>
      <w:r w:rsidRPr="00584A7F">
        <w:rPr>
          <w:rFonts w:ascii="Times New Roman" w:hAnsi="Times New Roman"/>
          <w:b/>
          <w:sz w:val="18"/>
          <w:szCs w:val="20"/>
          <w:lang w:val="ru-RU"/>
        </w:rPr>
        <w:lastRenderedPageBreak/>
        <w:t>цель:</w:t>
      </w:r>
      <w:r w:rsidRPr="00584A7F">
        <w:rPr>
          <w:rFonts w:ascii="Times New Roman" w:hAnsi="Times New Roman"/>
          <w:sz w:val="18"/>
          <w:szCs w:val="20"/>
          <w:lang w:val="ru-RU"/>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r w:rsidRPr="005C5998">
        <w:rPr>
          <w:sz w:val="18"/>
          <w:lang w:val="ru-RU"/>
        </w:rPr>
        <w:t xml:space="preserve">и </w:t>
      </w:r>
      <w:r w:rsidRPr="005C5998">
        <w:rPr>
          <w:b/>
          <w:sz w:val="18"/>
          <w:lang w:val="ru-RU"/>
        </w:rPr>
        <w:t>задачи педагогов</w:t>
      </w:r>
      <w:r w:rsidRPr="005C5998">
        <w:rPr>
          <w:sz w:val="18"/>
          <w:lang w:val="ru-RU"/>
        </w:rPr>
        <w:t xml:space="preserve"> по организации досуга детей группы:</w:t>
      </w:r>
    </w:p>
    <w:tbl>
      <w:tblPr>
        <w:tblStyle w:val="aa"/>
        <w:tblW w:w="15134" w:type="dxa"/>
        <w:tblLook w:val="04A0"/>
      </w:tblPr>
      <w:tblGrid>
        <w:gridCol w:w="15134"/>
      </w:tblGrid>
      <w:tr w:rsidR="00C52E5C" w:rsidRPr="00584A7F" w:rsidTr="00AA5E60">
        <w:tc>
          <w:tcPr>
            <w:tcW w:w="15134" w:type="dxa"/>
          </w:tcPr>
          <w:p w:rsidR="00C52E5C" w:rsidRPr="00584A7F" w:rsidRDefault="00C52E5C" w:rsidP="00AA5E60">
            <w:pPr>
              <w:pStyle w:val="a4"/>
              <w:tabs>
                <w:tab w:val="left" w:pos="567"/>
              </w:tabs>
              <w:jc w:val="both"/>
              <w:rPr>
                <w:rFonts w:ascii="Times New Roman" w:hAnsi="Times New Roman"/>
                <w:b/>
                <w:sz w:val="20"/>
                <w:szCs w:val="20"/>
                <w:lang w:val="ru-RU"/>
              </w:rPr>
            </w:pPr>
            <w:r w:rsidRPr="00584A7F">
              <w:rPr>
                <w:rFonts w:ascii="Times New Roman" w:hAnsi="Times New Roman"/>
                <w:b/>
                <w:sz w:val="18"/>
                <w:szCs w:val="20"/>
                <w:lang w:val="ru-RU"/>
              </w:rPr>
              <w:t>Ранний возраст (2г.-3г.)</w:t>
            </w:r>
          </w:p>
        </w:tc>
      </w:tr>
      <w:tr w:rsidR="00C52E5C" w:rsidRPr="00584A7F" w:rsidTr="00AA5E60">
        <w:tc>
          <w:tcPr>
            <w:tcW w:w="15134" w:type="dxa"/>
          </w:tcPr>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Содействовать созданию эмоционально – положительного климата в группе и детском саду, обеспечивать детям чувство комфорта и защищенности.</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Привлекать детей к посильному участию в играх, забавах, развлечениях и праздниках.</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Развивать умение следить за действиями заводных игрушек, сказочных героев, адекватно реагировать на них.</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Способствовать формированию навыка перевоплощения в образы сказочных героев.</w:t>
            </w:r>
          </w:p>
          <w:p w:rsidR="00C52E5C" w:rsidRPr="00584A7F" w:rsidRDefault="00C52E5C" w:rsidP="00AA5E60">
            <w:pPr>
              <w:pStyle w:val="a4"/>
              <w:tabs>
                <w:tab w:val="left" w:pos="567"/>
              </w:tabs>
              <w:jc w:val="both"/>
              <w:rPr>
                <w:rFonts w:ascii="Times New Roman" w:hAnsi="Times New Roman"/>
                <w:b/>
                <w:sz w:val="16"/>
                <w:szCs w:val="16"/>
                <w:lang w:val="ru-RU"/>
              </w:rPr>
            </w:pPr>
            <w:r w:rsidRPr="00584A7F">
              <w:rPr>
                <w:rFonts w:ascii="Times New Roman" w:hAnsi="Times New Roman"/>
                <w:sz w:val="16"/>
                <w:szCs w:val="16"/>
                <w:lang w:val="ru-RU"/>
              </w:rPr>
              <w:t>Отмечать праздники в соответствии с возрастными возможностями и интересами детей.</w:t>
            </w:r>
          </w:p>
        </w:tc>
      </w:tr>
    </w:tbl>
    <w:p w:rsidR="00C52E5C" w:rsidRPr="00372A01" w:rsidRDefault="00C52E5C" w:rsidP="009A4D76">
      <w:pPr>
        <w:rPr>
          <w:rFonts w:eastAsia="Tahoma"/>
          <w:b/>
          <w:shd w:val="clear" w:color="auto" w:fill="FFFFFF"/>
        </w:rPr>
      </w:pPr>
    </w:p>
    <w:p w:rsidR="00C52E5C" w:rsidRPr="00996CF4" w:rsidRDefault="00C52E5C" w:rsidP="00C52E5C">
      <w:pPr>
        <w:ind w:firstLine="400"/>
        <w:jc w:val="center"/>
        <w:rPr>
          <w:b/>
          <w:bCs/>
        </w:rPr>
      </w:pPr>
      <w:r w:rsidRPr="00584A7F">
        <w:rPr>
          <w:rFonts w:eastAsia="Tahoma"/>
          <w:b/>
          <w:shd w:val="clear" w:color="auto" w:fill="FFFFFF"/>
        </w:rPr>
        <w:t>Примерный пере</w:t>
      </w:r>
      <w:r w:rsidRPr="00584A7F">
        <w:rPr>
          <w:rFonts w:eastAsia="Tahoma"/>
          <w:b/>
          <w:shd w:val="clear" w:color="auto" w:fill="FFFFFF"/>
        </w:rPr>
        <w:softHyphen/>
        <w:t>чень возможных событий, праздников, мероприятий.</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Праздники.</w:t>
      </w:r>
      <w:r w:rsidRPr="00584A7F">
        <w:rPr>
          <w:rStyle w:val="11"/>
          <w:color w:val="auto"/>
          <w:sz w:val="18"/>
          <w:szCs w:val="18"/>
        </w:rPr>
        <w:t xml:space="preserve"> Новый год, «Осень», «Весна», «Лето», «Мамин праздник».</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Тематические праздники и развлечения.</w:t>
      </w:r>
      <w:r>
        <w:rPr>
          <w:rStyle w:val="11"/>
          <w:color w:val="auto"/>
          <w:sz w:val="18"/>
          <w:szCs w:val="18"/>
        </w:rPr>
        <w:t xml:space="preserve"> «Осень», «Солнышко-вед</w:t>
      </w:r>
      <w:r w:rsidRPr="00584A7F">
        <w:rPr>
          <w:rStyle w:val="11"/>
          <w:color w:val="auto"/>
          <w:sz w:val="18"/>
          <w:szCs w:val="18"/>
        </w:rPr>
        <w:t>рышко», «Мишкин день рождения», «Мои любимые игрушки», «Зайчата в лесу», «Игры-забавы», «Зимняя сказка», «Музыкальные игрушки».</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Театрализованные представления.</w:t>
      </w:r>
      <w:r w:rsidRPr="00584A7F">
        <w:rPr>
          <w:rStyle w:val="11"/>
          <w:color w:val="auto"/>
          <w:sz w:val="18"/>
          <w:szCs w:val="18"/>
        </w:rPr>
        <w:t xml:space="preserve"> Кукольный театр: «Козлик Бу</w:t>
      </w:r>
      <w:r w:rsidRPr="00584A7F">
        <w:rPr>
          <w:rStyle w:val="11"/>
          <w:color w:val="auto"/>
          <w:sz w:val="18"/>
          <w:szCs w:val="18"/>
        </w:rPr>
        <w:softHyphen/>
        <w:t>бенчик и его друзья», Т. Караманенко; инсценирование рус. нар. сказок: «Веселые зайчата», Л. Феоктистова; «Ладушки в гостях у бабушки», «На бабушкином дворе», Л. Исаева.</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Рассказы с музыкальными иллюстрациями.</w:t>
      </w:r>
      <w:r w:rsidRPr="00584A7F">
        <w:rPr>
          <w:rStyle w:val="11"/>
          <w:color w:val="auto"/>
          <w:sz w:val="18"/>
          <w:szCs w:val="18"/>
        </w:rPr>
        <w:t xml:space="preserve"> «Птички», муз. Г. Фри</w:t>
      </w:r>
      <w:r w:rsidRPr="00584A7F">
        <w:rPr>
          <w:rStyle w:val="11"/>
          <w:color w:val="auto"/>
          <w:sz w:val="18"/>
          <w:szCs w:val="18"/>
        </w:rPr>
        <w:softHyphen/>
        <w:t>да; «Праздничная прогулка», муз. Ан. Александрова.</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Игры с пением.</w:t>
      </w:r>
      <w:r w:rsidRPr="00584A7F">
        <w:rPr>
          <w:rStyle w:val="11"/>
          <w:color w:val="auto"/>
          <w:sz w:val="18"/>
          <w:szCs w:val="18"/>
        </w:rPr>
        <w:t xml:space="preserve"> «Игра с мишкой», муз. Г. Финаровского; «Кошка», муз. Ан. Александрова, сл. Н. Френкель; «Кто у нас хороший?», рус. нар. песня.</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Инсценирование песен.</w:t>
      </w:r>
      <w:r w:rsidRPr="00584A7F">
        <w:rPr>
          <w:rStyle w:val="11"/>
          <w:color w:val="auto"/>
          <w:sz w:val="18"/>
          <w:szCs w:val="18"/>
        </w:rPr>
        <w:t xml:space="preserve"> «Кошка и котенок», муз. М. Красева, сл. О. Высотской; «Неваляшки», муз. 3. Левиной; «Посреди двора ледя</w:t>
      </w:r>
      <w:r w:rsidRPr="00584A7F">
        <w:rPr>
          <w:rStyle w:val="11"/>
          <w:color w:val="auto"/>
          <w:sz w:val="18"/>
          <w:szCs w:val="18"/>
        </w:rPr>
        <w:softHyphen/>
        <w:t>ная гора», муз. Е. Соковниной; «Веселый поезд», муз. Э. Компанейца.</w:t>
      </w:r>
    </w:p>
    <w:p w:rsidR="00C52E5C" w:rsidRPr="00584A7F" w:rsidRDefault="00C52E5C" w:rsidP="00C52E5C">
      <w:pPr>
        <w:jc w:val="both"/>
        <w:rPr>
          <w:sz w:val="18"/>
          <w:szCs w:val="18"/>
        </w:rPr>
      </w:pPr>
      <w:r w:rsidRPr="00584A7F">
        <w:rPr>
          <w:rStyle w:val="50"/>
          <w:sz w:val="18"/>
          <w:szCs w:val="18"/>
        </w:rPr>
        <w:t>Спортивные развлечения.</w:t>
      </w:r>
      <w:r w:rsidRPr="00584A7F">
        <w:rPr>
          <w:rStyle w:val="51"/>
          <w:sz w:val="18"/>
          <w:szCs w:val="18"/>
        </w:rPr>
        <w:t xml:space="preserve"> «Мы смелые и умелые».</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Забавы.</w:t>
      </w:r>
      <w:r w:rsidRPr="00584A7F">
        <w:rPr>
          <w:rStyle w:val="11"/>
          <w:color w:val="auto"/>
          <w:sz w:val="18"/>
          <w:szCs w:val="18"/>
        </w:rPr>
        <w:t xml:space="preserve"> «Из-за леса, из-за гор», Т. Казакова; «Лягушка», рус. нар. песня, обр. Ю. Слонова; «Котик и козлик», муз. Ц. Кюи.</w:t>
      </w:r>
    </w:p>
    <w:p w:rsidR="00C52E5C" w:rsidRPr="00584A7F" w:rsidRDefault="00C52E5C" w:rsidP="00C52E5C">
      <w:pPr>
        <w:pStyle w:val="a4"/>
        <w:tabs>
          <w:tab w:val="left" w:pos="709"/>
        </w:tabs>
        <w:jc w:val="both"/>
        <w:rPr>
          <w:rStyle w:val="11"/>
          <w:sz w:val="18"/>
          <w:szCs w:val="18"/>
          <w:lang w:val="ru-RU"/>
        </w:rPr>
      </w:pP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-явлениям нравственной жизни ребенка;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-окружающей природе;</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-миру искусства и литературы;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-традиционным для семьи, общества и государства праздничным событиям;</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сезонным явлениям;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-народной культуре и традициям.</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bCs/>
          <w:iCs/>
          <w:sz w:val="18"/>
          <w:szCs w:val="20"/>
          <w:u w:val="single"/>
          <w:lang w:val="ru-RU"/>
        </w:rPr>
        <w:t>Традиция</w:t>
      </w:r>
      <w:r w:rsidRPr="00584A7F">
        <w:rPr>
          <w:rFonts w:ascii="Times New Roman" w:hAnsi="Times New Roman"/>
          <w:bCs/>
          <w:iCs/>
          <w:sz w:val="18"/>
          <w:szCs w:val="20"/>
        </w:rPr>
        <w:t> </w:t>
      </w:r>
      <w:r w:rsidRPr="00584A7F">
        <w:rPr>
          <w:rFonts w:ascii="Times New Roman" w:hAnsi="Times New Roman"/>
          <w:bCs/>
          <w:iCs/>
          <w:sz w:val="18"/>
          <w:szCs w:val="20"/>
          <w:lang w:val="ru-RU"/>
        </w:rPr>
        <w:t xml:space="preserve">(от лат. </w:t>
      </w:r>
      <w:r w:rsidRPr="00584A7F">
        <w:rPr>
          <w:rFonts w:ascii="Times New Roman" w:hAnsi="Times New Roman"/>
          <w:bCs/>
          <w:iCs/>
          <w:sz w:val="18"/>
          <w:szCs w:val="20"/>
        </w:rPr>
        <w:t>traditio</w:t>
      </w:r>
      <w:r w:rsidRPr="00584A7F">
        <w:rPr>
          <w:rFonts w:ascii="Times New Roman" w:hAnsi="Times New Roman"/>
          <w:bCs/>
          <w:iCs/>
          <w:sz w:val="18"/>
          <w:szCs w:val="20"/>
          <w:lang w:val="ru-RU"/>
        </w:rPr>
        <w:t xml:space="preserve"> - передача), элементы социального и культурного наследия, передающиеся от поколения к поколению и сохраняющиеся в</w:t>
      </w:r>
      <w:r w:rsidRPr="00584A7F">
        <w:rPr>
          <w:rFonts w:ascii="Times New Roman" w:hAnsi="Times New Roman"/>
          <w:bCs/>
          <w:iCs/>
          <w:sz w:val="18"/>
          <w:szCs w:val="20"/>
        </w:rPr>
        <w:t> </w:t>
      </w:r>
      <w:r w:rsidRPr="00584A7F">
        <w:rPr>
          <w:rFonts w:ascii="Times New Roman" w:hAnsi="Times New Roman"/>
          <w:bCs/>
          <w:iCs/>
          <w:sz w:val="18"/>
          <w:szCs w:val="20"/>
          <w:lang w:val="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584A7F">
        <w:rPr>
          <w:rFonts w:ascii="Times New Roman" w:hAnsi="Times New Roman"/>
          <w:bCs/>
          <w:iCs/>
          <w:sz w:val="18"/>
          <w:szCs w:val="20"/>
        </w:rPr>
        <w:t> </w:t>
      </w:r>
      <w:r w:rsidRPr="00584A7F">
        <w:rPr>
          <w:rFonts w:ascii="Times New Roman" w:hAnsi="Times New Roman"/>
          <w:bCs/>
          <w:iCs/>
          <w:sz w:val="18"/>
          <w:szCs w:val="20"/>
          <w:lang w:val="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584A7F">
        <w:rPr>
          <w:rFonts w:ascii="Times New Roman" w:hAnsi="Times New Roman"/>
          <w:bCs/>
          <w:iCs/>
          <w:sz w:val="18"/>
          <w:szCs w:val="20"/>
        </w:rPr>
        <w:t> </w:t>
      </w:r>
      <w:r w:rsidRPr="00584A7F">
        <w:rPr>
          <w:rFonts w:ascii="Times New Roman" w:hAnsi="Times New Roman"/>
          <w:bCs/>
          <w:iCs/>
          <w:sz w:val="18"/>
          <w:szCs w:val="20"/>
          <w:lang w:val="ru-RU"/>
        </w:rPr>
        <w:t>Традиционно все мероприятия в детском саду проводятся в тесном контакте с родителями, это праздники и развлечения, спортивные досуги.</w:t>
      </w:r>
      <w:r w:rsidRPr="00584A7F">
        <w:rPr>
          <w:rFonts w:ascii="Times New Roman" w:hAnsi="Times New Roman"/>
          <w:sz w:val="18"/>
          <w:szCs w:val="20"/>
        </w:rPr>
        <w:t> </w:t>
      </w:r>
    </w:p>
    <w:p w:rsidR="00C52E5C" w:rsidRDefault="00C52E5C" w:rsidP="00C52E5C">
      <w:pPr>
        <w:tabs>
          <w:tab w:val="left" w:pos="709"/>
        </w:tabs>
        <w:jc w:val="center"/>
        <w:rPr>
          <w:b/>
          <w:bCs/>
          <w:iCs/>
          <w:sz w:val="18"/>
        </w:rPr>
      </w:pPr>
    </w:p>
    <w:p w:rsidR="00C52E5C" w:rsidRPr="00584A7F" w:rsidRDefault="00C52E5C" w:rsidP="00C52E5C">
      <w:pPr>
        <w:tabs>
          <w:tab w:val="left" w:pos="709"/>
        </w:tabs>
        <w:jc w:val="center"/>
        <w:rPr>
          <w:b/>
          <w:sz w:val="18"/>
        </w:rPr>
      </w:pPr>
      <w:r w:rsidRPr="00584A7F">
        <w:rPr>
          <w:b/>
          <w:bCs/>
          <w:iCs/>
          <w:sz w:val="18"/>
        </w:rPr>
        <w:lastRenderedPageBreak/>
        <w:t>Традиция 1. "Встреча выпускников"</w:t>
      </w:r>
    </w:p>
    <w:p w:rsidR="00C52E5C" w:rsidRPr="00584A7F" w:rsidRDefault="00C52E5C" w:rsidP="00C52E5C">
      <w:pPr>
        <w:pStyle w:val="a4"/>
        <w:tabs>
          <w:tab w:val="left" w:pos="709"/>
        </w:tabs>
        <w:jc w:val="both"/>
        <w:rPr>
          <w:rFonts w:ascii="Times New Roman" w:hAnsi="Times New Roman"/>
          <w:iCs/>
          <w:sz w:val="18"/>
          <w:szCs w:val="20"/>
          <w:lang w:val="ru-RU"/>
        </w:rPr>
      </w:pPr>
      <w:r w:rsidRPr="00584A7F">
        <w:rPr>
          <w:rFonts w:ascii="Times New Roman" w:hAnsi="Times New Roman"/>
          <w:bCs/>
          <w:iCs/>
          <w:sz w:val="18"/>
          <w:szCs w:val="20"/>
          <w:lang w:val="ru-RU"/>
        </w:rPr>
        <w:tab/>
        <w:t>Каждый год в дни весенних каникул в нашем дошкольном учреждении проходит замечательное событие – встреча выпускников детского сада разных годов выпуска. Это стало доброй традицией детского сада. В этот день наши выпускники</w:t>
      </w:r>
      <w:r w:rsidRPr="00584A7F">
        <w:rPr>
          <w:rFonts w:ascii="Times New Roman" w:hAnsi="Times New Roman"/>
          <w:bCs/>
          <w:iCs/>
          <w:sz w:val="18"/>
          <w:szCs w:val="20"/>
        </w:rPr>
        <w:t> </w:t>
      </w:r>
      <w:r w:rsidRPr="00584A7F">
        <w:rPr>
          <w:rFonts w:ascii="Times New Roman" w:hAnsi="Times New Roman"/>
          <w:bCs/>
          <w:iCs/>
          <w:sz w:val="18"/>
          <w:szCs w:val="20"/>
          <w:lang w:val="ru-RU"/>
        </w:rPr>
        <w:t>вместе с родителями приходят</w:t>
      </w:r>
      <w:r w:rsidRPr="00584A7F">
        <w:rPr>
          <w:rFonts w:ascii="Times New Roman" w:hAnsi="Times New Roman"/>
          <w:bCs/>
          <w:iCs/>
          <w:sz w:val="18"/>
          <w:szCs w:val="20"/>
        </w:rPr>
        <w:t> </w:t>
      </w:r>
      <w:r w:rsidRPr="00584A7F">
        <w:rPr>
          <w:rFonts w:ascii="Times New Roman" w:hAnsi="Times New Roman"/>
          <w:bCs/>
          <w:iCs/>
          <w:sz w:val="18"/>
          <w:szCs w:val="20"/>
          <w:lang w:val="ru-RU"/>
        </w:rPr>
        <w:t>в свой родной детский сад! Ребята встречаются со своими друзьями и любимыми педагогами, с которыми не виделись почти год (а кто и больше). Гостей встречает красиво оформленный зал, теплая, домашняя обстановка. А еще замечательный концерт, который готовят воспитатели и выпускники разных лет. Педагоги говорят много теплых слов своим бывшим воспитанникам, а также своё мастерство показывают и будущие выпускники. А потом дается слово выпускникам бывшим. Какие таланты! Кто-то увлекается бальными танцами, кто- то игре на музыкальных инструментах. Есть певцы и чтецы, которые</w:t>
      </w:r>
      <w:r w:rsidRPr="00584A7F">
        <w:rPr>
          <w:rFonts w:ascii="Times New Roman" w:hAnsi="Times New Roman"/>
          <w:bCs/>
          <w:iCs/>
          <w:sz w:val="18"/>
          <w:szCs w:val="20"/>
        </w:rPr>
        <w:t> </w:t>
      </w:r>
      <w:r w:rsidRPr="00584A7F">
        <w:rPr>
          <w:rFonts w:ascii="Times New Roman" w:hAnsi="Times New Roman"/>
          <w:bCs/>
          <w:iCs/>
          <w:sz w:val="18"/>
          <w:szCs w:val="20"/>
          <w:lang w:val="ru-RU"/>
        </w:rPr>
        <w:t>дарят своим дорогим педагогам трогательные стихи о своих воспитателях, песни, танцы. Каждый показывает, чего он достиг за эти годы.</w:t>
      </w:r>
      <w:r w:rsidRPr="00584A7F">
        <w:rPr>
          <w:rFonts w:ascii="Times New Roman" w:hAnsi="Times New Roman"/>
          <w:bCs/>
          <w:iCs/>
          <w:sz w:val="18"/>
          <w:szCs w:val="20"/>
        </w:rPr>
        <w:t> </w:t>
      </w:r>
      <w:r w:rsidRPr="00584A7F">
        <w:rPr>
          <w:rFonts w:ascii="Times New Roman" w:hAnsi="Times New Roman"/>
          <w:bCs/>
          <w:iCs/>
          <w:sz w:val="18"/>
          <w:szCs w:val="20"/>
          <w:lang w:val="ru-RU"/>
        </w:rPr>
        <w:t>Заканчивается встреча традиционно беседой за чашкой чая. Гости</w:t>
      </w:r>
      <w:r w:rsidRPr="00584A7F">
        <w:rPr>
          <w:rFonts w:ascii="Times New Roman" w:hAnsi="Times New Roman"/>
          <w:bCs/>
          <w:iCs/>
          <w:sz w:val="18"/>
          <w:szCs w:val="20"/>
        </w:rPr>
        <w:t> </w:t>
      </w:r>
      <w:r w:rsidRPr="00584A7F">
        <w:rPr>
          <w:rFonts w:ascii="Times New Roman" w:hAnsi="Times New Roman"/>
          <w:bCs/>
          <w:iCs/>
          <w:sz w:val="18"/>
          <w:szCs w:val="20"/>
          <w:lang w:val="ru-RU"/>
        </w:rPr>
        <w:t>делятся воспоминаниями, коллективу детского сада</w:t>
      </w:r>
      <w:r w:rsidRPr="00584A7F">
        <w:rPr>
          <w:rFonts w:ascii="Times New Roman" w:hAnsi="Times New Roman"/>
          <w:bCs/>
          <w:iCs/>
          <w:sz w:val="18"/>
          <w:szCs w:val="20"/>
        </w:rPr>
        <w:t> </w:t>
      </w:r>
      <w:r w:rsidRPr="00584A7F">
        <w:rPr>
          <w:rFonts w:ascii="Times New Roman" w:hAnsi="Times New Roman"/>
          <w:bCs/>
          <w:iCs/>
          <w:sz w:val="18"/>
          <w:szCs w:val="20"/>
          <w:lang w:val="ru-RU"/>
        </w:rPr>
        <w:t>желают дальнейшего процветания,</w:t>
      </w:r>
      <w:r w:rsidRPr="00584A7F">
        <w:rPr>
          <w:rFonts w:ascii="Times New Roman" w:hAnsi="Times New Roman"/>
          <w:bCs/>
          <w:iCs/>
          <w:sz w:val="18"/>
          <w:szCs w:val="20"/>
        </w:rPr>
        <w:t> </w:t>
      </w:r>
      <w:r w:rsidRPr="00584A7F">
        <w:rPr>
          <w:rFonts w:ascii="Times New Roman" w:hAnsi="Times New Roman"/>
          <w:bCs/>
          <w:iCs/>
          <w:sz w:val="18"/>
          <w:szCs w:val="20"/>
          <w:lang w:val="ru-RU"/>
        </w:rPr>
        <w:t>проводить такие встречи в дальнейшем</w:t>
      </w:r>
      <w:r w:rsidRPr="00584A7F">
        <w:rPr>
          <w:rFonts w:ascii="Times New Roman" w:hAnsi="Times New Roman"/>
          <w:iCs/>
          <w:sz w:val="18"/>
          <w:szCs w:val="20"/>
          <w:lang w:val="ru-RU"/>
        </w:rPr>
        <w:t>.</w:t>
      </w:r>
    </w:p>
    <w:p w:rsidR="00C52E5C" w:rsidRPr="00584A7F" w:rsidRDefault="00C52E5C" w:rsidP="00C52E5C">
      <w:pPr>
        <w:tabs>
          <w:tab w:val="left" w:pos="709"/>
        </w:tabs>
        <w:jc w:val="center"/>
        <w:rPr>
          <w:b/>
          <w:bCs/>
          <w:iCs/>
          <w:sz w:val="18"/>
        </w:rPr>
      </w:pPr>
    </w:p>
    <w:p w:rsidR="00C52E5C" w:rsidRPr="00584A7F" w:rsidRDefault="00C52E5C" w:rsidP="00C52E5C">
      <w:pPr>
        <w:tabs>
          <w:tab w:val="left" w:pos="709"/>
        </w:tabs>
        <w:jc w:val="center"/>
        <w:rPr>
          <w:b/>
          <w:sz w:val="18"/>
        </w:rPr>
      </w:pPr>
      <w:r w:rsidRPr="00584A7F">
        <w:rPr>
          <w:b/>
          <w:bCs/>
          <w:iCs/>
          <w:sz w:val="18"/>
        </w:rPr>
        <w:t>Традиция 2. «Зимняя сказка на участке детского сада"</w:t>
      </w:r>
    </w:p>
    <w:p w:rsidR="00C52E5C" w:rsidRPr="00584A7F" w:rsidRDefault="00C52E5C" w:rsidP="00C52E5C">
      <w:pPr>
        <w:pStyle w:val="a4"/>
        <w:tabs>
          <w:tab w:val="left" w:pos="709"/>
        </w:tabs>
        <w:jc w:val="both"/>
        <w:rPr>
          <w:rFonts w:ascii="Times New Roman" w:hAnsi="Times New Roman"/>
          <w:bCs/>
          <w:iCs/>
          <w:sz w:val="18"/>
          <w:szCs w:val="20"/>
          <w:lang w:val="ru-RU"/>
        </w:rPr>
      </w:pPr>
      <w:r w:rsidRPr="00584A7F">
        <w:rPr>
          <w:rFonts w:ascii="Times New Roman" w:hAnsi="Times New Roman"/>
          <w:bCs/>
          <w:iCs/>
          <w:sz w:val="18"/>
          <w:szCs w:val="20"/>
          <w:lang w:val="ru-RU"/>
        </w:rPr>
        <w:tab/>
        <w:t>Зима</w:t>
      </w:r>
      <w:r w:rsidRPr="00584A7F">
        <w:rPr>
          <w:rFonts w:ascii="Times New Roman" w:hAnsi="Times New Roman"/>
          <w:bCs/>
          <w:iCs/>
          <w:sz w:val="18"/>
          <w:szCs w:val="20"/>
        </w:rPr>
        <w:t> </w:t>
      </w:r>
      <w:r w:rsidRPr="00584A7F">
        <w:rPr>
          <w:rFonts w:ascii="Times New Roman" w:hAnsi="Times New Roman"/>
          <w:bCs/>
          <w:iCs/>
          <w:sz w:val="18"/>
          <w:szCs w:val="20"/>
          <w:lang w:val="ru-RU"/>
        </w:rPr>
        <w:t>- удивительное время года, когда вся природа одевается в белый,</w:t>
      </w:r>
      <w:r w:rsidRPr="00584A7F">
        <w:rPr>
          <w:rFonts w:ascii="Times New Roman" w:hAnsi="Times New Roman"/>
          <w:bCs/>
          <w:iCs/>
          <w:sz w:val="18"/>
          <w:szCs w:val="20"/>
        </w:rPr>
        <w:t> </w:t>
      </w:r>
      <w:r w:rsidRPr="00584A7F">
        <w:rPr>
          <w:rFonts w:ascii="Times New Roman" w:hAnsi="Times New Roman"/>
          <w:bCs/>
          <w:iCs/>
          <w:sz w:val="18"/>
          <w:szCs w:val="20"/>
          <w:lang w:val="ru-RU"/>
        </w:rPr>
        <w:t>пушистый наряд и у детей появляется прекрасная возможность кататься на лыжах, санках, сооружать разнообразные постройки из снега.</w:t>
      </w:r>
      <w:r w:rsidRPr="00584A7F">
        <w:rPr>
          <w:rFonts w:ascii="Times New Roman" w:hAnsi="Times New Roman"/>
          <w:bCs/>
          <w:iCs/>
          <w:sz w:val="18"/>
          <w:szCs w:val="20"/>
        </w:rPr>
        <w:t>  </w:t>
      </w:r>
      <w:r w:rsidRPr="00584A7F">
        <w:rPr>
          <w:rFonts w:ascii="Times New Roman" w:hAnsi="Times New Roman"/>
          <w:bCs/>
          <w:iCs/>
          <w:sz w:val="18"/>
          <w:szCs w:val="20"/>
          <w:lang w:val="ru-RU"/>
        </w:rPr>
        <w:t>В</w:t>
      </w:r>
      <w:r w:rsidRPr="00584A7F">
        <w:rPr>
          <w:rFonts w:ascii="Times New Roman" w:hAnsi="Times New Roman"/>
          <w:bCs/>
          <w:iCs/>
          <w:sz w:val="18"/>
          <w:szCs w:val="20"/>
        </w:rPr>
        <w:t> </w:t>
      </w:r>
      <w:r w:rsidRPr="00584A7F">
        <w:rPr>
          <w:rFonts w:ascii="Times New Roman" w:hAnsi="Times New Roman"/>
          <w:bCs/>
          <w:iCs/>
          <w:sz w:val="18"/>
          <w:szCs w:val="20"/>
          <w:lang w:val="ru-RU"/>
        </w:rPr>
        <w:t>нашем детском саду все сотрудники</w:t>
      </w:r>
      <w:r w:rsidRPr="00584A7F">
        <w:rPr>
          <w:rFonts w:ascii="Times New Roman" w:hAnsi="Times New Roman"/>
          <w:bCs/>
          <w:iCs/>
          <w:sz w:val="18"/>
          <w:szCs w:val="20"/>
        </w:rPr>
        <w:t> </w:t>
      </w:r>
      <w:r w:rsidRPr="00584A7F">
        <w:rPr>
          <w:rFonts w:ascii="Times New Roman" w:hAnsi="Times New Roman"/>
          <w:bCs/>
          <w:iCs/>
          <w:sz w:val="18"/>
          <w:szCs w:val="20"/>
          <w:lang w:val="ru-RU"/>
        </w:rPr>
        <w:t>совместно с родителями ежегодно проводят «зимний субботник», на котором прогулочные участки</w:t>
      </w:r>
      <w:r w:rsidRPr="00584A7F">
        <w:rPr>
          <w:rFonts w:ascii="Times New Roman" w:hAnsi="Times New Roman"/>
          <w:bCs/>
          <w:iCs/>
          <w:sz w:val="18"/>
          <w:szCs w:val="20"/>
        </w:rPr>
        <w:t> </w:t>
      </w:r>
      <w:r w:rsidRPr="00584A7F">
        <w:rPr>
          <w:rFonts w:ascii="Times New Roman" w:hAnsi="Times New Roman"/>
          <w:bCs/>
          <w:iCs/>
          <w:sz w:val="18"/>
          <w:szCs w:val="20"/>
          <w:lang w:val="ru-RU"/>
        </w:rPr>
        <w:t>превращаются в сюжеты из сказок со своими персонажами. Главная задача «субботника»</w:t>
      </w:r>
      <w:r w:rsidRPr="00584A7F">
        <w:rPr>
          <w:rFonts w:ascii="Times New Roman" w:hAnsi="Times New Roman"/>
          <w:bCs/>
          <w:iCs/>
          <w:sz w:val="18"/>
          <w:szCs w:val="20"/>
        </w:rPr>
        <w:t> </w:t>
      </w:r>
      <w:r w:rsidRPr="00584A7F">
        <w:rPr>
          <w:rFonts w:ascii="Times New Roman" w:hAnsi="Times New Roman"/>
          <w:bCs/>
          <w:iCs/>
          <w:sz w:val="18"/>
          <w:szCs w:val="20"/>
          <w:lang w:val="ru-RU"/>
        </w:rPr>
        <w:t>доставить радость и удовольствие детям и, надеемся, что это нам удается.</w:t>
      </w:r>
      <w:r w:rsidRPr="00584A7F">
        <w:rPr>
          <w:rFonts w:ascii="Times New Roman" w:hAnsi="Times New Roman"/>
          <w:bCs/>
          <w:iCs/>
          <w:sz w:val="18"/>
          <w:szCs w:val="20"/>
        </w:rPr>
        <w:t> </w:t>
      </w:r>
      <w:r w:rsidRPr="00584A7F">
        <w:rPr>
          <w:rFonts w:ascii="Times New Roman" w:hAnsi="Times New Roman"/>
          <w:bCs/>
          <w:iCs/>
          <w:sz w:val="18"/>
          <w:szCs w:val="20"/>
          <w:lang w:val="ru-RU"/>
        </w:rPr>
        <w:t>При проектировании зимних участков педагоги</w:t>
      </w:r>
      <w:r w:rsidRPr="00584A7F">
        <w:rPr>
          <w:rFonts w:ascii="Times New Roman" w:hAnsi="Times New Roman"/>
          <w:bCs/>
          <w:iCs/>
          <w:sz w:val="18"/>
          <w:szCs w:val="20"/>
        </w:rPr>
        <w:t> </w:t>
      </w:r>
      <w:r w:rsidRPr="00584A7F">
        <w:rPr>
          <w:rFonts w:ascii="Times New Roman" w:hAnsi="Times New Roman"/>
          <w:bCs/>
          <w:iCs/>
          <w:sz w:val="18"/>
          <w:szCs w:val="20"/>
          <w:lang w:val="ru-RU"/>
        </w:rPr>
        <w:t>проявляют неиссякаемое творчество, трудолюбие, умение заинтересовать детей и родителей. Несмотря на климатические сюрпризы погоды, все</w:t>
      </w:r>
      <w:r w:rsidRPr="00584A7F">
        <w:rPr>
          <w:rFonts w:ascii="Times New Roman" w:hAnsi="Times New Roman"/>
          <w:bCs/>
          <w:iCs/>
          <w:sz w:val="18"/>
          <w:szCs w:val="20"/>
        </w:rPr>
        <w:t> </w:t>
      </w:r>
      <w:r w:rsidRPr="00584A7F">
        <w:rPr>
          <w:rFonts w:ascii="Times New Roman" w:hAnsi="Times New Roman"/>
          <w:bCs/>
          <w:iCs/>
          <w:sz w:val="18"/>
          <w:szCs w:val="20"/>
          <w:lang w:val="ru-RU"/>
        </w:rPr>
        <w:t>принимают активное участие в работе на участках. Совместно с детьми и родителями они превращают</w:t>
      </w:r>
      <w:r w:rsidRPr="00584A7F">
        <w:rPr>
          <w:rFonts w:ascii="Times New Roman" w:hAnsi="Times New Roman"/>
          <w:bCs/>
          <w:iCs/>
          <w:sz w:val="18"/>
          <w:szCs w:val="20"/>
        </w:rPr>
        <w:t> </w:t>
      </w:r>
      <w:r w:rsidRPr="00584A7F">
        <w:rPr>
          <w:rFonts w:ascii="Times New Roman" w:hAnsi="Times New Roman"/>
          <w:bCs/>
          <w:iCs/>
          <w:sz w:val="18"/>
          <w:szCs w:val="20"/>
          <w:lang w:val="ru-RU"/>
        </w:rPr>
        <w:t>участки в зимнюю сказку. Дети переносятся, прежде всего, в сказочный мир фантазий, приключений, забав и развлечений.</w:t>
      </w:r>
      <w:r w:rsidRPr="00584A7F">
        <w:rPr>
          <w:rFonts w:ascii="Times New Roman" w:hAnsi="Times New Roman"/>
          <w:bCs/>
          <w:iCs/>
          <w:sz w:val="18"/>
          <w:szCs w:val="20"/>
        </w:rPr>
        <w:t> </w:t>
      </w:r>
      <w:r w:rsidRPr="00584A7F">
        <w:rPr>
          <w:rFonts w:ascii="Times New Roman" w:hAnsi="Times New Roman"/>
          <w:bCs/>
          <w:iCs/>
          <w:sz w:val="18"/>
          <w:szCs w:val="20"/>
          <w:lang w:val="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C52E5C" w:rsidRPr="00584A7F" w:rsidRDefault="00C52E5C" w:rsidP="00C52E5C">
      <w:pPr>
        <w:tabs>
          <w:tab w:val="left" w:pos="709"/>
        </w:tabs>
        <w:jc w:val="center"/>
        <w:rPr>
          <w:b/>
          <w:sz w:val="18"/>
        </w:rPr>
      </w:pPr>
      <w:r w:rsidRPr="00584A7F">
        <w:rPr>
          <w:b/>
          <w:bCs/>
          <w:iCs/>
          <w:sz w:val="18"/>
        </w:rPr>
        <w:t>Традиция 3. «Встреча с интересным человеком"</w:t>
      </w:r>
    </w:p>
    <w:p w:rsidR="00C52E5C" w:rsidRPr="00584A7F" w:rsidRDefault="00C52E5C" w:rsidP="00C52E5C">
      <w:pPr>
        <w:pStyle w:val="67"/>
        <w:shd w:val="clear" w:color="auto" w:fill="auto"/>
        <w:spacing w:after="0" w:line="240" w:lineRule="auto"/>
        <w:jc w:val="both"/>
        <w:rPr>
          <w:b/>
          <w:i/>
          <w:color w:val="auto"/>
          <w:sz w:val="18"/>
          <w:szCs w:val="20"/>
          <w:shd w:val="clear" w:color="auto" w:fill="FFFFFF"/>
        </w:rPr>
      </w:pPr>
      <w:r w:rsidRPr="00584A7F">
        <w:rPr>
          <w:bCs/>
          <w:iCs/>
          <w:color w:val="auto"/>
          <w:sz w:val="18"/>
          <w:szCs w:val="20"/>
        </w:rPr>
        <w:t>Ежегодно в нашем дошкольном учреждении проходит замечательное событие – встреча с интересным человеком.</w:t>
      </w:r>
      <w:r w:rsidRPr="00584A7F">
        <w:rPr>
          <w:iCs/>
          <w:color w:val="auto"/>
          <w:sz w:val="18"/>
          <w:szCs w:val="20"/>
        </w:rPr>
        <w:t xml:space="preserve"> Мы приглашаем в гости людей (в том числе и родителей наших воспитанников) самых разных профессий, с различными увлечениями, разносторонними интересами. Такое тесное общение с родителямии гостями позволяет познакомить детей с разнообразными видами профессиональной деятельности взрослых, их хобби и увлечениями в свободное от работы время, привить детям определённые культурные ценности, внести в жизнь в детском саду радость. Эти встречи имеют не только познавательное и развивающее значение, но и являются своеобразным психотерапевтическим средством. Просто надо увидеть глаза ребёнка в тот момент, когда его близкие становятся героями сегодняшнего дня в детском саду. Увидеть, как горд и счастлив малыш, ведь все друзья и товарищи по группе в эту минуту хотят непременно быть похожими на его папу или маму, бабушку или дедушку. А значит, и он будет стремиться к этому.</w:t>
      </w:r>
    </w:p>
    <w:p w:rsidR="00C52E5C" w:rsidRPr="00584A7F" w:rsidRDefault="00C52E5C" w:rsidP="00C52E5C">
      <w:pPr>
        <w:jc w:val="center"/>
        <w:rPr>
          <w:b/>
          <w:sz w:val="18"/>
        </w:rPr>
      </w:pPr>
    </w:p>
    <w:p w:rsidR="00C52E5C" w:rsidRPr="00584A7F" w:rsidRDefault="00C52E5C" w:rsidP="00C52E5C">
      <w:pPr>
        <w:jc w:val="center"/>
        <w:rPr>
          <w:rFonts w:eastAsia="Tahoma"/>
          <w:sz w:val="18"/>
          <w:shd w:val="clear" w:color="auto" w:fill="FFFFFF"/>
        </w:rPr>
      </w:pPr>
      <w:r w:rsidRPr="00584A7F">
        <w:rPr>
          <w:b/>
          <w:sz w:val="18"/>
        </w:rPr>
        <w:t xml:space="preserve">3.6. </w:t>
      </w:r>
      <w:r w:rsidRPr="00584A7F">
        <w:rPr>
          <w:rFonts w:eastAsia="Tahoma"/>
          <w:b/>
          <w:sz w:val="18"/>
        </w:rPr>
        <w:t>Организация развивающей предметно - пространственной среды</w:t>
      </w:r>
    </w:p>
    <w:p w:rsidR="00C52E5C" w:rsidRPr="00584A7F" w:rsidRDefault="00C52E5C" w:rsidP="00C52E5C">
      <w:pPr>
        <w:jc w:val="both"/>
        <w:rPr>
          <w:sz w:val="18"/>
        </w:rPr>
      </w:pPr>
      <w:r w:rsidRPr="00584A7F">
        <w:rPr>
          <w:sz w:val="1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52E5C" w:rsidRPr="00584A7F" w:rsidRDefault="00C52E5C" w:rsidP="00C52E5C">
      <w:pPr>
        <w:jc w:val="both"/>
        <w:rPr>
          <w:sz w:val="18"/>
        </w:rPr>
      </w:pPr>
      <w:r w:rsidRPr="00584A7F">
        <w:rPr>
          <w:sz w:val="18"/>
        </w:rPr>
        <w:t>РППС в группе соответствует требованиям федерального государственного образовательного стандарта дошкольного образования  и санитарно-эпидемиологическим требованиям, обеспечивает реализацию образовательной программы дошкольного образования, гарантирует:</w:t>
      </w:r>
    </w:p>
    <w:p w:rsidR="00C52E5C" w:rsidRPr="00584A7F" w:rsidRDefault="00C52E5C" w:rsidP="00C52E5C">
      <w:pPr>
        <w:jc w:val="both"/>
        <w:rPr>
          <w:sz w:val="18"/>
        </w:rPr>
      </w:pPr>
      <w:r w:rsidRPr="00584A7F">
        <w:rPr>
          <w:sz w:val="1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52E5C" w:rsidRPr="00584A7F" w:rsidRDefault="00C52E5C" w:rsidP="00C52E5C">
      <w:pPr>
        <w:jc w:val="both"/>
        <w:rPr>
          <w:sz w:val="18"/>
        </w:rPr>
      </w:pPr>
      <w:r w:rsidRPr="00584A7F">
        <w:rPr>
          <w:sz w:val="18"/>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C52E5C" w:rsidRPr="00584A7F" w:rsidRDefault="00C52E5C" w:rsidP="00C52E5C">
      <w:pPr>
        <w:jc w:val="both"/>
        <w:rPr>
          <w:sz w:val="18"/>
        </w:rPr>
      </w:pPr>
      <w:r w:rsidRPr="00584A7F">
        <w:rPr>
          <w:sz w:val="1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C52E5C" w:rsidRPr="00584A7F" w:rsidRDefault="00C52E5C" w:rsidP="00C52E5C">
      <w:pPr>
        <w:jc w:val="both"/>
        <w:rPr>
          <w:sz w:val="18"/>
        </w:rPr>
      </w:pPr>
      <w:r w:rsidRPr="00584A7F">
        <w:rPr>
          <w:sz w:val="1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C52E5C" w:rsidRPr="00584A7F" w:rsidRDefault="00C52E5C" w:rsidP="00C52E5C">
      <w:pPr>
        <w:jc w:val="both"/>
        <w:rPr>
          <w:sz w:val="18"/>
        </w:rPr>
      </w:pPr>
      <w:r w:rsidRPr="00584A7F">
        <w:rPr>
          <w:sz w:val="1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C52E5C" w:rsidRPr="00584A7F" w:rsidRDefault="00C52E5C" w:rsidP="00C52E5C">
      <w:pPr>
        <w:jc w:val="both"/>
        <w:rPr>
          <w:sz w:val="18"/>
        </w:rPr>
      </w:pPr>
      <w:r w:rsidRPr="00584A7F">
        <w:rPr>
          <w:sz w:val="1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w:t>
      </w:r>
      <w:r w:rsidRPr="00584A7F">
        <w:rPr>
          <w:sz w:val="18"/>
        </w:rPr>
        <w:lastRenderedPageBreak/>
        <w:t xml:space="preserve">замедления развития детей); </w:t>
      </w:r>
    </w:p>
    <w:p w:rsidR="00C52E5C" w:rsidRPr="00584A7F" w:rsidRDefault="00C52E5C" w:rsidP="00C52E5C">
      <w:pPr>
        <w:jc w:val="both"/>
        <w:rPr>
          <w:sz w:val="18"/>
        </w:rPr>
      </w:pPr>
      <w:r w:rsidRPr="00584A7F">
        <w:rPr>
          <w:sz w:val="18"/>
        </w:rPr>
        <w:t>–создание равных условий, максимально способствующих реализации различных образовательных программ в дошкольном образовательном учреждении,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C52E5C" w:rsidRPr="00584A7F" w:rsidRDefault="00C52E5C" w:rsidP="00C52E5C">
      <w:pPr>
        <w:jc w:val="both"/>
        <w:rPr>
          <w:sz w:val="18"/>
        </w:rPr>
      </w:pPr>
      <w:r w:rsidRPr="00584A7F">
        <w:rPr>
          <w:sz w:val="18"/>
        </w:rPr>
        <w:t xml:space="preserve">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(возрастной и гендерной специфики детей и их семей, педагогов, участников сетевого взаимодействия и пр.) в дошкольном образовательном учреждении. </w:t>
      </w:r>
    </w:p>
    <w:p w:rsidR="00C52E5C" w:rsidRPr="00584A7F" w:rsidRDefault="00C52E5C" w:rsidP="00C52E5C">
      <w:pPr>
        <w:jc w:val="both"/>
        <w:rPr>
          <w:sz w:val="18"/>
        </w:rPr>
      </w:pPr>
      <w:r w:rsidRPr="00584A7F">
        <w:rPr>
          <w:sz w:val="18"/>
        </w:rPr>
        <w:t xml:space="preserve">РППС выполняет образовательную, воспитывающую, мотивирующую функции. Она не только развивающая, но и развивающаяся.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том числе с учетом специфики информационной социализации детей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52E5C" w:rsidRPr="00584A7F" w:rsidRDefault="00C52E5C" w:rsidP="00C52E5C">
      <w:pPr>
        <w:jc w:val="both"/>
        <w:rPr>
          <w:sz w:val="18"/>
        </w:rPr>
      </w:pPr>
      <w:r w:rsidRPr="00584A7F">
        <w:rPr>
          <w:sz w:val="18"/>
        </w:rPr>
        <w:t xml:space="preserve">Развивающая предметно-пространственная среда 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52E5C" w:rsidRPr="00584A7F" w:rsidRDefault="00C52E5C" w:rsidP="00C52E5C">
      <w:pPr>
        <w:jc w:val="both"/>
        <w:rPr>
          <w:sz w:val="18"/>
        </w:rPr>
      </w:pPr>
      <w:r w:rsidRPr="00584A7F">
        <w:rPr>
          <w:sz w:val="18"/>
        </w:rPr>
        <w:t>РППС отвечает требованиям федерального государственного образовательного стандарта и является:</w:t>
      </w:r>
    </w:p>
    <w:p w:rsidR="00C52E5C" w:rsidRPr="00584A7F" w:rsidRDefault="00C52E5C" w:rsidP="00C52E5C">
      <w:pPr>
        <w:jc w:val="both"/>
        <w:rPr>
          <w:sz w:val="18"/>
        </w:rPr>
      </w:pPr>
      <w:r w:rsidRPr="00584A7F">
        <w:rPr>
          <w:sz w:val="1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52E5C" w:rsidRPr="00584A7F" w:rsidRDefault="00C52E5C" w:rsidP="00C52E5C">
      <w:pPr>
        <w:jc w:val="both"/>
        <w:rPr>
          <w:sz w:val="18"/>
        </w:rPr>
      </w:pPr>
      <w:r w:rsidRPr="00584A7F">
        <w:rPr>
          <w:sz w:val="1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C52E5C" w:rsidRPr="00584A7F" w:rsidRDefault="00C52E5C" w:rsidP="00C52E5C">
      <w:pPr>
        <w:jc w:val="both"/>
        <w:rPr>
          <w:sz w:val="18"/>
        </w:rPr>
      </w:pPr>
      <w:r w:rsidRPr="00584A7F">
        <w:rPr>
          <w:sz w:val="18"/>
        </w:rPr>
        <w:t xml:space="preserve">           3)полифункциональной – обеспечивает возможность разнообразного использования составляющих РППС (например, детской мебели, мягких модулей, ширм, в том числе природных материалов) в разных видах детской активности; </w:t>
      </w:r>
    </w:p>
    <w:p w:rsidR="00C52E5C" w:rsidRPr="00584A7F" w:rsidRDefault="00C52E5C" w:rsidP="00C52E5C">
      <w:pPr>
        <w:jc w:val="both"/>
        <w:rPr>
          <w:sz w:val="18"/>
        </w:rPr>
      </w:pPr>
      <w:r w:rsidRPr="00584A7F">
        <w:rPr>
          <w:sz w:val="18"/>
        </w:rPr>
        <w:t xml:space="preserve">4)доступной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52E5C" w:rsidRPr="00584A7F" w:rsidRDefault="00C52E5C" w:rsidP="00C52E5C">
      <w:pPr>
        <w:jc w:val="both"/>
        <w:rPr>
          <w:sz w:val="18"/>
        </w:rPr>
      </w:pPr>
      <w:r w:rsidRPr="00584A7F">
        <w:rPr>
          <w:sz w:val="18"/>
        </w:rPr>
        <w:t xml:space="preserve">5) безопасной – все элементы РППС соответствуют требованиям по обеспечению надежности и безопасности их использования, такими как санитарно- эпидемиологические правила и нормативы и правила пожарной безопасности. </w:t>
      </w:r>
    </w:p>
    <w:p w:rsidR="00C52E5C" w:rsidRPr="00584A7F" w:rsidRDefault="00C52E5C" w:rsidP="00C52E5C">
      <w:pPr>
        <w:jc w:val="both"/>
        <w:rPr>
          <w:sz w:val="18"/>
        </w:rPr>
      </w:pPr>
      <w:r w:rsidRPr="00584A7F">
        <w:rPr>
          <w:sz w:val="18"/>
        </w:rPr>
        <w:t xml:space="preserve">При проектировании РППС учитывается целостность образовательного процесса, в заданных Стандартом образовательных областях: социально - коммуникативной, познавательной, речевой, художественно-эстетической и физической. </w:t>
      </w:r>
    </w:p>
    <w:p w:rsidR="00C52E5C" w:rsidRPr="00584A7F" w:rsidRDefault="00C52E5C" w:rsidP="00C52E5C">
      <w:pPr>
        <w:jc w:val="both"/>
        <w:rPr>
          <w:sz w:val="18"/>
        </w:rPr>
      </w:pPr>
      <w:r w:rsidRPr="00584A7F">
        <w:rPr>
          <w:sz w:val="18"/>
        </w:rPr>
        <w:t xml:space="preserve">Для обеспечения образовательной деятельности в </w:t>
      </w:r>
      <w:r w:rsidRPr="00584A7F">
        <w:rPr>
          <w:b/>
          <w:sz w:val="18"/>
        </w:rPr>
        <w:t>социально-коммуникативной области</w:t>
      </w:r>
      <w:r w:rsidRPr="00584A7F">
        <w:rPr>
          <w:sz w:val="18"/>
        </w:rPr>
        <w:t xml:space="preserve"> в групповых и других функциональных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w:t>
      </w:r>
    </w:p>
    <w:p w:rsidR="00C52E5C" w:rsidRPr="00584A7F" w:rsidRDefault="00C52E5C" w:rsidP="00C52E5C">
      <w:pPr>
        <w:jc w:val="both"/>
        <w:rPr>
          <w:sz w:val="18"/>
        </w:rPr>
      </w:pPr>
      <w:r w:rsidRPr="00584A7F">
        <w:rPr>
          <w:sz w:val="18"/>
        </w:rPr>
        <w:t xml:space="preserve">Дети имеют возможность собираться  для игр и занятий всей группой вместе, а также объединяться в соответствии со своими интересами. В групповом помещении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w:t>
      </w:r>
    </w:p>
    <w:p w:rsidR="00C52E5C" w:rsidRPr="00584A7F" w:rsidRDefault="00C52E5C" w:rsidP="00C52E5C">
      <w:pPr>
        <w:jc w:val="both"/>
        <w:rPr>
          <w:sz w:val="18"/>
        </w:rPr>
      </w:pPr>
      <w:r w:rsidRPr="00584A7F">
        <w:rPr>
          <w:sz w:val="18"/>
        </w:rPr>
        <w:t xml:space="preserve">Дети имеют возможность безопасного беспрепятственного доступа функциональным помещениям, к играм, игрушкам, материалам, пособиям, обеспечивающим все основные виды детской активности; обеспечена доступность предметно-пространственной среды для воспитанников, с ограниченными возможностями здоровья. </w:t>
      </w:r>
    </w:p>
    <w:p w:rsidR="00C52E5C" w:rsidRPr="00584A7F" w:rsidRDefault="00C52E5C" w:rsidP="00C52E5C">
      <w:pPr>
        <w:jc w:val="both"/>
        <w:rPr>
          <w:sz w:val="18"/>
        </w:rPr>
      </w:pPr>
      <w:r w:rsidRPr="00584A7F">
        <w:rPr>
          <w:sz w:val="18"/>
        </w:rPr>
        <w:t xml:space="preserve">Для обеспечения образовательной деятельности для </w:t>
      </w:r>
      <w:r w:rsidRPr="00584A7F">
        <w:rPr>
          <w:b/>
          <w:sz w:val="18"/>
        </w:rPr>
        <w:t xml:space="preserve">физического и психического развития, </w:t>
      </w:r>
      <w:r w:rsidRPr="00584A7F">
        <w:rPr>
          <w:sz w:val="18"/>
        </w:rPr>
        <w:t xml:space="preserve">охраны и укрепления здоровья, коррекции и компенсации недостатков развития детей создано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Созданы условия для проведения диагностики состояния здоровья детей, медицинских процедур, коррекционных и профилактических мероприятий. </w:t>
      </w:r>
    </w:p>
    <w:p w:rsidR="00C52E5C" w:rsidRPr="00584A7F" w:rsidRDefault="00C52E5C" w:rsidP="00C52E5C">
      <w:pPr>
        <w:jc w:val="both"/>
        <w:rPr>
          <w:sz w:val="18"/>
        </w:rPr>
      </w:pPr>
      <w:r w:rsidRPr="00584A7F">
        <w:rPr>
          <w:sz w:val="18"/>
        </w:rPr>
        <w:t xml:space="preserve">Для развития </w:t>
      </w:r>
      <w:r w:rsidRPr="00584A7F">
        <w:rPr>
          <w:b/>
          <w:sz w:val="18"/>
        </w:rPr>
        <w:t>игровой и познавательно-исследовательской деятельности</w:t>
      </w:r>
      <w:r w:rsidRPr="00584A7F">
        <w:rPr>
          <w:sz w:val="18"/>
        </w:rPr>
        <w:t xml:space="preserve"> детей  пространство организовано так, чтобы можно было играть в различные, в том числе сюжетно-ролевые игры. Для этого имеются оборудование, игрушки и материалы для разнообразных сюжетно-ролевых и дидактических игр, в том числе предметы-заместители. Выделены центры активности в группах, в пространстве учреждения созданы игровые познавательные центры, помещения,  оснащенные оборудованием и информационными ресурсами, приборами и материалами для разных видов познавательной деятельности детей – библиотека, зимний сад, центр Пешеходных наук, мини – музеи, картинная галерея,  кабинет безопасности и др.). </w:t>
      </w:r>
    </w:p>
    <w:p w:rsidR="00C52E5C" w:rsidRPr="00584A7F" w:rsidRDefault="00C52E5C" w:rsidP="00C52E5C">
      <w:pPr>
        <w:jc w:val="both"/>
        <w:rPr>
          <w:sz w:val="18"/>
        </w:rPr>
      </w:pPr>
      <w:r w:rsidRPr="00584A7F">
        <w:rPr>
          <w:sz w:val="18"/>
        </w:rPr>
        <w:t xml:space="preserve">Для </w:t>
      </w:r>
      <w:r w:rsidRPr="00584A7F">
        <w:rPr>
          <w:b/>
          <w:sz w:val="18"/>
        </w:rPr>
        <w:t>художественно - эстетического развития</w:t>
      </w:r>
      <w:r w:rsidRPr="00584A7F">
        <w:rPr>
          <w:sz w:val="18"/>
        </w:rPr>
        <w:t xml:space="preserve"> детей. Выделены помещения и зоны, оснащенные оборудованием и материалами для изобразительной, музыкальной, театрализованной деятельности детей (кабинет изодеятельности, картинная галерея театральный класс, музыкальный зал, мни – музеи)</w:t>
      </w:r>
    </w:p>
    <w:p w:rsidR="00C52E5C" w:rsidRPr="00584A7F" w:rsidRDefault="00C52E5C" w:rsidP="00C52E5C">
      <w:pPr>
        <w:jc w:val="both"/>
        <w:rPr>
          <w:sz w:val="18"/>
        </w:rPr>
      </w:pPr>
      <w:r w:rsidRPr="00584A7F">
        <w:rPr>
          <w:b/>
          <w:sz w:val="18"/>
        </w:rPr>
        <w:t>Для информатизации образовательного процесса</w:t>
      </w:r>
      <w:r w:rsidRPr="00584A7F">
        <w:rPr>
          <w:sz w:val="18"/>
        </w:rPr>
        <w:t xml:space="preserve"> в групповых и функциональных помещениях ДОУ  имеется оборудование для использования информационно-коммуникационных технологий в образовательном процессе (мобильные компьютеры, интерактивное и мультимедийное оборудование). </w:t>
      </w:r>
    </w:p>
    <w:p w:rsidR="00C52E5C" w:rsidRPr="00584A7F" w:rsidRDefault="00C52E5C" w:rsidP="00C52E5C">
      <w:pPr>
        <w:jc w:val="both"/>
        <w:rPr>
          <w:sz w:val="18"/>
        </w:rPr>
      </w:pPr>
      <w:r w:rsidRPr="00584A7F">
        <w:rPr>
          <w:sz w:val="18"/>
        </w:rPr>
        <w:t xml:space="preserve">Компьютерно-техническое оснащение используется: </w:t>
      </w:r>
    </w:p>
    <w:p w:rsidR="00C52E5C" w:rsidRPr="00584A7F" w:rsidRDefault="00C52E5C" w:rsidP="00C52E5C">
      <w:pPr>
        <w:jc w:val="both"/>
        <w:rPr>
          <w:sz w:val="18"/>
        </w:rPr>
      </w:pPr>
      <w:r w:rsidRPr="00584A7F">
        <w:rPr>
          <w:sz w:val="1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52E5C" w:rsidRPr="00584A7F" w:rsidRDefault="00C52E5C" w:rsidP="00C52E5C">
      <w:pPr>
        <w:jc w:val="both"/>
        <w:rPr>
          <w:sz w:val="18"/>
        </w:rPr>
      </w:pPr>
      <w:r w:rsidRPr="00584A7F">
        <w:rPr>
          <w:sz w:val="18"/>
        </w:rPr>
        <w:lastRenderedPageBreak/>
        <w:t xml:space="preserve">– для поиска в информационной среде материалов, обеспечивающих реализацию основной образовательной программы; </w:t>
      </w:r>
    </w:p>
    <w:p w:rsidR="00C52E5C" w:rsidRPr="00584A7F" w:rsidRDefault="00C52E5C" w:rsidP="00C52E5C">
      <w:pPr>
        <w:jc w:val="both"/>
        <w:rPr>
          <w:sz w:val="18"/>
        </w:rPr>
      </w:pPr>
      <w:r w:rsidRPr="00584A7F">
        <w:rPr>
          <w:sz w:val="18"/>
        </w:rPr>
        <w:t xml:space="preserve">– для предоставления информации о реализуемой Программе семьям воспитанников, а также широкой общественности; </w:t>
      </w:r>
    </w:p>
    <w:p w:rsidR="00C52E5C" w:rsidRPr="00584A7F" w:rsidRDefault="00C52E5C" w:rsidP="00C52E5C">
      <w:pPr>
        <w:jc w:val="both"/>
        <w:rPr>
          <w:sz w:val="18"/>
        </w:rPr>
      </w:pPr>
      <w:r w:rsidRPr="00584A7F">
        <w:rPr>
          <w:sz w:val="18"/>
        </w:rPr>
        <w:t>– для обсуждения с родителями (законными представителями) детей вопросов, связанных с реализацией Программы и т. п. Знакомство с Программой способствует конструктивному взаимодействию семьями воспитанников в целях поддержки индивидуальности ребенка.</w:t>
      </w:r>
    </w:p>
    <w:p w:rsidR="00C52E5C" w:rsidRPr="00584A7F" w:rsidRDefault="00C52E5C" w:rsidP="00C52E5C">
      <w:pPr>
        <w:tabs>
          <w:tab w:val="left" w:pos="0"/>
          <w:tab w:val="left" w:pos="142"/>
        </w:tabs>
        <w:jc w:val="both"/>
        <w:rPr>
          <w:rFonts w:eastAsia="Calibri"/>
          <w:sz w:val="18"/>
        </w:rPr>
      </w:pPr>
      <w:r w:rsidRPr="00584A7F">
        <w:rPr>
          <w:rFonts w:asciiTheme="minorHAnsi" w:eastAsia="Calibri" w:hAnsiTheme="minorHAnsi" w:cs="PragmaticaCondC"/>
          <w:sz w:val="18"/>
        </w:rPr>
        <w:tab/>
      </w:r>
      <w:r w:rsidRPr="00584A7F">
        <w:rPr>
          <w:rFonts w:eastAsia="Calibri"/>
          <w:sz w:val="18"/>
        </w:rPr>
        <w:t>В соответствии  с программой «От рождения до школы» в групповом помещении имеются специальные зоны для деятельности детей – центры активности:</w:t>
      </w:r>
    </w:p>
    <w:p w:rsidR="00C52E5C" w:rsidRPr="00584A7F" w:rsidRDefault="00C52E5C" w:rsidP="00C52E5C">
      <w:pPr>
        <w:tabs>
          <w:tab w:val="left" w:pos="0"/>
          <w:tab w:val="left" w:pos="142"/>
        </w:tabs>
        <w:jc w:val="both"/>
        <w:rPr>
          <w:rFonts w:eastAsia="Calibri"/>
          <w:sz w:val="18"/>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3402"/>
        <w:gridCol w:w="10132"/>
      </w:tblGrid>
      <w:tr w:rsidR="00C52E5C" w:rsidRPr="00584A7F" w:rsidTr="00AA5E60">
        <w:tc>
          <w:tcPr>
            <w:tcW w:w="1208" w:type="dxa"/>
          </w:tcPr>
          <w:p w:rsidR="00C52E5C" w:rsidRPr="00584A7F" w:rsidRDefault="00C52E5C" w:rsidP="00AA5E60">
            <w:pPr>
              <w:tabs>
                <w:tab w:val="left" w:pos="0"/>
              </w:tabs>
              <w:rPr>
                <w:b/>
                <w:sz w:val="16"/>
                <w:szCs w:val="16"/>
              </w:rPr>
            </w:pPr>
            <w:r w:rsidRPr="00584A7F">
              <w:rPr>
                <w:b/>
                <w:sz w:val="16"/>
                <w:szCs w:val="16"/>
              </w:rPr>
              <w:t>№</w:t>
            </w:r>
          </w:p>
        </w:tc>
        <w:tc>
          <w:tcPr>
            <w:tcW w:w="3402" w:type="dxa"/>
          </w:tcPr>
          <w:p w:rsidR="00C52E5C" w:rsidRPr="00584A7F" w:rsidRDefault="00C52E5C" w:rsidP="00AA5E60">
            <w:pPr>
              <w:tabs>
                <w:tab w:val="left" w:pos="0"/>
              </w:tabs>
              <w:rPr>
                <w:b/>
                <w:sz w:val="16"/>
                <w:szCs w:val="16"/>
              </w:rPr>
            </w:pPr>
            <w:r w:rsidRPr="00584A7F">
              <w:rPr>
                <w:b/>
                <w:sz w:val="16"/>
                <w:szCs w:val="16"/>
              </w:rPr>
              <w:t>Возраст детей</w:t>
            </w:r>
          </w:p>
        </w:tc>
        <w:tc>
          <w:tcPr>
            <w:tcW w:w="10132" w:type="dxa"/>
          </w:tcPr>
          <w:p w:rsidR="00C52E5C" w:rsidRPr="00584A7F" w:rsidRDefault="00C52E5C" w:rsidP="00AA5E60">
            <w:pPr>
              <w:tabs>
                <w:tab w:val="left" w:pos="0"/>
              </w:tabs>
              <w:rPr>
                <w:b/>
                <w:sz w:val="16"/>
                <w:szCs w:val="16"/>
              </w:rPr>
            </w:pPr>
            <w:r w:rsidRPr="00584A7F">
              <w:rPr>
                <w:b/>
                <w:sz w:val="16"/>
                <w:szCs w:val="16"/>
              </w:rPr>
              <w:t>Перечень</w:t>
            </w:r>
          </w:p>
        </w:tc>
      </w:tr>
      <w:tr w:rsidR="00C52E5C" w:rsidRPr="00584A7F" w:rsidTr="00AA5E60">
        <w:tc>
          <w:tcPr>
            <w:tcW w:w="1208" w:type="dxa"/>
            <w:vMerge w:val="restart"/>
          </w:tcPr>
          <w:p w:rsidR="00C52E5C" w:rsidRPr="00584A7F" w:rsidRDefault="00C52E5C" w:rsidP="00AA5E60">
            <w:pPr>
              <w:tabs>
                <w:tab w:val="left" w:pos="0"/>
              </w:tabs>
              <w:jc w:val="both"/>
              <w:rPr>
                <w:sz w:val="16"/>
                <w:szCs w:val="16"/>
              </w:rPr>
            </w:pPr>
            <w:r w:rsidRPr="00584A7F">
              <w:rPr>
                <w:sz w:val="16"/>
                <w:szCs w:val="16"/>
              </w:rPr>
              <w:t>1.</w:t>
            </w:r>
          </w:p>
        </w:tc>
        <w:tc>
          <w:tcPr>
            <w:tcW w:w="3402" w:type="dxa"/>
            <w:vMerge w:val="restart"/>
          </w:tcPr>
          <w:p w:rsidR="00C52E5C" w:rsidRPr="00584A7F" w:rsidRDefault="00C52E5C" w:rsidP="00AA5E60">
            <w:pPr>
              <w:tabs>
                <w:tab w:val="left" w:pos="0"/>
              </w:tabs>
              <w:jc w:val="both"/>
              <w:rPr>
                <w:sz w:val="16"/>
                <w:szCs w:val="16"/>
              </w:rPr>
            </w:pPr>
            <w:r w:rsidRPr="00584A7F">
              <w:rPr>
                <w:sz w:val="16"/>
                <w:szCs w:val="16"/>
              </w:rPr>
              <w:t xml:space="preserve">Ранний возраст (2г.-3г.) </w:t>
            </w:r>
          </w:p>
        </w:tc>
        <w:tc>
          <w:tcPr>
            <w:tcW w:w="10132" w:type="dxa"/>
          </w:tcPr>
          <w:p w:rsidR="00C52E5C" w:rsidRPr="00584A7F" w:rsidRDefault="00C52E5C" w:rsidP="00AA5E60">
            <w:pPr>
              <w:tabs>
                <w:tab w:val="left" w:pos="0"/>
              </w:tabs>
              <w:jc w:val="both"/>
              <w:rPr>
                <w:sz w:val="16"/>
                <w:szCs w:val="16"/>
              </w:rPr>
            </w:pPr>
            <w:r w:rsidRPr="00584A7F">
              <w:rPr>
                <w:sz w:val="16"/>
                <w:szCs w:val="16"/>
              </w:rPr>
              <w:t>1.Центр познавательного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2.Центр воды и песка;</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3.Центр экспериментирования;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4. Центр природы;</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5.Центр конструирования;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6.Центр социально – коммуникативного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7.Центр физического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8.Цент игры;</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9.Центр театра;</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10.Цент ряжения;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11.Центр музыки;</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12.Центр книги;</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13.Цент изодеятельности</w:t>
            </w:r>
          </w:p>
        </w:tc>
      </w:tr>
    </w:tbl>
    <w:p w:rsidR="00C52E5C" w:rsidRPr="00584A7F" w:rsidRDefault="00C52E5C" w:rsidP="00C52E5C">
      <w:pPr>
        <w:ind w:firstLine="284"/>
        <w:rPr>
          <w:sz w:val="18"/>
        </w:rPr>
      </w:pPr>
      <w:r w:rsidRPr="00584A7F">
        <w:rPr>
          <w:sz w:val="18"/>
        </w:rPr>
        <w:t>Насыщенность развивающей предметно-пространственной среды групповых помещений по центрам активности и функциональных помещений для работы с детьми изложена в Модульном стандарте группового помещения.</w:t>
      </w:r>
    </w:p>
    <w:p w:rsidR="00C52E5C" w:rsidRDefault="00C52E5C" w:rsidP="00C52E5C">
      <w:pPr>
        <w:suppressAutoHyphens w:val="0"/>
        <w:autoSpaceDN w:val="0"/>
        <w:adjustRightInd w:val="0"/>
        <w:contextualSpacing/>
        <w:jc w:val="center"/>
        <w:rPr>
          <w:rFonts w:eastAsia="Calibri"/>
          <w:b/>
        </w:rPr>
      </w:pPr>
    </w:p>
    <w:p w:rsidR="00C52E5C" w:rsidRPr="00584A7F" w:rsidRDefault="00C52E5C" w:rsidP="00C52E5C">
      <w:pPr>
        <w:suppressAutoHyphens w:val="0"/>
        <w:autoSpaceDN w:val="0"/>
        <w:adjustRightInd w:val="0"/>
        <w:contextualSpacing/>
        <w:jc w:val="center"/>
        <w:rPr>
          <w:rFonts w:eastAsia="Calibri"/>
          <w:b/>
        </w:rPr>
      </w:pPr>
      <w:r w:rsidRPr="00584A7F">
        <w:rPr>
          <w:rFonts w:eastAsia="Calibri"/>
          <w:b/>
        </w:rPr>
        <w:t>4. Дополнительный раздел программы</w:t>
      </w:r>
    </w:p>
    <w:p w:rsidR="00C52E5C" w:rsidRPr="00584A7F" w:rsidRDefault="00C52E5C" w:rsidP="00C52E5C">
      <w:pPr>
        <w:pStyle w:val="a3"/>
        <w:autoSpaceDE w:val="0"/>
        <w:autoSpaceDN w:val="0"/>
        <w:adjustRightInd w:val="0"/>
        <w:ind w:left="1080"/>
        <w:jc w:val="center"/>
        <w:rPr>
          <w:rFonts w:ascii="Times New Roman" w:eastAsia="Calibri" w:hAnsi="Times New Roman" w:cs="Times New Roman"/>
          <w:b/>
          <w:sz w:val="20"/>
          <w:szCs w:val="20"/>
        </w:rPr>
      </w:pPr>
      <w:r w:rsidRPr="00584A7F">
        <w:rPr>
          <w:rFonts w:ascii="Times New Roman" w:eastAsia="Calibri" w:hAnsi="Times New Roman" w:cs="Times New Roman"/>
          <w:b/>
          <w:sz w:val="20"/>
          <w:szCs w:val="20"/>
        </w:rPr>
        <w:t>4.1.Перечень нормативных и нормативно – методических документов</w:t>
      </w:r>
    </w:p>
    <w:tbl>
      <w:tblPr>
        <w:tblpPr w:leftFromText="180" w:rightFromText="180" w:vertAnchor="text" w:horzAnchor="page" w:tblpX="1258" w:tblpY="132"/>
        <w:tblW w:w="14567" w:type="dxa"/>
        <w:tblLook w:val="04A0"/>
      </w:tblPr>
      <w:tblGrid>
        <w:gridCol w:w="567"/>
        <w:gridCol w:w="14000"/>
      </w:tblGrid>
      <w:tr w:rsidR="00C52E5C" w:rsidRPr="00584A7F" w:rsidTr="00AA5E60">
        <w:tc>
          <w:tcPr>
            <w:tcW w:w="567" w:type="dxa"/>
          </w:tcPr>
          <w:p w:rsidR="00C52E5C" w:rsidRPr="00584A7F" w:rsidRDefault="00C52E5C" w:rsidP="00AA5E60">
            <w:pPr>
              <w:autoSpaceDN w:val="0"/>
              <w:adjustRightInd w:val="0"/>
              <w:rPr>
                <w:sz w:val="18"/>
              </w:rPr>
            </w:pPr>
            <w:r w:rsidRPr="00584A7F">
              <w:rPr>
                <w:sz w:val="18"/>
              </w:rPr>
              <w:t>1</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Конвенция о правах ребенка. Принята резолюцией 44/25 Генеральной Ассамблеи от 20 ноября 1989 года.─ ООН 1990.</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2</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3</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Федеральный закон 24 июля 1998 г. № 124-ФЗ «Об основных гарантиях прав ребенка в Российской Федерации».</w:t>
            </w:r>
          </w:p>
        </w:tc>
      </w:tr>
      <w:tr w:rsidR="00C52E5C" w:rsidRPr="00584A7F" w:rsidTr="00AA5E60">
        <w:trPr>
          <w:trHeight w:val="585"/>
        </w:trPr>
        <w:tc>
          <w:tcPr>
            <w:tcW w:w="567" w:type="dxa"/>
          </w:tcPr>
          <w:p w:rsidR="00C52E5C" w:rsidRPr="00584A7F" w:rsidRDefault="00C52E5C" w:rsidP="00AA5E60">
            <w:pPr>
              <w:autoSpaceDN w:val="0"/>
              <w:adjustRightInd w:val="0"/>
              <w:rPr>
                <w:sz w:val="18"/>
              </w:rPr>
            </w:pPr>
            <w:r w:rsidRPr="00584A7F">
              <w:rPr>
                <w:sz w:val="18"/>
              </w:rPr>
              <w:t>4</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Распоряжение Правительства Российской Федерации от 4 сентября 2014 г. № 1726-р о Концепции дополнительного образования детей.</w:t>
            </w:r>
          </w:p>
        </w:tc>
      </w:tr>
      <w:tr w:rsidR="00C52E5C" w:rsidRPr="00584A7F" w:rsidTr="00AA5E60">
        <w:trPr>
          <w:trHeight w:val="585"/>
        </w:trPr>
        <w:tc>
          <w:tcPr>
            <w:tcW w:w="567" w:type="dxa"/>
          </w:tcPr>
          <w:p w:rsidR="00C52E5C" w:rsidRPr="00584A7F" w:rsidRDefault="00C52E5C" w:rsidP="00AA5E60">
            <w:pPr>
              <w:autoSpaceDN w:val="0"/>
              <w:adjustRightInd w:val="0"/>
              <w:rPr>
                <w:sz w:val="18"/>
              </w:rPr>
            </w:pPr>
            <w:r w:rsidRPr="00584A7F">
              <w:rPr>
                <w:sz w:val="18"/>
              </w:rPr>
              <w:t>5</w:t>
            </w:r>
          </w:p>
        </w:tc>
        <w:tc>
          <w:tcPr>
            <w:tcW w:w="14000" w:type="dxa"/>
          </w:tcPr>
          <w:p w:rsidR="00C52E5C" w:rsidRPr="00584A7F" w:rsidRDefault="00C52E5C" w:rsidP="00AA5E60">
            <w:pPr>
              <w:autoSpaceDN w:val="0"/>
              <w:adjustRightInd w:val="0"/>
              <w:ind w:hanging="40"/>
              <w:rPr>
                <w:rFonts w:eastAsia="Calibri"/>
                <w:sz w:val="18"/>
              </w:rPr>
            </w:pPr>
            <w:r w:rsidRPr="00584A7F">
              <w:rPr>
                <w:rFonts w:eastAsia="Calibri"/>
                <w:sz w:val="18"/>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tc>
      </w:tr>
      <w:tr w:rsidR="00C52E5C" w:rsidRPr="00584A7F" w:rsidTr="00AA5E60">
        <w:trPr>
          <w:trHeight w:val="585"/>
        </w:trPr>
        <w:tc>
          <w:tcPr>
            <w:tcW w:w="567" w:type="dxa"/>
          </w:tcPr>
          <w:p w:rsidR="00C52E5C" w:rsidRPr="00584A7F" w:rsidRDefault="00C52E5C" w:rsidP="00AA5E60">
            <w:pPr>
              <w:autoSpaceDN w:val="0"/>
              <w:adjustRightInd w:val="0"/>
              <w:rPr>
                <w:sz w:val="18"/>
              </w:rPr>
            </w:pPr>
            <w:r w:rsidRPr="00584A7F">
              <w:rPr>
                <w:sz w:val="18"/>
              </w:rPr>
              <w:t>6</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7</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w:t>
            </w:r>
          </w:p>
          <w:p w:rsidR="00C52E5C" w:rsidRPr="00584A7F" w:rsidRDefault="00C52E5C" w:rsidP="00AA5E60">
            <w:pPr>
              <w:autoSpaceDN w:val="0"/>
              <w:adjustRightInd w:val="0"/>
              <w:rPr>
                <w:rFonts w:eastAsia="Calibri"/>
                <w:sz w:val="18"/>
              </w:rPr>
            </w:pPr>
            <w:r w:rsidRPr="00584A7F">
              <w:rPr>
                <w:rFonts w:eastAsia="Calibri"/>
                <w:sz w:val="18"/>
              </w:rPr>
              <w:t>санитарным врачом Российской Федерации 30 мая 2003 г.) (Зарегистрировано в Минюсте России 10 июня 2003 г., регистрационный № 4673)</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8</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9</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 xml:space="preserve">Приказ Минздравсоцразвития России от 26 августа 2010 г. № 761н (ред. от 31.05.2011) «Об утверждении Единого квалификационного справочника должностей руководителей, </w:t>
            </w:r>
            <w:r w:rsidRPr="00584A7F">
              <w:rPr>
                <w:rFonts w:eastAsia="Calibri"/>
                <w:sz w:val="18"/>
              </w:rPr>
              <w:lastRenderedPageBreak/>
              <w:t>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lastRenderedPageBreak/>
              <w:t>10</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Письмо Минобрнауки России «Комментарии к ФГОС ДО» от 28 февраля 2014 г. № 08-249 // Вестник образования.– 2014. – Апрель. – № 7.</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11</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Письмо Минобрнауки России от 31 июля 2014 г. № 08-1002 «О направлении</w:t>
            </w:r>
          </w:p>
          <w:p w:rsidR="00C52E5C" w:rsidRPr="00584A7F" w:rsidRDefault="00C52E5C" w:rsidP="00AA5E60">
            <w:pPr>
              <w:autoSpaceDN w:val="0"/>
              <w:adjustRightInd w:val="0"/>
              <w:rPr>
                <w:rFonts w:eastAsia="Calibri"/>
                <w:sz w:val="18"/>
              </w:rPr>
            </w:pPr>
            <w:r w:rsidRPr="00584A7F">
              <w:rPr>
                <w:rFonts w:eastAsia="Calibri"/>
                <w:sz w:val="18"/>
              </w:rPr>
              <w:t>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12</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Примерная основная образовательная программа дошкольного образования  (одобрена решением федерального учебного – методического объединения по общему образованию. Протокол от 20.05.2015г. №2/15)</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13</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Примерная основная образовательная программа дошкольного образования  «От рождения до школы» под ред. Н.Е. Вераксы, Т.С.Комаровой, М.А.Васильевой.</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14</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Методические рекомендации по проведению независимой системы  оценки качества работы образовательных организаций (утверждено Минобрнауки РФ от 14.10.2013г.)</w:t>
            </w:r>
          </w:p>
        </w:tc>
      </w:tr>
      <w:tr w:rsidR="00C52E5C" w:rsidRPr="00584A7F" w:rsidTr="00AA5E60">
        <w:tc>
          <w:tcPr>
            <w:tcW w:w="567" w:type="dxa"/>
          </w:tcPr>
          <w:p w:rsidR="00C52E5C" w:rsidRPr="00584A7F" w:rsidRDefault="00C52E5C" w:rsidP="00AA5E60">
            <w:pPr>
              <w:autoSpaceDN w:val="0"/>
              <w:adjustRightInd w:val="0"/>
              <w:rPr>
                <w:sz w:val="18"/>
              </w:rPr>
            </w:pPr>
            <w:r w:rsidRPr="00584A7F">
              <w:rPr>
                <w:sz w:val="18"/>
              </w:rPr>
              <w:t>15</w:t>
            </w:r>
          </w:p>
        </w:tc>
        <w:tc>
          <w:tcPr>
            <w:tcW w:w="14000" w:type="dxa"/>
          </w:tcPr>
          <w:p w:rsidR="00C52E5C" w:rsidRPr="00584A7F" w:rsidRDefault="00C52E5C" w:rsidP="00AA5E60">
            <w:pPr>
              <w:autoSpaceDN w:val="0"/>
              <w:adjustRightInd w:val="0"/>
              <w:rPr>
                <w:rFonts w:eastAsia="Calibri"/>
                <w:sz w:val="18"/>
              </w:rPr>
            </w:pPr>
            <w:r w:rsidRPr="00584A7F">
              <w:rPr>
                <w:rFonts w:eastAsia="Calibri"/>
                <w:sz w:val="18"/>
              </w:rPr>
              <w:t>Приказ Минобрнауки РФ от 30.08.2013г. №1014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программам дошкольного образования».</w:t>
            </w:r>
          </w:p>
        </w:tc>
      </w:tr>
    </w:tbl>
    <w:p w:rsidR="00C52E5C" w:rsidRDefault="00C52E5C" w:rsidP="00420EAA">
      <w:pPr>
        <w:autoSpaceDN w:val="0"/>
        <w:adjustRightInd w:val="0"/>
        <w:rPr>
          <w:b/>
          <w:sz w:val="18"/>
        </w:rPr>
      </w:pPr>
    </w:p>
    <w:p w:rsidR="00C52E5C" w:rsidRPr="00584A7F" w:rsidRDefault="00C52E5C" w:rsidP="00C52E5C">
      <w:pPr>
        <w:autoSpaceDN w:val="0"/>
        <w:adjustRightInd w:val="0"/>
        <w:jc w:val="center"/>
        <w:rPr>
          <w:b/>
          <w:sz w:val="18"/>
        </w:rPr>
      </w:pPr>
      <w:r w:rsidRPr="00584A7F">
        <w:rPr>
          <w:b/>
          <w:sz w:val="18"/>
        </w:rPr>
        <w:t>4.2. Перечень литературных источников</w:t>
      </w:r>
    </w:p>
    <w:p w:rsidR="00C52E5C" w:rsidRPr="00584A7F" w:rsidRDefault="00C52E5C" w:rsidP="00C52E5C">
      <w:pPr>
        <w:autoSpaceDN w:val="0"/>
        <w:adjustRightInd w:val="0"/>
        <w:ind w:left="567"/>
        <w:jc w:val="both"/>
        <w:rPr>
          <w:rFonts w:eastAsia="Calibri"/>
          <w:sz w:val="18"/>
        </w:rPr>
      </w:pPr>
      <w:r w:rsidRPr="00584A7F">
        <w:rPr>
          <w:rFonts w:eastAsia="Calibri"/>
          <w:sz w:val="1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C52E5C" w:rsidRPr="00584A7F" w:rsidRDefault="00C52E5C" w:rsidP="00C52E5C">
      <w:pPr>
        <w:autoSpaceDN w:val="0"/>
        <w:adjustRightInd w:val="0"/>
        <w:jc w:val="both"/>
        <w:rPr>
          <w:b/>
          <w:sz w:val="18"/>
        </w:rPr>
      </w:pPr>
    </w:p>
    <w:tbl>
      <w:tblPr>
        <w:tblW w:w="14142" w:type="dxa"/>
        <w:tblLook w:val="04A0"/>
      </w:tblPr>
      <w:tblGrid>
        <w:gridCol w:w="416"/>
        <w:gridCol w:w="13726"/>
      </w:tblGrid>
      <w:tr w:rsidR="00C52E5C" w:rsidRPr="00584A7F" w:rsidTr="00AA5E60">
        <w:tc>
          <w:tcPr>
            <w:tcW w:w="416" w:type="dxa"/>
          </w:tcPr>
          <w:p w:rsidR="00C52E5C" w:rsidRPr="00584A7F" w:rsidRDefault="00C52E5C" w:rsidP="00AA5E60">
            <w:pPr>
              <w:autoSpaceDN w:val="0"/>
              <w:adjustRightInd w:val="0"/>
              <w:rPr>
                <w:sz w:val="18"/>
              </w:rPr>
            </w:pPr>
            <w:r w:rsidRPr="00584A7F">
              <w:rPr>
                <w:sz w:val="18"/>
              </w:rPr>
              <w:t>1</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Амонашвили Ш.А. Основы гуманной педагогики. В 20 кн. Кн. 6. Педагогическая симфония. Ч. 1. Здравствуйте, Дети! / Шалва Амонашвили. — М. : Амрита, 2013.</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Антология дошкольного образования: Навигатор образовательных программ дошкольного образования:сборник. – М.: Издательство «Национальное образование», 2015.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Асмолов А.Г. Оптика просвещения: социокультурные перспективы. – М.: Просвещение, 2015.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4</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Асмолов А.Г. Психология личности. Культурно-историческое понимание развития человека. – М., Академия, 2011.</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5</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Бостельман А., Финк М. Применение портфолио в дошкольных организациях: 3–6 лет. – М.: Издательство «Национальное образование», 2015.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6</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Венгер Л.А. Восприятие и обучение. – М., 1969.</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7</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Веракса Н.Е. и др. Познавательное развитие. – М.: Мозаика-синтез,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8</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Выготский Л.С. Мышление и речь // Собр. соч.: В 6 т. – Т. 2. – М.: Педагогика, 1982.</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9</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Запорожец А.В. Избранные психологические труды: в 2 т. – М.: Педагогика, 1986.</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10</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Короткова Н.А., Нежнов П.Г. Наблюдение за развитием детей в дошкольных группах / Изд. 3-е, дораб. – М.: Линка-Пресс,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11</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Корчак Януш. Как любить ребенка / Януш Корчак; пер. с польск. К.Э. Сенкевич. –Москва: АСТ, 2014. (Библиотека Ю. Гиппенрейтер).</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12</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Корчак Януш. Уважение к ребенку. –СПб.: Питер, 2015.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13</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Кравцов Г.Г., Кравцова Е.Е. Психология и педагогика обучения дошкольников: учеб. пособие. – М: Мозаика-Синтез, 2013.</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14</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Кривцова С.В. Патяева Е.Ю.Семья. Искуство общения с ребенком / под ред. А.Г. Асмолова. – М.: Учебная книга БИС, 2008.</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15</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Кудрявцев В.Воображение, творчество и личностный рост ребёнка / Владимир Товиевич Кудрявцев.– М.: Чистые пруды, 2010.(Библиотечка “Первого сентября”, серия “Воспитание. Образование. Педагогика”. Вып. 25).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16</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Леонтьев А.Н. Психологические основы развития ребенка и обучения. – М.: Смысл, 2012.</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17</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Лисина М.И. Формирование личности ребенка в общении. – СПб.: Питер, 2009.</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18</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Манске К. Учение как открытие. Пособие для педагогов. – М.: Смысл,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19</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Мид М. Культура и мир Детства. – М., 1988.</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20</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Михайленко Н.Я., Короткова Н.А. Организация сюжетной игры в детском саду. – М., 2009.</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21</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Михайленко Н.Я., Короткова Н.А. Ориентиры и требования к обновлению содержания дошкольного образования: метод. рекомендации. – М., 1993.</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22</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Михайлова-Свирская Л.В. Индивидуализация образования детей дошкольного возраста. Пособие для педагогов ДОО (0–7 лет). – М.: Просвещение,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23</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Навигатор образовательных программ дошкольного образования [Электронный ресурс].─ Режим доступа:http://Navigator.firo.ru.</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24</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Уденховен Н. ван, Вазир Р. Новое детство. Как изменились условия и потребности жизни детей. – М.: Университетская книга, 2010.</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25</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Обухова Л.Ф. Возрастная психология: учеб. для вузов: гриф МО, М.: Юрайт,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26</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Патяева Е.Ю. От рождения до школы. Первая книга думающего родителя. –М.: Смысл, 2014.</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27</w:t>
            </w:r>
          </w:p>
          <w:p w:rsidR="00C52E5C" w:rsidRPr="00584A7F" w:rsidRDefault="00C52E5C" w:rsidP="00AA5E60">
            <w:pPr>
              <w:autoSpaceDN w:val="0"/>
              <w:adjustRightInd w:val="0"/>
              <w:rPr>
                <w:sz w:val="18"/>
              </w:rPr>
            </w:pP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Педагогика достоинства: идеология дошкольного и дополнительного образования. – М.: Федеральный институт развития образования, 2014.</w:t>
            </w:r>
          </w:p>
          <w:p w:rsidR="00C52E5C" w:rsidRPr="00584A7F" w:rsidRDefault="00C52E5C" w:rsidP="00AA5E60">
            <w:pPr>
              <w:autoSpaceDN w:val="0"/>
              <w:adjustRightInd w:val="0"/>
              <w:rPr>
                <w:rFonts w:eastAsia="Calibri"/>
                <w:sz w:val="18"/>
              </w:rPr>
            </w:pPr>
            <w:r w:rsidRPr="00584A7F">
              <w:rPr>
                <w:rFonts w:eastAsia="Calibri"/>
                <w:sz w:val="18"/>
              </w:rPr>
              <w:t>Поддьяков А.Н. Исследовательское поведение. 2-е изд. испр. и доп. – М.: Издательство «Национальное образование», 2015.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28</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Поддьяков Н.Н. Психическое развитие и саморазвитие ребенка-дошкольника. Ближние и дальние горизонты. – М., 2013.</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29</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 xml:space="preserve">Стеркина Р.Б., Юдина Е.Г., Князева О.Л., Авдеева Н.Н.,. Галигузова Л.Н, Мещерякова С.Ю. Аттестация и аккредитация дошкольных образовательных учреждений. – М., </w:t>
            </w:r>
            <w:r w:rsidRPr="00584A7F">
              <w:rPr>
                <w:rFonts w:eastAsia="Calibri"/>
                <w:sz w:val="18"/>
              </w:rPr>
              <w:lastRenderedPageBreak/>
              <w:t>АСТ, 1996.</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lastRenderedPageBreak/>
              <w:t>30</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Ушинский К. Человек как предмет воспитания Т. 1 Опыт педагогической антропологии / Константин Ушинский. – М., 2012. – 892 с.</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31</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32</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Русакова. – СПб.: Образовательные проекты, Участие, Агентство образовательного сотруднгичества, 2011. – 288 с.</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33</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Эльконин Д.Б. Детская психология: учеб. пособие для студ. высш. учеб. заведений / Д.Б. Эльконин; – 4-е изд., стер. – М.: Издательский центр «Академия», 2007. – 384 с.</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34</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Эльконин Д.Б. Избранные психологические труды. – М., 1989.</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35</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Эльконин Д.Б. Психология игры. – М., Владос, 1999.</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36</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Эриксон Э. Детство и общество / 2-е изд., перераб. и доп.; пер. с англ. – СПб.: Ленато: ACT: Фонд «Университетская книга», 1996.</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37</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Юдина Е.Г., Степанова Г.Б., Денисова Е.Н. (Ред. и введение Е.Г. Юдиной) Педагогическая диагностика в детском саду. – М.: Просвещение, 2005.</w:t>
            </w:r>
          </w:p>
        </w:tc>
      </w:tr>
      <w:tr w:rsidR="00C52E5C" w:rsidRPr="00584A7F" w:rsidTr="00AA5E60">
        <w:tc>
          <w:tcPr>
            <w:tcW w:w="416" w:type="dxa"/>
          </w:tcPr>
          <w:p w:rsidR="00C52E5C" w:rsidRPr="00584A7F" w:rsidRDefault="00C52E5C" w:rsidP="00AA5E60">
            <w:pPr>
              <w:autoSpaceDN w:val="0"/>
              <w:adjustRightInd w:val="0"/>
              <w:rPr>
                <w:sz w:val="18"/>
              </w:rPr>
            </w:pPr>
            <w:r w:rsidRPr="00584A7F">
              <w:rPr>
                <w:sz w:val="18"/>
              </w:rPr>
              <w:t>39</w:t>
            </w:r>
          </w:p>
        </w:tc>
        <w:tc>
          <w:tcPr>
            <w:tcW w:w="13726" w:type="dxa"/>
          </w:tcPr>
          <w:p w:rsidR="00C52E5C" w:rsidRPr="00584A7F" w:rsidRDefault="00C52E5C" w:rsidP="00AA5E60">
            <w:pPr>
              <w:autoSpaceDN w:val="0"/>
              <w:adjustRightInd w:val="0"/>
              <w:rPr>
                <w:rFonts w:eastAsia="Calibri"/>
                <w:sz w:val="18"/>
              </w:rPr>
            </w:pPr>
            <w:r w:rsidRPr="00584A7F">
              <w:rPr>
                <w:rFonts w:eastAsia="Calibri"/>
                <w:sz w:val="18"/>
              </w:rPr>
              <w:t>УМК к программе  «От рождения до школы» под ред. Н.Е. Вераксы, Т.С.Комаровой, М.А.Васильевой.</w:t>
            </w:r>
          </w:p>
        </w:tc>
      </w:tr>
    </w:tbl>
    <w:p w:rsidR="00C52E5C" w:rsidRPr="001C0FB8" w:rsidRDefault="00C52E5C" w:rsidP="00987459">
      <w:pPr>
        <w:tabs>
          <w:tab w:val="left" w:pos="-142"/>
        </w:tabs>
        <w:rPr>
          <w:sz w:val="18"/>
          <w:szCs w:val="18"/>
        </w:rPr>
        <w:sectPr w:rsidR="00C52E5C" w:rsidRPr="001C0FB8" w:rsidSect="00D16151">
          <w:pgSz w:w="16838" w:h="11906" w:orient="landscape"/>
          <w:pgMar w:top="709" w:right="1080" w:bottom="1440" w:left="1080" w:header="709" w:footer="709" w:gutter="0"/>
          <w:cols w:space="708"/>
          <w:docGrid w:linePitch="360"/>
        </w:sectPr>
      </w:pPr>
    </w:p>
    <w:p w:rsidR="0069328A" w:rsidRDefault="0069328A" w:rsidP="00C52E5C">
      <w:pPr>
        <w:jc w:val="right"/>
        <w:rPr>
          <w:b/>
          <w:i/>
          <w:sz w:val="18"/>
          <w:szCs w:val="18"/>
        </w:rPr>
      </w:pPr>
    </w:p>
    <w:p w:rsidR="0069328A" w:rsidRPr="001C0FB8" w:rsidRDefault="0069328A" w:rsidP="00076E3E">
      <w:pPr>
        <w:rPr>
          <w:b/>
          <w:i/>
          <w:sz w:val="18"/>
          <w:szCs w:val="18"/>
        </w:rPr>
      </w:pPr>
    </w:p>
    <w:p w:rsidR="00C52E5C" w:rsidRPr="001C0FB8" w:rsidRDefault="00C52E5C" w:rsidP="00C52E5C">
      <w:pPr>
        <w:jc w:val="right"/>
        <w:rPr>
          <w:rFonts w:eastAsia="Tahoma"/>
          <w:b/>
          <w:sz w:val="18"/>
          <w:szCs w:val="18"/>
        </w:rPr>
      </w:pPr>
      <w:r w:rsidRPr="001C0FB8">
        <w:rPr>
          <w:b/>
          <w:i/>
          <w:sz w:val="18"/>
          <w:szCs w:val="18"/>
        </w:rPr>
        <w:t>Приложение 1</w:t>
      </w:r>
    </w:p>
    <w:p w:rsidR="00CE1A95" w:rsidRPr="00076E3E" w:rsidRDefault="00CE1A95" w:rsidP="00CE1A95">
      <w:pPr>
        <w:pStyle w:val="a4"/>
        <w:ind w:firstLine="567"/>
        <w:jc w:val="both"/>
        <w:rPr>
          <w:rFonts w:ascii="Times New Roman" w:hAnsi="Times New Roman"/>
          <w:color w:val="000000"/>
          <w:sz w:val="18"/>
          <w:szCs w:val="18"/>
          <w:lang w:val="ru-RU"/>
        </w:rPr>
      </w:pPr>
    </w:p>
    <w:p w:rsidR="00AB2F1A" w:rsidRPr="001C0FB8" w:rsidRDefault="00D159F3" w:rsidP="001C0FB8">
      <w:pPr>
        <w:pStyle w:val="a4"/>
        <w:jc w:val="center"/>
        <w:rPr>
          <w:rFonts w:ascii="Times New Roman" w:hAnsi="Times New Roman"/>
          <w:b/>
          <w:color w:val="FF0000"/>
          <w:sz w:val="18"/>
          <w:szCs w:val="18"/>
          <w:lang w:val="ru-RU"/>
        </w:rPr>
      </w:pPr>
      <w:r w:rsidRPr="00C72864">
        <w:rPr>
          <w:b/>
          <w:sz w:val="18"/>
          <w:szCs w:val="18"/>
          <w:lang w:val="ru-RU"/>
        </w:rPr>
        <w:t>Образовательная о</w:t>
      </w:r>
      <w:r w:rsidR="00AB2F1A" w:rsidRPr="00C72864">
        <w:rPr>
          <w:b/>
          <w:sz w:val="18"/>
          <w:szCs w:val="18"/>
          <w:lang w:val="ru-RU"/>
        </w:rPr>
        <w:t>бласть "Физическое развитие"</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Самостоятельная двигательная деятельность</w:t>
      </w:r>
    </w:p>
    <w:p w:rsidR="00AB2F1A" w:rsidRPr="001C0FB8" w:rsidRDefault="00AB2F1A" w:rsidP="00AB2F1A">
      <w:pPr>
        <w:pStyle w:val="a4"/>
        <w:ind w:firstLine="567"/>
        <w:jc w:val="center"/>
        <w:rPr>
          <w:rFonts w:ascii="Times New Roman" w:hAnsi="Times New Roman"/>
          <w:sz w:val="18"/>
          <w:szCs w:val="18"/>
          <w:lang w:val="ru-RU"/>
        </w:rPr>
      </w:pPr>
    </w:p>
    <w:p w:rsidR="00AB2F1A" w:rsidRPr="001C0FB8" w:rsidRDefault="00AB2F1A" w:rsidP="00AB2F1A">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1</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Умение пройти по наклонной доске высотой 30–35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Подгруппе детей (5–6 человек) предлагается в игровой форме выполнить следующие движения:</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Пройти по наклонной доске высотой 30–35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Перепрыгнуть на двух ногах через 3–4 предмета (высота 4–5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Влезть на гимнастическую стенку (высота 1 м–1,5 м).</w:t>
      </w:r>
    </w:p>
    <w:p w:rsidR="00AB2F1A" w:rsidRPr="00076E3E" w:rsidRDefault="00AB2F1A" w:rsidP="00076E3E">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Прокатить мяч в ворота или между предметами (ширина 50 см).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1C0FB8" w:rsidRDefault="00AB2F1A" w:rsidP="00AB2F1A">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2</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Умение перепрыгнуть на двух ногах через 3–4 предмета (высота 4–5 см)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1C0FB8" w:rsidRDefault="00AB2F1A" w:rsidP="00AB2F1A">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3</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Умение влезть на гимнастическую стенку (высота 1,0–1,5 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1C0FB8" w:rsidRDefault="00AB2F1A" w:rsidP="00AB2F1A">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4</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Умение прокатить мяч в ворота или между предметами (ширина 50 см)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C52E5C" w:rsidRPr="001C0FB8" w:rsidRDefault="00C52E5C" w:rsidP="00C52E5C">
      <w:pPr>
        <w:jc w:val="center"/>
        <w:rPr>
          <w:b/>
          <w:bCs/>
          <w:sz w:val="18"/>
          <w:szCs w:val="18"/>
        </w:rPr>
      </w:pPr>
    </w:p>
    <w:p w:rsidR="00C52E5C" w:rsidRPr="001C0FB8" w:rsidRDefault="00C52E5C" w:rsidP="00C52E5C">
      <w:pPr>
        <w:jc w:val="center"/>
        <w:rPr>
          <w:b/>
          <w:bCs/>
          <w:sz w:val="18"/>
          <w:szCs w:val="18"/>
        </w:rPr>
      </w:pPr>
    </w:p>
    <w:tbl>
      <w:tblPr>
        <w:tblStyle w:val="aa"/>
        <w:tblW w:w="0" w:type="auto"/>
        <w:jc w:val="center"/>
        <w:tblInd w:w="-1079" w:type="dxa"/>
        <w:tblLayout w:type="fixed"/>
        <w:tblLook w:val="04A0"/>
      </w:tblPr>
      <w:tblGrid>
        <w:gridCol w:w="1276"/>
        <w:gridCol w:w="3402"/>
        <w:gridCol w:w="2977"/>
        <w:gridCol w:w="2693"/>
        <w:gridCol w:w="2552"/>
        <w:gridCol w:w="708"/>
        <w:gridCol w:w="1134"/>
      </w:tblGrid>
      <w:tr w:rsidR="00CE1A95" w:rsidRPr="001C0FB8" w:rsidTr="00420EAA">
        <w:trPr>
          <w:jc w:val="center"/>
        </w:trPr>
        <w:tc>
          <w:tcPr>
            <w:tcW w:w="14742" w:type="dxa"/>
            <w:gridSpan w:val="7"/>
          </w:tcPr>
          <w:p w:rsidR="009A4D76" w:rsidRDefault="00CE1A95" w:rsidP="009A4D76">
            <w:pPr>
              <w:pStyle w:val="a4"/>
              <w:jc w:val="center"/>
              <w:rPr>
                <w:rFonts w:ascii="Times New Roman" w:hAnsi="Times New Roman"/>
                <w:b/>
                <w:sz w:val="18"/>
                <w:szCs w:val="18"/>
                <w:lang w:val="ru-RU"/>
              </w:rPr>
            </w:pPr>
            <w:r w:rsidRPr="001C0FB8">
              <w:rPr>
                <w:rFonts w:ascii="Times New Roman" w:hAnsi="Times New Roman"/>
                <w:b/>
                <w:color w:val="000000"/>
                <w:sz w:val="18"/>
                <w:szCs w:val="18"/>
                <w:lang w:val="ru-RU"/>
              </w:rPr>
              <w:t xml:space="preserve">Оценка </w:t>
            </w:r>
            <w:r w:rsidRPr="001C0FB8">
              <w:rPr>
                <w:rFonts w:ascii="Times New Roman" w:hAnsi="Times New Roman"/>
                <w:b/>
                <w:sz w:val="18"/>
                <w:szCs w:val="18"/>
                <w:lang w:val="ru-RU"/>
              </w:rPr>
              <w:t xml:space="preserve">самостоятельной двигательной деятельности </w:t>
            </w:r>
            <w:r w:rsidRPr="001C0FB8">
              <w:rPr>
                <w:rFonts w:ascii="Times New Roman" w:hAnsi="Times New Roman"/>
                <w:b/>
                <w:color w:val="000000"/>
                <w:sz w:val="18"/>
                <w:szCs w:val="18"/>
                <w:lang w:val="ru-RU"/>
              </w:rPr>
              <w:t>детей группы «__</w:t>
            </w:r>
            <w:r w:rsidR="00F25C3F">
              <w:rPr>
                <w:rFonts w:ascii="Times New Roman" w:hAnsi="Times New Roman"/>
                <w:b/>
                <w:color w:val="000000"/>
                <w:sz w:val="18"/>
                <w:szCs w:val="18"/>
                <w:lang w:val="ru-RU"/>
              </w:rPr>
              <w:t>В</w:t>
            </w:r>
            <w:r w:rsidRPr="001C0FB8">
              <w:rPr>
                <w:rFonts w:ascii="Times New Roman" w:hAnsi="Times New Roman"/>
                <w:b/>
                <w:color w:val="000000"/>
                <w:sz w:val="18"/>
                <w:szCs w:val="18"/>
                <w:lang w:val="ru-RU"/>
              </w:rPr>
              <w:t xml:space="preserve">_» раннего возраста (2-3года) </w:t>
            </w:r>
          </w:p>
          <w:p w:rsidR="00CE1A95" w:rsidRPr="001C0FB8" w:rsidRDefault="00CE1A95" w:rsidP="009A4D76">
            <w:pPr>
              <w:pStyle w:val="a4"/>
              <w:jc w:val="center"/>
              <w:rPr>
                <w:rFonts w:ascii="Times New Roman" w:hAnsi="Times New Roman"/>
                <w:b/>
                <w:color w:val="000000"/>
                <w:sz w:val="18"/>
                <w:szCs w:val="18"/>
                <w:lang w:val="ru-RU"/>
              </w:rPr>
            </w:pPr>
            <w:r w:rsidRPr="001C0FB8">
              <w:rPr>
                <w:rFonts w:ascii="Times New Roman" w:hAnsi="Times New Roman"/>
                <w:b/>
                <w:color w:val="000000"/>
                <w:sz w:val="18"/>
                <w:szCs w:val="18"/>
                <w:lang w:val="ru-RU"/>
              </w:rPr>
              <w:t xml:space="preserve">на </w:t>
            </w:r>
            <w:r w:rsidR="00F25C3F">
              <w:rPr>
                <w:rFonts w:ascii="Times New Roman" w:hAnsi="Times New Roman"/>
                <w:b/>
                <w:color w:val="000000"/>
                <w:sz w:val="18"/>
                <w:szCs w:val="18"/>
                <w:lang w:val="ru-RU"/>
              </w:rPr>
              <w:t xml:space="preserve">  2019-2020</w:t>
            </w:r>
            <w:r w:rsidRPr="001C0FB8">
              <w:rPr>
                <w:rFonts w:ascii="Times New Roman" w:hAnsi="Times New Roman"/>
                <w:b/>
                <w:color w:val="000000"/>
                <w:sz w:val="18"/>
                <w:szCs w:val="18"/>
                <w:lang w:val="ru-RU"/>
              </w:rPr>
              <w:t xml:space="preserve"> уч. г.</w:t>
            </w:r>
          </w:p>
        </w:tc>
      </w:tr>
      <w:tr w:rsidR="00CE1A95" w:rsidRPr="001C0FB8" w:rsidTr="00420EAA">
        <w:trPr>
          <w:trHeight w:val="796"/>
          <w:jc w:val="center"/>
        </w:trPr>
        <w:tc>
          <w:tcPr>
            <w:tcW w:w="1276" w:type="dxa"/>
          </w:tcPr>
          <w:p w:rsidR="00CE1A95" w:rsidRPr="001C0FB8" w:rsidRDefault="00CE1A95" w:rsidP="00AB2F1A">
            <w:pPr>
              <w:pStyle w:val="a4"/>
              <w:jc w:val="center"/>
              <w:rPr>
                <w:rFonts w:ascii="Times New Roman" w:hAnsi="Times New Roman"/>
                <w:color w:val="000000"/>
                <w:sz w:val="18"/>
                <w:szCs w:val="18"/>
              </w:rPr>
            </w:pPr>
            <w:r w:rsidRPr="001C0FB8">
              <w:rPr>
                <w:rFonts w:ascii="Times New Roman" w:hAnsi="Times New Roman"/>
                <w:color w:val="000000"/>
                <w:sz w:val="18"/>
                <w:szCs w:val="18"/>
              </w:rPr>
              <w:t>ФИ ребенка</w:t>
            </w:r>
          </w:p>
        </w:tc>
        <w:tc>
          <w:tcPr>
            <w:tcW w:w="3402" w:type="dxa"/>
          </w:tcPr>
          <w:p w:rsidR="00CE1A95" w:rsidRPr="001C0FB8" w:rsidRDefault="00CE1A95" w:rsidP="00AB2F1A">
            <w:pPr>
              <w:pStyle w:val="a4"/>
              <w:ind w:hanging="50"/>
              <w:jc w:val="center"/>
              <w:rPr>
                <w:rFonts w:ascii="Times New Roman" w:hAnsi="Times New Roman"/>
                <w:b/>
                <w:bCs/>
                <w:sz w:val="18"/>
                <w:szCs w:val="18"/>
                <w:lang w:val="ru-RU"/>
              </w:rPr>
            </w:pPr>
            <w:r w:rsidRPr="001C0FB8">
              <w:rPr>
                <w:rFonts w:ascii="Times New Roman" w:hAnsi="Times New Roman"/>
                <w:b/>
                <w:bCs/>
                <w:sz w:val="18"/>
                <w:szCs w:val="18"/>
                <w:lang w:val="ru-RU"/>
              </w:rPr>
              <w:t>№ 1</w:t>
            </w:r>
          </w:p>
          <w:p w:rsidR="00CE1A95" w:rsidRPr="001C0FB8" w:rsidRDefault="00CE1A95" w:rsidP="00AB2F1A">
            <w:pPr>
              <w:pStyle w:val="a4"/>
              <w:ind w:hanging="50"/>
              <w:jc w:val="center"/>
              <w:rPr>
                <w:rFonts w:ascii="Times New Roman" w:hAnsi="Times New Roman"/>
                <w:sz w:val="18"/>
                <w:szCs w:val="18"/>
                <w:lang w:val="ru-RU"/>
              </w:rPr>
            </w:pPr>
            <w:r w:rsidRPr="001C0FB8">
              <w:rPr>
                <w:rFonts w:ascii="Times New Roman" w:hAnsi="Times New Roman"/>
                <w:sz w:val="18"/>
                <w:szCs w:val="18"/>
                <w:lang w:val="ru-RU"/>
              </w:rPr>
              <w:t>Умение пройти по наклонной доске высотой 30–35 см</w:t>
            </w:r>
          </w:p>
          <w:p w:rsidR="00CE1A95" w:rsidRPr="001C0FB8" w:rsidRDefault="00CE1A95" w:rsidP="00AB2F1A">
            <w:pPr>
              <w:pStyle w:val="a4"/>
              <w:ind w:hanging="50"/>
              <w:jc w:val="center"/>
              <w:rPr>
                <w:rFonts w:ascii="Times New Roman" w:hAnsi="Times New Roman"/>
                <w:color w:val="000000"/>
                <w:sz w:val="18"/>
                <w:szCs w:val="18"/>
                <w:lang w:val="ru-RU"/>
              </w:rPr>
            </w:pPr>
          </w:p>
        </w:tc>
        <w:tc>
          <w:tcPr>
            <w:tcW w:w="2977" w:type="dxa"/>
          </w:tcPr>
          <w:p w:rsidR="00CE1A95" w:rsidRPr="001C0FB8" w:rsidRDefault="00CE1A95" w:rsidP="00AB2F1A">
            <w:pPr>
              <w:pStyle w:val="a4"/>
              <w:ind w:hanging="50"/>
              <w:jc w:val="center"/>
              <w:rPr>
                <w:rFonts w:ascii="Times New Roman" w:hAnsi="Times New Roman"/>
                <w:b/>
                <w:bCs/>
                <w:sz w:val="18"/>
                <w:szCs w:val="18"/>
                <w:lang w:val="ru-RU"/>
              </w:rPr>
            </w:pPr>
            <w:r w:rsidRPr="001C0FB8">
              <w:rPr>
                <w:rFonts w:ascii="Times New Roman" w:hAnsi="Times New Roman"/>
                <w:b/>
                <w:bCs/>
                <w:sz w:val="18"/>
                <w:szCs w:val="18"/>
                <w:lang w:val="ru-RU"/>
              </w:rPr>
              <w:t>№ 2</w:t>
            </w:r>
          </w:p>
          <w:p w:rsidR="00CE1A95" w:rsidRPr="001C0FB8" w:rsidRDefault="00CE1A95" w:rsidP="00AB2F1A">
            <w:pPr>
              <w:pStyle w:val="a4"/>
              <w:ind w:hanging="50"/>
              <w:jc w:val="center"/>
              <w:rPr>
                <w:rFonts w:ascii="Times New Roman" w:hAnsi="Times New Roman"/>
                <w:sz w:val="18"/>
                <w:szCs w:val="18"/>
                <w:lang w:val="ru-RU"/>
              </w:rPr>
            </w:pPr>
            <w:r w:rsidRPr="001C0FB8">
              <w:rPr>
                <w:rFonts w:ascii="Times New Roman" w:hAnsi="Times New Roman"/>
                <w:sz w:val="18"/>
                <w:szCs w:val="18"/>
                <w:lang w:val="ru-RU"/>
              </w:rPr>
              <w:t>Умение перепрыгнуть на двух ногах через 3–4 предмета (высота 4–5 см)</w:t>
            </w:r>
          </w:p>
        </w:tc>
        <w:tc>
          <w:tcPr>
            <w:tcW w:w="2693" w:type="dxa"/>
          </w:tcPr>
          <w:p w:rsidR="00CE1A95" w:rsidRPr="001C0FB8" w:rsidRDefault="00CE1A95" w:rsidP="00AB2F1A">
            <w:pPr>
              <w:pStyle w:val="a4"/>
              <w:ind w:hanging="50"/>
              <w:jc w:val="center"/>
              <w:rPr>
                <w:rFonts w:ascii="Times New Roman" w:hAnsi="Times New Roman"/>
                <w:b/>
                <w:bCs/>
                <w:sz w:val="18"/>
                <w:szCs w:val="18"/>
                <w:lang w:val="ru-RU"/>
              </w:rPr>
            </w:pPr>
            <w:r w:rsidRPr="001C0FB8">
              <w:rPr>
                <w:rFonts w:ascii="Times New Roman" w:hAnsi="Times New Roman"/>
                <w:b/>
                <w:bCs/>
                <w:sz w:val="18"/>
                <w:szCs w:val="18"/>
                <w:lang w:val="ru-RU"/>
              </w:rPr>
              <w:t>№ 3</w:t>
            </w:r>
          </w:p>
          <w:p w:rsidR="00CE1A95" w:rsidRPr="001C0FB8" w:rsidRDefault="00CE1A95" w:rsidP="00AB2F1A">
            <w:pPr>
              <w:pStyle w:val="a4"/>
              <w:ind w:hanging="50"/>
              <w:jc w:val="center"/>
              <w:rPr>
                <w:rFonts w:ascii="Times New Roman" w:hAnsi="Times New Roman"/>
                <w:sz w:val="18"/>
                <w:szCs w:val="18"/>
                <w:lang w:val="ru-RU"/>
              </w:rPr>
            </w:pPr>
            <w:r w:rsidRPr="001C0FB8">
              <w:rPr>
                <w:rFonts w:ascii="Times New Roman" w:hAnsi="Times New Roman"/>
                <w:sz w:val="18"/>
                <w:szCs w:val="18"/>
                <w:lang w:val="ru-RU"/>
              </w:rPr>
              <w:t>Умение влезть на гимнастическую стенку (высота 1,0–1,5 м)</w:t>
            </w:r>
          </w:p>
          <w:p w:rsidR="00CE1A95" w:rsidRPr="001C0FB8" w:rsidRDefault="00CE1A95" w:rsidP="00AB2F1A">
            <w:pPr>
              <w:pStyle w:val="a4"/>
              <w:ind w:hanging="50"/>
              <w:jc w:val="center"/>
              <w:rPr>
                <w:rFonts w:ascii="Times New Roman" w:hAnsi="Times New Roman"/>
                <w:color w:val="000000"/>
                <w:sz w:val="18"/>
                <w:szCs w:val="18"/>
                <w:lang w:val="ru-RU"/>
              </w:rPr>
            </w:pPr>
          </w:p>
        </w:tc>
        <w:tc>
          <w:tcPr>
            <w:tcW w:w="2552" w:type="dxa"/>
          </w:tcPr>
          <w:p w:rsidR="00CE1A95" w:rsidRPr="001C0FB8" w:rsidRDefault="00CE1A95" w:rsidP="00AB2F1A">
            <w:pPr>
              <w:pStyle w:val="a4"/>
              <w:ind w:hanging="50"/>
              <w:jc w:val="center"/>
              <w:rPr>
                <w:rFonts w:ascii="Times New Roman" w:hAnsi="Times New Roman"/>
                <w:b/>
                <w:bCs/>
                <w:sz w:val="18"/>
                <w:szCs w:val="18"/>
                <w:lang w:val="ru-RU"/>
              </w:rPr>
            </w:pPr>
            <w:r w:rsidRPr="001C0FB8">
              <w:rPr>
                <w:rFonts w:ascii="Times New Roman" w:hAnsi="Times New Roman"/>
                <w:b/>
                <w:bCs/>
                <w:sz w:val="18"/>
                <w:szCs w:val="18"/>
                <w:lang w:val="ru-RU"/>
              </w:rPr>
              <w:t>№ 4</w:t>
            </w:r>
          </w:p>
          <w:p w:rsidR="00CE1A95" w:rsidRPr="001C0FB8" w:rsidRDefault="00CE1A95" w:rsidP="00AB2F1A">
            <w:pPr>
              <w:pStyle w:val="a4"/>
              <w:ind w:hanging="50"/>
              <w:jc w:val="center"/>
              <w:rPr>
                <w:rFonts w:ascii="Times New Roman" w:hAnsi="Times New Roman"/>
                <w:sz w:val="18"/>
                <w:szCs w:val="18"/>
                <w:lang w:val="ru-RU"/>
              </w:rPr>
            </w:pPr>
            <w:r w:rsidRPr="001C0FB8">
              <w:rPr>
                <w:rFonts w:ascii="Times New Roman" w:hAnsi="Times New Roman"/>
                <w:sz w:val="18"/>
                <w:szCs w:val="18"/>
                <w:lang w:val="ru-RU"/>
              </w:rPr>
              <w:t>Умение прокатить мяч в ворота или между предметами (ширина 50 см)</w:t>
            </w:r>
          </w:p>
        </w:tc>
        <w:tc>
          <w:tcPr>
            <w:tcW w:w="708" w:type="dxa"/>
          </w:tcPr>
          <w:p w:rsidR="00CE1A95" w:rsidRPr="001C0FB8" w:rsidRDefault="00CE1A95" w:rsidP="00AB2F1A">
            <w:pPr>
              <w:pStyle w:val="a4"/>
              <w:jc w:val="center"/>
              <w:rPr>
                <w:rFonts w:ascii="Times New Roman" w:hAnsi="Times New Roman"/>
                <w:bCs/>
                <w:sz w:val="18"/>
                <w:szCs w:val="18"/>
              </w:rPr>
            </w:pPr>
            <w:r w:rsidRPr="001C0FB8">
              <w:rPr>
                <w:rFonts w:ascii="Times New Roman" w:hAnsi="Times New Roman"/>
                <w:bCs/>
                <w:sz w:val="18"/>
                <w:szCs w:val="18"/>
              </w:rPr>
              <w:t xml:space="preserve">Балл </w:t>
            </w:r>
          </w:p>
        </w:tc>
        <w:tc>
          <w:tcPr>
            <w:tcW w:w="1134" w:type="dxa"/>
          </w:tcPr>
          <w:p w:rsidR="00CE1A95" w:rsidRPr="001C0FB8" w:rsidRDefault="00CE1A95" w:rsidP="00AB2F1A">
            <w:pPr>
              <w:pStyle w:val="a4"/>
              <w:jc w:val="center"/>
              <w:rPr>
                <w:rFonts w:ascii="Times New Roman" w:hAnsi="Times New Roman"/>
                <w:color w:val="000000"/>
                <w:sz w:val="18"/>
                <w:szCs w:val="18"/>
              </w:rPr>
            </w:pPr>
            <w:r w:rsidRPr="001C0FB8">
              <w:rPr>
                <w:rFonts w:ascii="Times New Roman" w:hAnsi="Times New Roman"/>
                <w:color w:val="000000"/>
                <w:sz w:val="18"/>
                <w:szCs w:val="18"/>
              </w:rPr>
              <w:t>Уровень</w:t>
            </w:r>
          </w:p>
        </w:tc>
      </w:tr>
      <w:tr w:rsidR="00CE1A95" w:rsidRPr="001C0FB8" w:rsidTr="00420EAA">
        <w:trPr>
          <w:jc w:val="center"/>
        </w:trPr>
        <w:tc>
          <w:tcPr>
            <w:tcW w:w="1276" w:type="dxa"/>
          </w:tcPr>
          <w:p w:rsidR="00CE1A95" w:rsidRPr="001C0FB8" w:rsidRDefault="00CE1A95" w:rsidP="00AB2F1A">
            <w:pPr>
              <w:pStyle w:val="a4"/>
              <w:jc w:val="both"/>
              <w:rPr>
                <w:rFonts w:ascii="Times New Roman" w:hAnsi="Times New Roman"/>
                <w:color w:val="000000"/>
                <w:sz w:val="18"/>
                <w:szCs w:val="18"/>
              </w:rPr>
            </w:pPr>
          </w:p>
        </w:tc>
        <w:tc>
          <w:tcPr>
            <w:tcW w:w="3402" w:type="dxa"/>
          </w:tcPr>
          <w:p w:rsidR="00CE1A95" w:rsidRPr="001C0FB8" w:rsidRDefault="00CE1A95" w:rsidP="00AB2F1A">
            <w:pPr>
              <w:pStyle w:val="a4"/>
              <w:jc w:val="center"/>
              <w:rPr>
                <w:rFonts w:ascii="Times New Roman" w:hAnsi="Times New Roman"/>
                <w:color w:val="FF0000"/>
                <w:sz w:val="18"/>
                <w:szCs w:val="18"/>
              </w:rPr>
            </w:pPr>
          </w:p>
        </w:tc>
        <w:tc>
          <w:tcPr>
            <w:tcW w:w="2977" w:type="dxa"/>
          </w:tcPr>
          <w:p w:rsidR="00CE1A95" w:rsidRPr="001C0FB8" w:rsidRDefault="00CE1A95" w:rsidP="00AB2F1A">
            <w:pPr>
              <w:pStyle w:val="a4"/>
              <w:jc w:val="center"/>
              <w:rPr>
                <w:rFonts w:ascii="Times New Roman" w:hAnsi="Times New Roman"/>
                <w:color w:val="FF0000"/>
                <w:sz w:val="18"/>
                <w:szCs w:val="18"/>
              </w:rPr>
            </w:pPr>
          </w:p>
        </w:tc>
        <w:tc>
          <w:tcPr>
            <w:tcW w:w="2693" w:type="dxa"/>
          </w:tcPr>
          <w:p w:rsidR="00CE1A95" w:rsidRPr="001C0FB8" w:rsidRDefault="00CE1A95" w:rsidP="00AB2F1A">
            <w:pPr>
              <w:pStyle w:val="a4"/>
              <w:jc w:val="center"/>
              <w:rPr>
                <w:rFonts w:ascii="Times New Roman" w:hAnsi="Times New Roman"/>
                <w:color w:val="FF0000"/>
                <w:sz w:val="18"/>
                <w:szCs w:val="18"/>
              </w:rPr>
            </w:pPr>
          </w:p>
        </w:tc>
        <w:tc>
          <w:tcPr>
            <w:tcW w:w="2552" w:type="dxa"/>
          </w:tcPr>
          <w:p w:rsidR="00CE1A95" w:rsidRPr="001C0FB8" w:rsidRDefault="00CE1A95" w:rsidP="00AB2F1A">
            <w:pPr>
              <w:pStyle w:val="a4"/>
              <w:jc w:val="center"/>
              <w:rPr>
                <w:rFonts w:ascii="Times New Roman" w:hAnsi="Times New Roman"/>
                <w:color w:val="FF0000"/>
                <w:sz w:val="18"/>
                <w:szCs w:val="18"/>
              </w:rPr>
            </w:pPr>
          </w:p>
        </w:tc>
        <w:tc>
          <w:tcPr>
            <w:tcW w:w="708" w:type="dxa"/>
          </w:tcPr>
          <w:p w:rsidR="00CE1A95" w:rsidRPr="001C0FB8" w:rsidRDefault="00CE1A95" w:rsidP="00AB2F1A">
            <w:pPr>
              <w:pStyle w:val="a4"/>
              <w:jc w:val="center"/>
              <w:rPr>
                <w:rFonts w:ascii="Times New Roman" w:hAnsi="Times New Roman"/>
                <w:color w:val="000000"/>
                <w:sz w:val="18"/>
                <w:szCs w:val="18"/>
              </w:rPr>
            </w:pPr>
          </w:p>
        </w:tc>
        <w:tc>
          <w:tcPr>
            <w:tcW w:w="1134" w:type="dxa"/>
          </w:tcPr>
          <w:p w:rsidR="00CE1A95" w:rsidRPr="001C0FB8" w:rsidRDefault="00CE1A95" w:rsidP="00AB2F1A">
            <w:pPr>
              <w:pStyle w:val="a4"/>
              <w:jc w:val="center"/>
              <w:rPr>
                <w:rFonts w:ascii="Times New Roman" w:hAnsi="Times New Roman"/>
                <w:color w:val="000000"/>
                <w:sz w:val="18"/>
                <w:szCs w:val="18"/>
              </w:rPr>
            </w:pPr>
          </w:p>
        </w:tc>
      </w:tr>
      <w:tr w:rsidR="00CE1A95" w:rsidRPr="001C0FB8" w:rsidTr="00420EAA">
        <w:trPr>
          <w:jc w:val="center"/>
        </w:trPr>
        <w:tc>
          <w:tcPr>
            <w:tcW w:w="1276" w:type="dxa"/>
          </w:tcPr>
          <w:p w:rsidR="00CE1A95" w:rsidRPr="001C0FB8" w:rsidRDefault="00CE1A95" w:rsidP="00AB2F1A">
            <w:pPr>
              <w:pStyle w:val="a4"/>
              <w:jc w:val="both"/>
              <w:rPr>
                <w:rFonts w:ascii="Times New Roman" w:hAnsi="Times New Roman"/>
                <w:color w:val="000000"/>
                <w:sz w:val="18"/>
                <w:szCs w:val="18"/>
              </w:rPr>
            </w:pPr>
          </w:p>
        </w:tc>
        <w:tc>
          <w:tcPr>
            <w:tcW w:w="3402" w:type="dxa"/>
          </w:tcPr>
          <w:p w:rsidR="00CE1A95" w:rsidRPr="001C0FB8" w:rsidRDefault="00CE1A95" w:rsidP="00AB2F1A">
            <w:pPr>
              <w:pStyle w:val="a4"/>
              <w:jc w:val="both"/>
              <w:rPr>
                <w:rFonts w:ascii="Times New Roman" w:hAnsi="Times New Roman"/>
                <w:color w:val="000000"/>
                <w:sz w:val="18"/>
                <w:szCs w:val="18"/>
              </w:rPr>
            </w:pPr>
          </w:p>
        </w:tc>
        <w:tc>
          <w:tcPr>
            <w:tcW w:w="2977" w:type="dxa"/>
          </w:tcPr>
          <w:p w:rsidR="00CE1A95" w:rsidRPr="001C0FB8" w:rsidRDefault="00CE1A95" w:rsidP="00AB2F1A">
            <w:pPr>
              <w:pStyle w:val="a4"/>
              <w:jc w:val="both"/>
              <w:rPr>
                <w:rFonts w:ascii="Times New Roman" w:hAnsi="Times New Roman"/>
                <w:color w:val="000000"/>
                <w:sz w:val="18"/>
                <w:szCs w:val="18"/>
              </w:rPr>
            </w:pPr>
          </w:p>
        </w:tc>
        <w:tc>
          <w:tcPr>
            <w:tcW w:w="2693" w:type="dxa"/>
          </w:tcPr>
          <w:p w:rsidR="00CE1A95" w:rsidRPr="001C0FB8" w:rsidRDefault="00CE1A95" w:rsidP="00AB2F1A">
            <w:pPr>
              <w:pStyle w:val="a4"/>
              <w:jc w:val="both"/>
              <w:rPr>
                <w:rFonts w:ascii="Times New Roman" w:hAnsi="Times New Roman"/>
                <w:color w:val="000000"/>
                <w:sz w:val="18"/>
                <w:szCs w:val="18"/>
              </w:rPr>
            </w:pPr>
          </w:p>
        </w:tc>
        <w:tc>
          <w:tcPr>
            <w:tcW w:w="2552" w:type="dxa"/>
          </w:tcPr>
          <w:p w:rsidR="00CE1A95" w:rsidRPr="001C0FB8" w:rsidRDefault="00CE1A95" w:rsidP="00AB2F1A">
            <w:pPr>
              <w:pStyle w:val="a4"/>
              <w:jc w:val="both"/>
              <w:rPr>
                <w:rFonts w:ascii="Times New Roman" w:hAnsi="Times New Roman"/>
                <w:color w:val="000000"/>
                <w:sz w:val="18"/>
                <w:szCs w:val="18"/>
              </w:rPr>
            </w:pPr>
          </w:p>
        </w:tc>
        <w:tc>
          <w:tcPr>
            <w:tcW w:w="708" w:type="dxa"/>
          </w:tcPr>
          <w:p w:rsidR="00CE1A95" w:rsidRPr="001C0FB8" w:rsidRDefault="00CE1A95" w:rsidP="00AB2F1A">
            <w:pPr>
              <w:pStyle w:val="a4"/>
              <w:jc w:val="both"/>
              <w:rPr>
                <w:rFonts w:ascii="Times New Roman" w:hAnsi="Times New Roman"/>
                <w:color w:val="000000"/>
                <w:sz w:val="18"/>
                <w:szCs w:val="18"/>
              </w:rPr>
            </w:pPr>
          </w:p>
        </w:tc>
        <w:tc>
          <w:tcPr>
            <w:tcW w:w="1134" w:type="dxa"/>
          </w:tcPr>
          <w:p w:rsidR="00CE1A95" w:rsidRPr="001C0FB8" w:rsidRDefault="00CE1A95" w:rsidP="00AB2F1A">
            <w:pPr>
              <w:pStyle w:val="a4"/>
              <w:jc w:val="both"/>
              <w:rPr>
                <w:rFonts w:ascii="Times New Roman" w:hAnsi="Times New Roman"/>
                <w:color w:val="000000"/>
                <w:sz w:val="18"/>
                <w:szCs w:val="18"/>
              </w:rPr>
            </w:pPr>
          </w:p>
        </w:tc>
      </w:tr>
      <w:tr w:rsidR="00CE1A95" w:rsidRPr="001C0FB8" w:rsidTr="00420EAA">
        <w:trPr>
          <w:jc w:val="center"/>
        </w:trPr>
        <w:tc>
          <w:tcPr>
            <w:tcW w:w="1276" w:type="dxa"/>
          </w:tcPr>
          <w:p w:rsidR="00CE1A95" w:rsidRPr="001C0FB8" w:rsidRDefault="00CE1A95" w:rsidP="00AB2F1A">
            <w:pPr>
              <w:pStyle w:val="a4"/>
              <w:jc w:val="both"/>
              <w:rPr>
                <w:rFonts w:ascii="Times New Roman" w:hAnsi="Times New Roman"/>
                <w:color w:val="000000"/>
                <w:sz w:val="18"/>
                <w:szCs w:val="18"/>
              </w:rPr>
            </w:pPr>
          </w:p>
        </w:tc>
        <w:tc>
          <w:tcPr>
            <w:tcW w:w="3402" w:type="dxa"/>
          </w:tcPr>
          <w:p w:rsidR="00CE1A95" w:rsidRPr="001C0FB8" w:rsidRDefault="00CE1A95" w:rsidP="00AB2F1A">
            <w:pPr>
              <w:pStyle w:val="a4"/>
              <w:jc w:val="both"/>
              <w:rPr>
                <w:rFonts w:ascii="Times New Roman" w:hAnsi="Times New Roman"/>
                <w:color w:val="000000"/>
                <w:sz w:val="18"/>
                <w:szCs w:val="18"/>
              </w:rPr>
            </w:pPr>
          </w:p>
        </w:tc>
        <w:tc>
          <w:tcPr>
            <w:tcW w:w="2977" w:type="dxa"/>
          </w:tcPr>
          <w:p w:rsidR="00CE1A95" w:rsidRPr="001C0FB8" w:rsidRDefault="00CE1A95" w:rsidP="00AB2F1A">
            <w:pPr>
              <w:pStyle w:val="a4"/>
              <w:jc w:val="both"/>
              <w:rPr>
                <w:rFonts w:ascii="Times New Roman" w:hAnsi="Times New Roman"/>
                <w:color w:val="000000"/>
                <w:sz w:val="18"/>
                <w:szCs w:val="18"/>
              </w:rPr>
            </w:pPr>
          </w:p>
        </w:tc>
        <w:tc>
          <w:tcPr>
            <w:tcW w:w="2693" w:type="dxa"/>
          </w:tcPr>
          <w:p w:rsidR="00CE1A95" w:rsidRPr="001C0FB8" w:rsidRDefault="00CE1A95" w:rsidP="00AB2F1A">
            <w:pPr>
              <w:pStyle w:val="a4"/>
              <w:jc w:val="both"/>
              <w:rPr>
                <w:rFonts w:ascii="Times New Roman" w:hAnsi="Times New Roman"/>
                <w:color w:val="000000"/>
                <w:sz w:val="18"/>
                <w:szCs w:val="18"/>
              </w:rPr>
            </w:pPr>
          </w:p>
        </w:tc>
        <w:tc>
          <w:tcPr>
            <w:tcW w:w="2552" w:type="dxa"/>
          </w:tcPr>
          <w:p w:rsidR="00CE1A95" w:rsidRPr="001C0FB8" w:rsidRDefault="00CE1A95" w:rsidP="00AB2F1A">
            <w:pPr>
              <w:pStyle w:val="a4"/>
              <w:jc w:val="both"/>
              <w:rPr>
                <w:rFonts w:ascii="Times New Roman" w:hAnsi="Times New Roman"/>
                <w:color w:val="000000"/>
                <w:sz w:val="18"/>
                <w:szCs w:val="18"/>
              </w:rPr>
            </w:pPr>
          </w:p>
        </w:tc>
        <w:tc>
          <w:tcPr>
            <w:tcW w:w="708" w:type="dxa"/>
          </w:tcPr>
          <w:p w:rsidR="00CE1A95" w:rsidRPr="001C0FB8" w:rsidRDefault="00CE1A95" w:rsidP="00AB2F1A">
            <w:pPr>
              <w:pStyle w:val="a4"/>
              <w:jc w:val="both"/>
              <w:rPr>
                <w:rFonts w:ascii="Times New Roman" w:hAnsi="Times New Roman"/>
                <w:color w:val="000000"/>
                <w:sz w:val="18"/>
                <w:szCs w:val="18"/>
              </w:rPr>
            </w:pPr>
          </w:p>
        </w:tc>
        <w:tc>
          <w:tcPr>
            <w:tcW w:w="1134" w:type="dxa"/>
          </w:tcPr>
          <w:p w:rsidR="00CE1A95" w:rsidRPr="001C0FB8" w:rsidRDefault="00CE1A95" w:rsidP="00AB2F1A">
            <w:pPr>
              <w:pStyle w:val="a4"/>
              <w:jc w:val="both"/>
              <w:rPr>
                <w:rFonts w:ascii="Times New Roman" w:hAnsi="Times New Roman"/>
                <w:color w:val="000000"/>
                <w:sz w:val="18"/>
                <w:szCs w:val="18"/>
              </w:rPr>
            </w:pPr>
          </w:p>
        </w:tc>
      </w:tr>
    </w:tbl>
    <w:p w:rsidR="001C0FB8" w:rsidRDefault="001C0FB8" w:rsidP="00AB2F1A">
      <w:pPr>
        <w:pStyle w:val="a4"/>
        <w:ind w:firstLine="567"/>
        <w:jc w:val="center"/>
        <w:rPr>
          <w:rFonts w:ascii="Times New Roman" w:hAnsi="Times New Roman" w:cs="Times New Roman"/>
          <w:b/>
          <w:bCs/>
          <w:sz w:val="18"/>
          <w:szCs w:val="18"/>
          <w:lang w:val="ru-RU"/>
        </w:rPr>
      </w:pPr>
    </w:p>
    <w:p w:rsidR="00420EAA" w:rsidRPr="00076E3E" w:rsidRDefault="00420EAA" w:rsidP="00076E3E">
      <w:pPr>
        <w:pStyle w:val="a4"/>
        <w:jc w:val="both"/>
        <w:rPr>
          <w:sz w:val="18"/>
          <w:szCs w:val="18"/>
          <w:lang w:val="ru-RU"/>
        </w:rPr>
      </w:pPr>
    </w:p>
    <w:p w:rsidR="00420EAA" w:rsidRDefault="00420EAA" w:rsidP="00C52E5C">
      <w:pPr>
        <w:jc w:val="right"/>
        <w:rPr>
          <w:b/>
          <w:i/>
          <w:sz w:val="16"/>
          <w:szCs w:val="16"/>
        </w:rPr>
      </w:pPr>
    </w:p>
    <w:p w:rsidR="00420EAA" w:rsidRDefault="00420EAA" w:rsidP="00C52E5C">
      <w:pPr>
        <w:jc w:val="right"/>
        <w:rPr>
          <w:b/>
          <w:i/>
          <w:sz w:val="16"/>
          <w:szCs w:val="16"/>
        </w:rPr>
      </w:pPr>
    </w:p>
    <w:p w:rsidR="00C52E5C" w:rsidRPr="00584A7F" w:rsidRDefault="00C52E5C" w:rsidP="00C52E5C">
      <w:pPr>
        <w:jc w:val="right"/>
        <w:rPr>
          <w:b/>
          <w:i/>
          <w:sz w:val="16"/>
          <w:szCs w:val="16"/>
        </w:rPr>
      </w:pPr>
      <w:r w:rsidRPr="00584A7F">
        <w:rPr>
          <w:b/>
          <w:i/>
          <w:sz w:val="16"/>
          <w:szCs w:val="16"/>
        </w:rPr>
        <w:t>Приложение 2</w:t>
      </w:r>
    </w:p>
    <w:p w:rsidR="00C52E5C" w:rsidRPr="00584A7F" w:rsidRDefault="00C52E5C" w:rsidP="00C52E5C">
      <w:pPr>
        <w:jc w:val="right"/>
        <w:rPr>
          <w:b/>
          <w:i/>
          <w:sz w:val="16"/>
          <w:szCs w:val="16"/>
        </w:rPr>
      </w:pPr>
    </w:p>
    <w:p w:rsidR="00C52E5C" w:rsidRPr="00584A7F" w:rsidRDefault="00C52E5C" w:rsidP="00C52E5C">
      <w:pPr>
        <w:jc w:val="right"/>
        <w:rPr>
          <w:b/>
          <w:i/>
          <w:sz w:val="16"/>
          <w:szCs w:val="16"/>
        </w:rPr>
      </w:pPr>
    </w:p>
    <w:p w:rsidR="00C52E5C" w:rsidRPr="00584A7F" w:rsidRDefault="00C52E5C" w:rsidP="00C52E5C">
      <w:pPr>
        <w:jc w:val="center"/>
        <w:rPr>
          <w:b/>
          <w:sz w:val="16"/>
          <w:szCs w:val="16"/>
        </w:rPr>
      </w:pPr>
    </w:p>
    <w:p w:rsidR="00420EAA" w:rsidRDefault="00420EAA" w:rsidP="00420EAA">
      <w:pPr>
        <w:suppressAutoHyphens w:val="0"/>
        <w:jc w:val="center"/>
        <w:rPr>
          <w:rFonts w:eastAsia="Calibri"/>
          <w:b/>
        </w:rPr>
      </w:pPr>
      <w:r>
        <w:rPr>
          <w:b/>
        </w:rPr>
        <w:t>Индивидуальный маршрут развития ребенка, имеющего пропуски в ДОУ</w:t>
      </w:r>
    </w:p>
    <w:p w:rsidR="00420EAA" w:rsidRDefault="00420EAA" w:rsidP="00420EAA">
      <w:pPr>
        <w:suppressAutoHyphens w:val="0"/>
        <w:spacing w:after="200" w:line="276" w:lineRule="auto"/>
        <w:jc w:val="both"/>
        <w:rPr>
          <w:rFonts w:ascii="Calibri" w:hAnsi="Calibri" w:cs="Calibri"/>
          <w:sz w:val="22"/>
          <w:szCs w:val="22"/>
        </w:rPr>
      </w:pPr>
      <w:r>
        <w:rPr>
          <w:b/>
        </w:rPr>
        <w:t>Ф. И. ребенка ____________________, группа ______________«____».  Даты пропуска: ____________________________</w:t>
      </w:r>
    </w:p>
    <w:tbl>
      <w:tblPr>
        <w:tblW w:w="14715" w:type="dxa"/>
        <w:tblInd w:w="46" w:type="dxa"/>
        <w:tblLayout w:type="fixed"/>
        <w:tblLook w:val="04A0"/>
      </w:tblPr>
      <w:tblGrid>
        <w:gridCol w:w="680"/>
        <w:gridCol w:w="2077"/>
        <w:gridCol w:w="2053"/>
        <w:gridCol w:w="2284"/>
        <w:gridCol w:w="2131"/>
        <w:gridCol w:w="1184"/>
        <w:gridCol w:w="2368"/>
        <w:gridCol w:w="1938"/>
      </w:tblGrid>
      <w:tr w:rsidR="00420EAA" w:rsidTr="00F16979">
        <w:trPr>
          <w:cantSplit/>
          <w:trHeight w:val="928"/>
        </w:trPr>
        <w:tc>
          <w:tcPr>
            <w:tcW w:w="679"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Дата</w:t>
            </w:r>
          </w:p>
        </w:tc>
        <w:tc>
          <w:tcPr>
            <w:tcW w:w="2077"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Тема НОД</w:t>
            </w:r>
          </w:p>
        </w:tc>
        <w:tc>
          <w:tcPr>
            <w:tcW w:w="2054"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Цель</w:t>
            </w:r>
          </w:p>
        </w:tc>
        <w:tc>
          <w:tcPr>
            <w:tcW w:w="2285"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Виды детской деятельности</w:t>
            </w:r>
          </w:p>
        </w:tc>
        <w:tc>
          <w:tcPr>
            <w:tcW w:w="2132"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Содержание работы</w:t>
            </w:r>
          </w:p>
        </w:tc>
        <w:tc>
          <w:tcPr>
            <w:tcW w:w="1184" w:type="dxa"/>
            <w:tcBorders>
              <w:top w:val="single" w:sz="4" w:space="0" w:color="000000"/>
              <w:left w:val="single" w:sz="4" w:space="0" w:color="000000"/>
              <w:bottom w:val="single" w:sz="4" w:space="0" w:color="000000"/>
              <w:right w:val="nil"/>
            </w:tcBorders>
            <w:hideMark/>
          </w:tcPr>
          <w:p w:rsidR="00420EAA" w:rsidRDefault="00420EAA" w:rsidP="00F16979">
            <w:pPr>
              <w:suppressAutoHyphens w:val="0"/>
              <w:jc w:val="center"/>
              <w:rPr>
                <w:rFonts w:eastAsia="Calibri"/>
                <w:b/>
                <w:kern w:val="2"/>
              </w:rPr>
            </w:pPr>
            <w:r>
              <w:rPr>
                <w:b/>
              </w:rPr>
              <w:t>Результат</w:t>
            </w:r>
          </w:p>
        </w:tc>
        <w:tc>
          <w:tcPr>
            <w:tcW w:w="2369" w:type="dxa"/>
            <w:tcBorders>
              <w:top w:val="single" w:sz="4" w:space="0" w:color="000000"/>
              <w:left w:val="single" w:sz="4" w:space="0" w:color="000000"/>
              <w:bottom w:val="single" w:sz="4" w:space="0" w:color="000000"/>
              <w:right w:val="nil"/>
            </w:tcBorders>
            <w:hideMark/>
          </w:tcPr>
          <w:p w:rsidR="00420EAA" w:rsidRDefault="00360293" w:rsidP="00F16979">
            <w:pPr>
              <w:suppressAutoHyphens w:val="0"/>
              <w:jc w:val="center"/>
              <w:rPr>
                <w:rFonts w:eastAsia="Calibri"/>
                <w:b/>
                <w:kern w:val="2"/>
              </w:rPr>
            </w:pPr>
            <w:r w:rsidRPr="00360293">
              <w:pict>
                <v:shape id="_x0000_s1036" type="#_x0000_t32" style="position:absolute;left:0;text-align:left;margin-left:110.55pt;margin-top:1.95pt;width:95.85pt;height:45.65pt;flip:x;z-index:251658240;mso-position-horizontal-relative:margin;mso-position-vertical-relative:text" o:connectortype="straight" strokeweight=".26mm">
                  <v:stroke joinstyle="miter" endcap="square"/>
                  <w10:wrap anchorx="margin"/>
                </v:shape>
              </w:pict>
            </w:r>
            <w:r w:rsidR="00420EAA">
              <w:rPr>
                <w:b/>
              </w:rPr>
              <w:t>Взаимодействие с родителями (рекомендации)</w:t>
            </w:r>
          </w:p>
        </w:tc>
        <w:tc>
          <w:tcPr>
            <w:tcW w:w="1939" w:type="dxa"/>
            <w:tcBorders>
              <w:top w:val="single" w:sz="4" w:space="0" w:color="000000"/>
              <w:left w:val="single" w:sz="4" w:space="0" w:color="000000"/>
              <w:bottom w:val="single" w:sz="4" w:space="0" w:color="000000"/>
              <w:right w:val="single" w:sz="4" w:space="0" w:color="000000"/>
            </w:tcBorders>
          </w:tcPr>
          <w:p w:rsidR="00420EAA" w:rsidRDefault="00420EAA" w:rsidP="00F16979">
            <w:pPr>
              <w:suppressAutoHyphens w:val="0"/>
              <w:jc w:val="both"/>
              <w:rPr>
                <w:rFonts w:eastAsia="Calibri"/>
                <w:b/>
                <w:kern w:val="2"/>
              </w:rPr>
            </w:pPr>
            <w:r>
              <w:rPr>
                <w:b/>
              </w:rPr>
              <w:t>Подпись восп.</w:t>
            </w:r>
          </w:p>
          <w:p w:rsidR="00420EAA" w:rsidRDefault="00420EAA" w:rsidP="00F16979">
            <w:pPr>
              <w:suppressAutoHyphens w:val="0"/>
              <w:jc w:val="both"/>
              <w:rPr>
                <w:b/>
              </w:rPr>
            </w:pPr>
          </w:p>
          <w:p w:rsidR="00420EAA" w:rsidRDefault="00420EAA" w:rsidP="00F16979">
            <w:pPr>
              <w:suppressAutoHyphens w:val="0"/>
              <w:jc w:val="both"/>
              <w:rPr>
                <w:b/>
              </w:rPr>
            </w:pPr>
            <w:r>
              <w:rPr>
                <w:b/>
              </w:rPr>
              <w:t xml:space="preserve">                 Подпись     </w:t>
            </w:r>
          </w:p>
          <w:p w:rsidR="00420EAA" w:rsidRDefault="00420EAA" w:rsidP="00F16979">
            <w:pPr>
              <w:suppressAutoHyphens w:val="0"/>
              <w:jc w:val="both"/>
              <w:rPr>
                <w:rFonts w:ascii="Calibri" w:eastAsia="Calibri" w:hAnsi="Calibri" w:cs="Calibri"/>
                <w:kern w:val="2"/>
                <w:sz w:val="22"/>
                <w:szCs w:val="22"/>
              </w:rPr>
            </w:pPr>
            <w:r>
              <w:rPr>
                <w:b/>
              </w:rPr>
              <w:t xml:space="preserve">                      родит.</w:t>
            </w:r>
          </w:p>
        </w:tc>
      </w:tr>
      <w:tr w:rsidR="00420EAA" w:rsidTr="00F16979">
        <w:trPr>
          <w:cantSplit/>
          <w:trHeight w:val="244"/>
        </w:trPr>
        <w:tc>
          <w:tcPr>
            <w:tcW w:w="679"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420EAA" w:rsidRDefault="00420EAA" w:rsidP="00F16979">
            <w:pPr>
              <w:suppressAutoHyphens w:val="0"/>
              <w:jc w:val="both"/>
              <w:rPr>
                <w:rFonts w:eastAsia="Calibri"/>
                <w:b/>
                <w:kern w:val="2"/>
              </w:rPr>
            </w:pPr>
          </w:p>
        </w:tc>
      </w:tr>
      <w:tr w:rsidR="00420EAA" w:rsidTr="0082419F">
        <w:trPr>
          <w:cantSplit/>
          <w:trHeight w:val="390"/>
        </w:trPr>
        <w:tc>
          <w:tcPr>
            <w:tcW w:w="679"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420EAA" w:rsidRDefault="00420EAA" w:rsidP="00F1697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420EAA" w:rsidRDefault="00420EAA" w:rsidP="00F16979">
            <w:pPr>
              <w:suppressAutoHyphens w:val="0"/>
              <w:jc w:val="both"/>
              <w:rPr>
                <w:rFonts w:eastAsia="Calibri"/>
                <w:b/>
                <w:kern w:val="2"/>
              </w:rPr>
            </w:pPr>
          </w:p>
        </w:tc>
      </w:tr>
    </w:tbl>
    <w:p w:rsidR="00C52E5C" w:rsidRPr="00584A7F" w:rsidRDefault="00C52E5C" w:rsidP="00C52E5C">
      <w:pPr>
        <w:ind w:left="-142" w:right="147" w:firstLine="360"/>
        <w:rPr>
          <w:sz w:val="16"/>
          <w:szCs w:val="16"/>
        </w:rPr>
      </w:pPr>
    </w:p>
    <w:p w:rsidR="00C52E5C" w:rsidRPr="00420EAA" w:rsidRDefault="00C52E5C" w:rsidP="00420EAA">
      <w:pPr>
        <w:rPr>
          <w:b/>
          <w:bCs/>
          <w:sz w:val="16"/>
          <w:szCs w:val="16"/>
        </w:rPr>
      </w:pPr>
      <w:r w:rsidRPr="00584A7F">
        <w:rPr>
          <w:sz w:val="16"/>
          <w:szCs w:val="16"/>
        </w:rPr>
        <w:t>_</w:t>
      </w:r>
    </w:p>
    <w:p w:rsidR="00C52E5C" w:rsidRPr="00420EAA" w:rsidRDefault="00420EAA" w:rsidP="00420EAA">
      <w:pPr>
        <w:ind w:left="284" w:right="-739"/>
        <w:jc w:val="right"/>
        <w:rPr>
          <w:b/>
          <w:i/>
          <w:sz w:val="16"/>
          <w:szCs w:val="16"/>
        </w:rPr>
      </w:pPr>
      <w:r w:rsidRPr="00420EAA">
        <w:rPr>
          <w:b/>
          <w:i/>
          <w:sz w:val="16"/>
          <w:szCs w:val="16"/>
        </w:rPr>
        <w:t>Приложение 3</w:t>
      </w:r>
    </w:p>
    <w:p w:rsidR="00C52E5C" w:rsidRPr="00584A7F" w:rsidRDefault="00C52E5C" w:rsidP="00C52E5C">
      <w:pPr>
        <w:jc w:val="right"/>
        <w:rPr>
          <w:b/>
          <w:i/>
          <w:sz w:val="16"/>
          <w:szCs w:val="16"/>
        </w:rPr>
      </w:pPr>
    </w:p>
    <w:p w:rsidR="00420EAA" w:rsidRPr="00584A7F" w:rsidRDefault="00420EAA" w:rsidP="00420EAA">
      <w:pPr>
        <w:jc w:val="center"/>
        <w:rPr>
          <w:b/>
          <w:sz w:val="18"/>
          <w:szCs w:val="18"/>
        </w:rPr>
      </w:pPr>
      <w:r w:rsidRPr="00584A7F">
        <w:rPr>
          <w:b/>
          <w:sz w:val="18"/>
          <w:szCs w:val="18"/>
        </w:rPr>
        <w:t>План работы</w:t>
      </w:r>
      <w:r>
        <w:rPr>
          <w:b/>
          <w:sz w:val="18"/>
          <w:szCs w:val="18"/>
        </w:rPr>
        <w:t xml:space="preserve"> с семьями воспитанников на 2019 -2020</w:t>
      </w:r>
      <w:r w:rsidRPr="00584A7F">
        <w:rPr>
          <w:b/>
          <w:sz w:val="18"/>
          <w:szCs w:val="18"/>
        </w:rPr>
        <w:t xml:space="preserve">  учебный год</w:t>
      </w:r>
    </w:p>
    <w:p w:rsidR="00C52E5C" w:rsidRDefault="00C52E5C" w:rsidP="00C52E5C">
      <w:pPr>
        <w:jc w:val="right"/>
        <w:rPr>
          <w:b/>
          <w:i/>
          <w:sz w:val="16"/>
          <w:szCs w:val="16"/>
        </w:rPr>
      </w:pPr>
    </w:p>
    <w:p w:rsidR="00420EAA" w:rsidRDefault="00420EAA" w:rsidP="00C52E5C">
      <w:pPr>
        <w:jc w:val="right"/>
        <w:rPr>
          <w:b/>
          <w:i/>
          <w:sz w:val="16"/>
          <w:szCs w:val="16"/>
        </w:rPr>
      </w:pPr>
    </w:p>
    <w:tbl>
      <w:tblPr>
        <w:tblStyle w:val="aa"/>
        <w:tblW w:w="13135" w:type="dxa"/>
        <w:jc w:val="center"/>
        <w:tblLook w:val="04A0"/>
      </w:tblPr>
      <w:tblGrid>
        <w:gridCol w:w="1843"/>
        <w:gridCol w:w="11292"/>
      </w:tblGrid>
      <w:tr w:rsidR="00420EAA" w:rsidRPr="001E085B" w:rsidTr="00F16979">
        <w:trPr>
          <w:jc w:val="center"/>
        </w:trPr>
        <w:tc>
          <w:tcPr>
            <w:tcW w:w="1843" w:type="dxa"/>
          </w:tcPr>
          <w:p w:rsidR="00420EAA" w:rsidRPr="001E085B" w:rsidRDefault="00420EAA" w:rsidP="00F16979">
            <w:pPr>
              <w:jc w:val="center"/>
              <w:rPr>
                <w:sz w:val="16"/>
                <w:szCs w:val="16"/>
              </w:rPr>
            </w:pPr>
            <w:r w:rsidRPr="001E085B">
              <w:rPr>
                <w:sz w:val="16"/>
                <w:szCs w:val="16"/>
              </w:rPr>
              <w:t>Форма работы</w:t>
            </w:r>
          </w:p>
        </w:tc>
        <w:tc>
          <w:tcPr>
            <w:tcW w:w="11292" w:type="dxa"/>
          </w:tcPr>
          <w:p w:rsidR="00420EAA" w:rsidRPr="001E085B" w:rsidRDefault="00420EAA" w:rsidP="00F16979">
            <w:pPr>
              <w:tabs>
                <w:tab w:val="left" w:pos="900"/>
                <w:tab w:val="left" w:pos="1035"/>
              </w:tabs>
              <w:jc w:val="center"/>
              <w:rPr>
                <w:sz w:val="16"/>
                <w:szCs w:val="16"/>
                <w:shd w:val="clear" w:color="auto" w:fill="FFFFFF"/>
              </w:rPr>
            </w:pPr>
            <w:r w:rsidRPr="001E085B">
              <w:rPr>
                <w:sz w:val="16"/>
                <w:szCs w:val="16"/>
                <w:shd w:val="clear" w:color="auto" w:fill="FFFFFF"/>
              </w:rPr>
              <w:t xml:space="preserve">Название мероприятия </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r w:rsidRPr="001E085B">
              <w:rPr>
                <w:b/>
                <w:sz w:val="16"/>
                <w:szCs w:val="16"/>
              </w:rPr>
              <w:t>Сентябрь</w:t>
            </w:r>
          </w:p>
        </w:tc>
        <w:tc>
          <w:tcPr>
            <w:tcW w:w="11292" w:type="dxa"/>
          </w:tcPr>
          <w:p w:rsidR="00420EAA" w:rsidRPr="001E085B" w:rsidRDefault="00420EAA" w:rsidP="00F16979">
            <w:pPr>
              <w:tabs>
                <w:tab w:val="left" w:pos="900"/>
                <w:tab w:val="left" w:pos="1035"/>
              </w:tabs>
              <w:rPr>
                <w:sz w:val="16"/>
                <w:szCs w:val="16"/>
              </w:rPr>
            </w:pPr>
            <w:r w:rsidRPr="001E085B">
              <w:rPr>
                <w:sz w:val="16"/>
                <w:szCs w:val="16"/>
              </w:rPr>
              <w:t>Ознакомление родит</w:t>
            </w:r>
            <w:r>
              <w:rPr>
                <w:sz w:val="16"/>
                <w:szCs w:val="16"/>
              </w:rPr>
              <w:t>елей с годовыми задачами на 2018 – 2019</w:t>
            </w:r>
            <w:r w:rsidRPr="001E085B">
              <w:rPr>
                <w:sz w:val="16"/>
                <w:szCs w:val="16"/>
              </w:rPr>
              <w:t xml:space="preserve"> уч.год, режимом дня, режимом прогулок, расписанием.</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 xml:space="preserve">Анкетирование родителей с целью составления социального паспорта группы </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осенней ярмарке</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u w:val="single"/>
              </w:rPr>
            </w:pPr>
            <w:r w:rsidRPr="001E085B">
              <w:rPr>
                <w:sz w:val="16"/>
                <w:szCs w:val="16"/>
              </w:rPr>
              <w:t>Привлечение родителей к участию в выставке рисунков «Золотая осень»</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выставке поделок из природного материала «Осенний вернисаж»</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Индивидуальные беседы с родителями о вакцинации детей от гриппа</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Октябрь</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Оформление информационного стенда «Внимание – грипп!»</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rFonts w:eastAsia="Arial Unicode MS"/>
                <w:sz w:val="16"/>
                <w:szCs w:val="16"/>
              </w:rPr>
            </w:pPr>
            <w:r w:rsidRPr="001E085B">
              <w:rPr>
                <w:rStyle w:val="ArialUnicodeMS9pt"/>
                <w:rFonts w:ascii="Times New Roman" w:hAnsi="Times New Roman" w:cs="Times New Roman"/>
                <w:sz w:val="16"/>
                <w:szCs w:val="16"/>
              </w:rPr>
              <w:t>Вовлечение родителей в участие мероприятия «День  дружбы»</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rStyle w:val="ArialUnicodeMS9pt"/>
                <w:rFonts w:ascii="Times New Roman" w:hAnsi="Times New Roman" w:cs="Times New Roman"/>
                <w:sz w:val="16"/>
                <w:szCs w:val="16"/>
              </w:rPr>
              <w:t>Вовлечение родителей в участие мероприятия  спортивн</w:t>
            </w:r>
            <w:r w:rsidRPr="001E085B">
              <w:rPr>
                <w:sz w:val="16"/>
                <w:szCs w:val="16"/>
              </w:rPr>
              <w:t>ой, физкультурно – оздоровительной направленности «Я вырасту здоровым»</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rStyle w:val="ArialUnicodeMS9pt"/>
                <w:rFonts w:ascii="Times New Roman" w:hAnsi="Times New Roman" w:cs="Times New Roman"/>
                <w:sz w:val="16"/>
                <w:szCs w:val="16"/>
              </w:rPr>
              <w:t>Вовлечение родителей в участие в мероприятии «</w:t>
            </w:r>
            <w:r w:rsidRPr="001E085B">
              <w:rPr>
                <w:sz w:val="16"/>
                <w:szCs w:val="16"/>
              </w:rPr>
              <w:t>День народного единства»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rStyle w:val="ArialUnicodeMS9pt"/>
                <w:rFonts w:ascii="Times New Roman" w:hAnsi="Times New Roman" w:cs="Times New Roman"/>
                <w:sz w:val="16"/>
                <w:szCs w:val="16"/>
              </w:rPr>
              <w:t xml:space="preserve">Вовлечение родителей в участие в мероприятии - </w:t>
            </w:r>
            <w:r w:rsidRPr="001E085B">
              <w:rPr>
                <w:sz w:val="16"/>
                <w:szCs w:val="16"/>
              </w:rPr>
              <w:t>Выставка книг «Путешествие в мир животных»</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конкурсе поделок из природного материала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Ознакомление родителей с результатами педагогической диагностики по программе «От рождения до школы»</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Ноябрь</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p>
        </w:tc>
        <w:tc>
          <w:tcPr>
            <w:tcW w:w="11292" w:type="dxa"/>
          </w:tcPr>
          <w:p w:rsidR="00420EAA" w:rsidRPr="001E085B" w:rsidRDefault="00420EAA" w:rsidP="00F16979">
            <w:pPr>
              <w:jc w:val="both"/>
              <w:rPr>
                <w:b/>
                <w:bCs/>
                <w:sz w:val="16"/>
                <w:szCs w:val="16"/>
              </w:rPr>
            </w:pPr>
            <w:r w:rsidRPr="001E085B">
              <w:rPr>
                <w:sz w:val="16"/>
                <w:szCs w:val="16"/>
              </w:rPr>
              <w:t>Вовлечение родителей в мероприятие «Мой город, моя страна, моя планета»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выездной библиотеки «День конституции»</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«Радуга» (межэтнические отношения)</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Привлечение родителей к участию  в выставке рисунков «Права и обязанности»</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Привлечение родителей к изготовлению коллажей «Я имею право…»</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 xml:space="preserve">Привлечение родителей к участию в мероприятиях, посвященных Дню матери: (музыкальный праздник с приглашением мам, бабушек,  рисунки «Моя мама») </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Привлечение родителей к изготовлению кормушек из бросового материала</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Декабрь</w:t>
            </w:r>
          </w:p>
        </w:tc>
      </w:tr>
      <w:tr w:rsidR="00420EAA" w:rsidRPr="001E085B" w:rsidTr="00F16979">
        <w:trPr>
          <w:jc w:val="center"/>
        </w:trPr>
        <w:tc>
          <w:tcPr>
            <w:tcW w:w="1843" w:type="dxa"/>
            <w:vMerge w:val="restart"/>
          </w:tcPr>
          <w:p w:rsidR="00420EAA" w:rsidRPr="001E085B" w:rsidRDefault="00420EAA" w:rsidP="00F16979">
            <w:pPr>
              <w:jc w:val="cente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оформлении зимнего участка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конкурсе новогодней игрушки</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u w:val="single"/>
              </w:rPr>
            </w:pPr>
            <w:r w:rsidRPr="001E085B">
              <w:rPr>
                <w:sz w:val="16"/>
                <w:szCs w:val="16"/>
              </w:rPr>
              <w:t>Привлечение родителей к изготовлению нестандартного оборудования для игры "Пожарные"</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изготовлению коллажа «Я живу в Югре»</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contextualSpacing/>
              <w:jc w:val="both"/>
              <w:rPr>
                <w:sz w:val="16"/>
                <w:szCs w:val="16"/>
              </w:rPr>
            </w:pPr>
            <w:r w:rsidRPr="001E085B">
              <w:rPr>
                <w:sz w:val="16"/>
                <w:szCs w:val="16"/>
              </w:rPr>
              <w:t>Вовлечение родителей в мероприятие «День рождения Югры»</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 xml:space="preserve">Вовлечение родителей в участие в Новогодних утренниках </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Субботник по постройке зимних участков для детей</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«День неизвестного солдата»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патриотическую акцию «Защищая Москву, сибиряки вошли в бессмертие»</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Январь</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«Коляда - коляда, открывай ворота!»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Выездная библиотека «Уроки этикета. Мир волшебных слов»</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 xml:space="preserve">Вовлечение родителей в мероприятие «Всемирный день </w:t>
            </w:r>
            <w:r w:rsidRPr="001E085B">
              <w:rPr>
                <w:rFonts w:eastAsia="Times-Roman"/>
                <w:sz w:val="16"/>
                <w:szCs w:val="16"/>
              </w:rPr>
              <w:t>«</w:t>
            </w:r>
            <w:r w:rsidRPr="001E085B">
              <w:rPr>
                <w:sz w:val="16"/>
                <w:szCs w:val="16"/>
              </w:rPr>
              <w:t>спасибо</w:t>
            </w:r>
            <w:r w:rsidRPr="001E085B">
              <w:rPr>
                <w:rFonts w:eastAsia="Times-Roman"/>
                <w:sz w:val="16"/>
                <w:szCs w:val="16"/>
              </w:rPr>
              <w:t>»»</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Вовлечение родителей в мероприятие Спортивная зимняя Олимпиада</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Февраль</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Привлечение родителей к участию в выставке рисунков «Солнечный круг»</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«Я вырасту здоровым»</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 Выставка книг «Наша Армия»</w:t>
            </w:r>
          </w:p>
        </w:tc>
      </w:tr>
      <w:tr w:rsidR="00420EAA" w:rsidRPr="001E085B" w:rsidTr="00F16979">
        <w:trPr>
          <w:jc w:val="center"/>
        </w:trPr>
        <w:tc>
          <w:tcPr>
            <w:tcW w:w="13135" w:type="dxa"/>
            <w:gridSpan w:val="2"/>
          </w:tcPr>
          <w:p w:rsidR="00420EAA" w:rsidRPr="001E085B" w:rsidRDefault="00420EAA" w:rsidP="00F16979">
            <w:pPr>
              <w:rPr>
                <w:b/>
                <w:sz w:val="16"/>
                <w:szCs w:val="16"/>
              </w:rPr>
            </w:pPr>
            <w:r w:rsidRPr="001E085B">
              <w:rPr>
                <w:b/>
                <w:sz w:val="16"/>
                <w:szCs w:val="16"/>
              </w:rPr>
              <w:t xml:space="preserve">Март </w:t>
            </w:r>
          </w:p>
        </w:tc>
      </w:tr>
      <w:tr w:rsidR="00420EAA" w:rsidRPr="001E085B" w:rsidTr="00F16979">
        <w:trPr>
          <w:jc w:val="center"/>
        </w:trPr>
        <w:tc>
          <w:tcPr>
            <w:tcW w:w="1843" w:type="dxa"/>
            <w:vMerge w:val="restart"/>
          </w:tcPr>
          <w:p w:rsidR="00420EAA" w:rsidRPr="001E085B" w:rsidRDefault="00420EAA" w:rsidP="00F16979">
            <w:pPr>
              <w:jc w:val="center"/>
              <w:rPr>
                <w:sz w:val="16"/>
                <w:szCs w:val="16"/>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 КВН «День рождения города Нижневартовска»</w:t>
            </w:r>
          </w:p>
        </w:tc>
      </w:tr>
      <w:tr w:rsidR="00420EAA" w:rsidRPr="001E085B" w:rsidTr="00F16979">
        <w:trPr>
          <w:jc w:val="center"/>
        </w:trPr>
        <w:tc>
          <w:tcPr>
            <w:tcW w:w="1843" w:type="dxa"/>
            <w:vMerge/>
          </w:tcPr>
          <w:p w:rsidR="00420EAA" w:rsidRPr="001E085B" w:rsidRDefault="00420EAA" w:rsidP="00F16979">
            <w:pPr>
              <w:jc w:val="center"/>
              <w:rPr>
                <w:sz w:val="16"/>
                <w:szCs w:val="16"/>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«Проводы зимы»</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Организация  праздника и привлечение  мам к мероприятию «8 Марта»</w:t>
            </w:r>
          </w:p>
        </w:tc>
      </w:tr>
      <w:tr w:rsidR="00420EAA" w:rsidRPr="001E085B" w:rsidTr="00F16979">
        <w:trPr>
          <w:jc w:val="center"/>
        </w:trPr>
        <w:tc>
          <w:tcPr>
            <w:tcW w:w="1843" w:type="dxa"/>
            <w:vMerge/>
          </w:tcPr>
          <w:p w:rsidR="00420EAA" w:rsidRPr="001E085B" w:rsidRDefault="00420EAA" w:rsidP="00F16979">
            <w:pPr>
              <w:jc w:val="center"/>
              <w:rPr>
                <w:sz w:val="16"/>
                <w:szCs w:val="16"/>
              </w:rPr>
            </w:pPr>
          </w:p>
        </w:tc>
        <w:tc>
          <w:tcPr>
            <w:tcW w:w="11292" w:type="dxa"/>
          </w:tcPr>
          <w:p w:rsidR="00420EAA" w:rsidRPr="001E085B" w:rsidRDefault="00420EAA" w:rsidP="00F16979">
            <w:pPr>
              <w:rPr>
                <w:sz w:val="16"/>
                <w:szCs w:val="16"/>
              </w:rPr>
            </w:pPr>
            <w:r w:rsidRPr="001E085B">
              <w:rPr>
                <w:sz w:val="16"/>
                <w:szCs w:val="16"/>
              </w:rPr>
              <w:t>Привлечение родителей к участию в подготовке к конкурсу чтецов «С днем рождения, любимый город!»</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Привлечение родителей к изготовлению коллажей «Берегите Землю»</w:t>
            </w:r>
          </w:p>
        </w:tc>
      </w:tr>
      <w:tr w:rsidR="00420EAA" w:rsidRPr="001E085B" w:rsidTr="00F16979">
        <w:trPr>
          <w:jc w:val="center"/>
        </w:trPr>
        <w:tc>
          <w:tcPr>
            <w:tcW w:w="13135" w:type="dxa"/>
            <w:gridSpan w:val="2"/>
          </w:tcPr>
          <w:p w:rsidR="00420EAA" w:rsidRPr="001E085B" w:rsidRDefault="00420EAA" w:rsidP="00F16979">
            <w:pPr>
              <w:rPr>
                <w:sz w:val="16"/>
                <w:szCs w:val="16"/>
              </w:rPr>
            </w:pPr>
            <w:r w:rsidRPr="001E085B">
              <w:rPr>
                <w:b/>
                <w:sz w:val="16"/>
                <w:szCs w:val="16"/>
              </w:rPr>
              <w:t>Апрель</w:t>
            </w:r>
          </w:p>
        </w:tc>
      </w:tr>
      <w:tr w:rsidR="00420EAA" w:rsidRPr="001E085B" w:rsidTr="00F16979">
        <w:trPr>
          <w:jc w:val="center"/>
        </w:trPr>
        <w:tc>
          <w:tcPr>
            <w:tcW w:w="1843" w:type="dxa"/>
            <w:vMerge w:val="restart"/>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 xml:space="preserve">Привлечение родителей к участию во </w:t>
            </w:r>
            <w:r w:rsidRPr="001E085B">
              <w:rPr>
                <w:sz w:val="16"/>
                <w:szCs w:val="16"/>
                <w:shd w:val="clear" w:color="auto" w:fill="FFFFFF"/>
              </w:rPr>
              <w:t xml:space="preserve">Всемирной экологической акции </w:t>
            </w:r>
            <w:r w:rsidRPr="001E085B">
              <w:rPr>
                <w:sz w:val="16"/>
                <w:szCs w:val="16"/>
              </w:rPr>
              <w:t>«Марш парков»</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tabs>
                <w:tab w:val="left" w:pos="3720"/>
              </w:tabs>
              <w:rPr>
                <w:sz w:val="16"/>
                <w:szCs w:val="16"/>
              </w:rPr>
            </w:pPr>
            <w:r w:rsidRPr="001E085B">
              <w:rPr>
                <w:sz w:val="16"/>
                <w:szCs w:val="16"/>
              </w:rPr>
              <w:t>Привлечение родителей к участию в Веселых стартах  (Неделя Здоровья)</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«День смеха»</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 xml:space="preserve">Вовлечение родителей в мероприятия - спортивный праздник посвященный Дню здоровья. </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 Развлечение по ПБ</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«День сказок разных народов»</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jc w:val="both"/>
              <w:rPr>
                <w:sz w:val="16"/>
                <w:szCs w:val="16"/>
              </w:rPr>
            </w:pPr>
            <w:r w:rsidRPr="001E085B">
              <w:rPr>
                <w:sz w:val="16"/>
                <w:szCs w:val="16"/>
              </w:rPr>
              <w:t>Вовлечение родителей в мероприятие - Выставка книг «Его величество лес»</w:t>
            </w:r>
          </w:p>
        </w:tc>
      </w:tr>
      <w:tr w:rsidR="00420EAA" w:rsidRPr="001E085B" w:rsidTr="00F16979">
        <w:trPr>
          <w:jc w:val="center"/>
        </w:trPr>
        <w:tc>
          <w:tcPr>
            <w:tcW w:w="1843" w:type="dxa"/>
            <w:vMerge/>
          </w:tcPr>
          <w:p w:rsidR="00420EAA" w:rsidRPr="001E085B" w:rsidRDefault="00420EAA" w:rsidP="00F16979">
            <w:pPr>
              <w:rPr>
                <w:sz w:val="16"/>
                <w:szCs w:val="16"/>
                <w:u w:val="single"/>
              </w:rPr>
            </w:pPr>
          </w:p>
        </w:tc>
        <w:tc>
          <w:tcPr>
            <w:tcW w:w="11292" w:type="dxa"/>
          </w:tcPr>
          <w:p w:rsidR="00420EAA" w:rsidRPr="001E085B" w:rsidRDefault="00420EAA" w:rsidP="00F16979">
            <w:pPr>
              <w:rPr>
                <w:sz w:val="16"/>
                <w:szCs w:val="16"/>
              </w:rPr>
            </w:pPr>
            <w:r w:rsidRPr="001E085B">
              <w:rPr>
                <w:sz w:val="16"/>
                <w:szCs w:val="16"/>
              </w:rPr>
              <w:t>Вовлечение родителей в Фестиваль подвижных игр «Папа, мама, я - дружная семья»</w:t>
            </w:r>
          </w:p>
        </w:tc>
      </w:tr>
    </w:tbl>
    <w:p w:rsidR="00C52E5C" w:rsidRPr="00584A7F" w:rsidRDefault="00C52E5C" w:rsidP="00420EAA">
      <w:pPr>
        <w:rPr>
          <w:b/>
          <w:i/>
          <w:sz w:val="16"/>
          <w:szCs w:val="16"/>
        </w:rPr>
      </w:pPr>
    </w:p>
    <w:p w:rsidR="00C52E5C" w:rsidRDefault="00C52E5C" w:rsidP="00420EAA">
      <w:pPr>
        <w:rPr>
          <w:b/>
          <w:i/>
          <w:sz w:val="16"/>
          <w:szCs w:val="16"/>
        </w:rPr>
      </w:pPr>
    </w:p>
    <w:p w:rsidR="00420EAA" w:rsidRPr="00584A7F" w:rsidRDefault="00420EAA" w:rsidP="00420EAA">
      <w:pPr>
        <w:rPr>
          <w:b/>
          <w:i/>
          <w:sz w:val="16"/>
          <w:szCs w:val="16"/>
        </w:rPr>
      </w:pPr>
    </w:p>
    <w:p w:rsidR="00C52E5C" w:rsidRDefault="00C52E5C" w:rsidP="00C52E5C">
      <w:pPr>
        <w:jc w:val="right"/>
        <w:rPr>
          <w:b/>
          <w:i/>
          <w:sz w:val="16"/>
          <w:szCs w:val="16"/>
        </w:rPr>
      </w:pPr>
      <w:r w:rsidRPr="00584A7F">
        <w:rPr>
          <w:b/>
          <w:i/>
          <w:sz w:val="16"/>
          <w:szCs w:val="16"/>
        </w:rPr>
        <w:t>Приложение 4</w:t>
      </w:r>
    </w:p>
    <w:p w:rsidR="00420EAA" w:rsidRDefault="00420EAA" w:rsidP="00420EAA">
      <w:pPr>
        <w:pStyle w:val="67"/>
        <w:shd w:val="clear" w:color="auto" w:fill="auto"/>
        <w:spacing w:after="0" w:line="240" w:lineRule="auto"/>
        <w:ind w:firstLine="708"/>
        <w:rPr>
          <w:rFonts w:eastAsia="Tahoma"/>
          <w:b/>
          <w:color w:val="auto"/>
          <w:sz w:val="18"/>
          <w:szCs w:val="18"/>
        </w:rPr>
      </w:pPr>
    </w:p>
    <w:p w:rsidR="00420EAA" w:rsidRPr="00584A7F" w:rsidRDefault="00420EAA" w:rsidP="00420EAA">
      <w:pPr>
        <w:pStyle w:val="67"/>
        <w:shd w:val="clear" w:color="auto" w:fill="auto"/>
        <w:spacing w:after="0" w:line="240" w:lineRule="auto"/>
        <w:ind w:firstLine="708"/>
        <w:rPr>
          <w:b/>
          <w:color w:val="auto"/>
          <w:sz w:val="18"/>
          <w:szCs w:val="18"/>
          <w:shd w:val="clear" w:color="auto" w:fill="FFFFFF"/>
        </w:rPr>
      </w:pPr>
      <w:r w:rsidRPr="00584A7F">
        <w:rPr>
          <w:rFonts w:eastAsia="Tahoma"/>
          <w:b/>
          <w:color w:val="auto"/>
          <w:sz w:val="18"/>
          <w:szCs w:val="18"/>
        </w:rPr>
        <w:t>Комплексно-тематическое планирование</w:t>
      </w:r>
    </w:p>
    <w:p w:rsidR="00420EAA" w:rsidRPr="00584A7F" w:rsidRDefault="00420EAA" w:rsidP="00420EAA">
      <w:pPr>
        <w:ind w:firstLine="708"/>
        <w:jc w:val="center"/>
        <w:rPr>
          <w:b/>
          <w:sz w:val="18"/>
          <w:szCs w:val="18"/>
        </w:rPr>
      </w:pPr>
      <w:r w:rsidRPr="00584A7F">
        <w:rPr>
          <w:b/>
          <w:sz w:val="18"/>
          <w:szCs w:val="18"/>
        </w:rPr>
        <w:t>для группы детей раннего возраста (2года  - 3года)</w:t>
      </w:r>
    </w:p>
    <w:tbl>
      <w:tblPr>
        <w:tblStyle w:val="aa"/>
        <w:tblW w:w="14741" w:type="dxa"/>
        <w:tblInd w:w="392" w:type="dxa"/>
        <w:tblLayout w:type="fixed"/>
        <w:tblLook w:val="04A0"/>
      </w:tblPr>
      <w:tblGrid>
        <w:gridCol w:w="1560"/>
        <w:gridCol w:w="2977"/>
        <w:gridCol w:w="2552"/>
        <w:gridCol w:w="3826"/>
        <w:gridCol w:w="3826"/>
      </w:tblGrid>
      <w:tr w:rsidR="00420EAA" w:rsidRPr="00584A7F" w:rsidTr="00F16979">
        <w:tc>
          <w:tcPr>
            <w:tcW w:w="1560" w:type="dxa"/>
          </w:tcPr>
          <w:p w:rsidR="00420EAA" w:rsidRPr="00584A7F" w:rsidRDefault="00420EAA" w:rsidP="00F16979">
            <w:pPr>
              <w:ind w:left="34"/>
              <w:contextualSpacing/>
              <w:jc w:val="center"/>
              <w:rPr>
                <w:b/>
                <w:sz w:val="18"/>
                <w:szCs w:val="18"/>
              </w:rPr>
            </w:pPr>
            <w:r w:rsidRPr="00584A7F">
              <w:rPr>
                <w:b/>
                <w:sz w:val="18"/>
                <w:szCs w:val="18"/>
              </w:rPr>
              <w:t>№ рабочей недели</w:t>
            </w:r>
          </w:p>
        </w:tc>
        <w:tc>
          <w:tcPr>
            <w:tcW w:w="2977" w:type="dxa"/>
          </w:tcPr>
          <w:p w:rsidR="00420EAA" w:rsidRPr="00584A7F" w:rsidRDefault="00420EAA" w:rsidP="00F16979">
            <w:pPr>
              <w:ind w:left="33"/>
              <w:contextualSpacing/>
              <w:jc w:val="center"/>
              <w:rPr>
                <w:rFonts w:eastAsia="Times-Roman"/>
                <w:b/>
                <w:sz w:val="18"/>
                <w:szCs w:val="18"/>
              </w:rPr>
            </w:pPr>
            <w:r w:rsidRPr="00584A7F">
              <w:rPr>
                <w:rFonts w:eastAsia="Times-Roman"/>
                <w:b/>
                <w:sz w:val="18"/>
                <w:szCs w:val="18"/>
              </w:rPr>
              <w:t>Календарная дата</w:t>
            </w:r>
          </w:p>
        </w:tc>
        <w:tc>
          <w:tcPr>
            <w:tcW w:w="2552" w:type="dxa"/>
          </w:tcPr>
          <w:p w:rsidR="00420EAA" w:rsidRPr="00584A7F" w:rsidRDefault="00420EAA" w:rsidP="00F16979">
            <w:pPr>
              <w:ind w:left="33"/>
              <w:contextualSpacing/>
              <w:jc w:val="center"/>
              <w:rPr>
                <w:b/>
                <w:sz w:val="18"/>
                <w:szCs w:val="18"/>
              </w:rPr>
            </w:pPr>
            <w:r w:rsidRPr="00584A7F">
              <w:rPr>
                <w:b/>
                <w:sz w:val="18"/>
                <w:szCs w:val="18"/>
              </w:rPr>
              <w:t xml:space="preserve">Название праздника </w:t>
            </w:r>
            <w:r w:rsidRPr="00584A7F">
              <w:rPr>
                <w:rFonts w:eastAsia="Times-Roman"/>
                <w:b/>
                <w:sz w:val="18"/>
                <w:szCs w:val="18"/>
              </w:rPr>
              <w:t>(</w:t>
            </w:r>
            <w:r w:rsidRPr="00584A7F">
              <w:rPr>
                <w:b/>
                <w:sz w:val="18"/>
                <w:szCs w:val="18"/>
              </w:rPr>
              <w:t>события</w:t>
            </w:r>
            <w:r w:rsidRPr="00584A7F">
              <w:rPr>
                <w:rFonts w:eastAsia="Times-Roman"/>
                <w:b/>
                <w:sz w:val="18"/>
                <w:szCs w:val="18"/>
              </w:rPr>
              <w:t>)</w:t>
            </w:r>
          </w:p>
          <w:p w:rsidR="00420EAA" w:rsidRPr="00584A7F" w:rsidRDefault="00420EAA" w:rsidP="00F16979">
            <w:pPr>
              <w:ind w:left="33"/>
              <w:contextualSpacing/>
              <w:jc w:val="center"/>
              <w:rPr>
                <w:b/>
                <w:sz w:val="18"/>
                <w:szCs w:val="18"/>
              </w:rPr>
            </w:pPr>
          </w:p>
        </w:tc>
        <w:tc>
          <w:tcPr>
            <w:tcW w:w="3826" w:type="dxa"/>
          </w:tcPr>
          <w:p w:rsidR="00420EAA" w:rsidRPr="00584A7F" w:rsidRDefault="00420EAA" w:rsidP="00F16979">
            <w:pPr>
              <w:jc w:val="both"/>
              <w:rPr>
                <w:sz w:val="18"/>
                <w:szCs w:val="18"/>
              </w:rPr>
            </w:pPr>
            <w:r w:rsidRPr="00584A7F">
              <w:rPr>
                <w:rStyle w:val="130"/>
                <w:rFonts w:ascii="Times New Roman" w:hAnsi="Times New Roman" w:cs="Times New Roman"/>
                <w:b/>
                <w:bCs/>
                <w:sz w:val="18"/>
                <w:szCs w:val="18"/>
              </w:rPr>
              <w:t>Развернутое содержание работы</w:t>
            </w:r>
          </w:p>
        </w:tc>
        <w:tc>
          <w:tcPr>
            <w:tcW w:w="3826" w:type="dxa"/>
          </w:tcPr>
          <w:p w:rsidR="00420EAA" w:rsidRPr="00584A7F" w:rsidRDefault="00420EAA" w:rsidP="00F16979">
            <w:pPr>
              <w:tabs>
                <w:tab w:val="left" w:pos="2268"/>
              </w:tabs>
              <w:jc w:val="center"/>
              <w:rPr>
                <w:b/>
                <w:sz w:val="18"/>
                <w:szCs w:val="18"/>
              </w:rPr>
            </w:pPr>
            <w:r w:rsidRPr="00584A7F">
              <w:rPr>
                <w:rStyle w:val="130"/>
                <w:rFonts w:ascii="Times New Roman" w:hAnsi="Times New Roman" w:cs="Times New Roman"/>
                <w:b/>
                <w:bCs/>
                <w:sz w:val="18"/>
                <w:szCs w:val="18"/>
              </w:rPr>
              <w:t>Варианты итоговых мероприятий</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1</w:t>
            </w:r>
          </w:p>
          <w:p w:rsidR="00420EAA" w:rsidRPr="00584A7F" w:rsidRDefault="00420EAA" w:rsidP="00F16979">
            <w:pPr>
              <w:ind w:left="34"/>
              <w:contextualSpacing/>
              <w:jc w:val="center"/>
              <w:rPr>
                <w:sz w:val="18"/>
                <w:szCs w:val="18"/>
              </w:rPr>
            </w:pPr>
          </w:p>
        </w:tc>
        <w:tc>
          <w:tcPr>
            <w:tcW w:w="2977" w:type="dxa"/>
          </w:tcPr>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(1 -я неделя сентября)</w:t>
            </w:r>
            <w:r w:rsidRPr="00584A7F">
              <w:rPr>
                <w:sz w:val="18"/>
                <w:szCs w:val="18"/>
              </w:rPr>
              <w:t xml:space="preserve"> 01.09- 7.09</w:t>
            </w:r>
          </w:p>
        </w:tc>
        <w:tc>
          <w:tcPr>
            <w:tcW w:w="2552" w:type="dxa"/>
          </w:tcPr>
          <w:p w:rsidR="00420EAA" w:rsidRPr="00584A7F" w:rsidRDefault="00420EAA" w:rsidP="00F16979">
            <w:pPr>
              <w:ind w:right="132"/>
              <w:jc w:val="center"/>
              <w:rPr>
                <w:rFonts w:eastAsia="Calibri"/>
                <w:sz w:val="18"/>
                <w:szCs w:val="18"/>
                <w:lang w:eastAsia="ru-RU"/>
              </w:rPr>
            </w:pPr>
            <w:r w:rsidRPr="00584A7F">
              <w:rPr>
                <w:rStyle w:val="1265pt0pt"/>
                <w:rFonts w:ascii="Times New Roman" w:hAnsi="Times New Roman" w:cs="Times New Roman"/>
                <w:sz w:val="18"/>
                <w:szCs w:val="18"/>
                <w:lang w:eastAsia="ru-RU"/>
              </w:rPr>
              <w:t>Здравствуй,  детский сад!</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Адаптировать детей к условиям детского сада. Познакомить с детским садом как ближайшим со</w:t>
            </w:r>
            <w:r w:rsidRPr="00584A7F">
              <w:rPr>
                <w:rStyle w:val="120"/>
                <w:rFonts w:ascii="Times New Roman" w:hAnsi="Times New Roman" w:cs="Times New Roman"/>
                <w:lang w:eastAsia="ru-RU"/>
              </w:rPr>
              <w:softHyphen/>
              <w:t>циальным окружением ребенка (помещением и оборудованием группы: личный шкафчик, кроват</w:t>
            </w:r>
            <w:r w:rsidRPr="00584A7F">
              <w:rPr>
                <w:rStyle w:val="120"/>
                <w:rFonts w:ascii="Times New Roman" w:hAnsi="Times New Roman" w:cs="Times New Roman"/>
                <w:lang w:eastAsia="ru-RU"/>
              </w:rPr>
              <w:softHyphen/>
              <w:t>ка, игрушки и пр.). Познакомить с детьми, воспи</w:t>
            </w:r>
            <w:r w:rsidRPr="00584A7F">
              <w:rPr>
                <w:rStyle w:val="120"/>
                <w:rFonts w:ascii="Times New Roman" w:hAnsi="Times New Roman" w:cs="Times New Roman"/>
                <w:lang w:eastAsia="ru-RU"/>
              </w:rPr>
              <w:softHyphen/>
              <w:t>тателем. Способствовать формированию положи</w:t>
            </w:r>
            <w:r w:rsidRPr="00584A7F">
              <w:rPr>
                <w:rStyle w:val="120"/>
                <w:rFonts w:ascii="Times New Roman" w:hAnsi="Times New Roman" w:cs="Times New Roman"/>
                <w:lang w:eastAsia="ru-RU"/>
              </w:rPr>
              <w:softHyphen/>
              <w:t>тельных эмоций по отношению к детскому саду, воспитателю, детям.</w:t>
            </w:r>
          </w:p>
        </w:tc>
        <w:tc>
          <w:tcPr>
            <w:tcW w:w="3826" w:type="dxa"/>
          </w:tcPr>
          <w:p w:rsidR="00420EAA" w:rsidRPr="00584A7F" w:rsidRDefault="00420EAA" w:rsidP="00F16979">
            <w:pPr>
              <w:tabs>
                <w:tab w:val="left" w:pos="2268"/>
              </w:tabs>
              <w:jc w:val="center"/>
              <w:rPr>
                <w:rStyle w:val="130"/>
                <w:rFonts w:ascii="Times New Roman" w:hAnsi="Times New Roman" w:cs="Times New Roman"/>
                <w:b/>
                <w:bCs/>
                <w:sz w:val="18"/>
                <w:szCs w:val="18"/>
              </w:rPr>
            </w:pPr>
            <w:r w:rsidRPr="00584A7F">
              <w:rPr>
                <w:rStyle w:val="130"/>
                <w:rFonts w:ascii="Times New Roman" w:hAnsi="Times New Roman" w:cs="Times New Roman"/>
                <w:b/>
                <w:bCs/>
                <w:sz w:val="18"/>
                <w:szCs w:val="18"/>
              </w:rPr>
              <w:t>-</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2-5</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(2-я-5-я недели сентября)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08.09 - 05.10</w:t>
            </w:r>
          </w:p>
        </w:tc>
        <w:tc>
          <w:tcPr>
            <w:tcW w:w="2552" w:type="dxa"/>
          </w:tcPr>
          <w:p w:rsidR="00420EAA" w:rsidRPr="00584A7F" w:rsidRDefault="00420EAA" w:rsidP="00F16979">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Осень</w:t>
            </w:r>
          </w:p>
          <w:p w:rsidR="00420EAA" w:rsidRPr="00584A7F" w:rsidRDefault="00420EAA" w:rsidP="00F16979">
            <w:pPr>
              <w:jc w:val="center"/>
              <w:rPr>
                <w:rFonts w:eastAsia="Calibri"/>
                <w:sz w:val="18"/>
                <w:szCs w:val="18"/>
                <w:lang w:eastAsia="ru-RU"/>
              </w:rPr>
            </w:pP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lastRenderedPageBreak/>
              <w:t xml:space="preserve">Формировать элементарные представления об осени (сезонные изменения в природе, одежде людей, на </w:t>
            </w:r>
            <w:r w:rsidRPr="00584A7F">
              <w:rPr>
                <w:rStyle w:val="120"/>
                <w:rFonts w:ascii="Times New Roman" w:hAnsi="Times New Roman" w:cs="Times New Roman"/>
                <w:lang w:eastAsia="ru-RU"/>
              </w:rPr>
              <w:lastRenderedPageBreak/>
              <w:t>участке детского сада). Дать первичные представления о сборе урожая, о некоторых ово</w:t>
            </w:r>
            <w:r w:rsidRPr="00584A7F">
              <w:rPr>
                <w:rStyle w:val="120"/>
                <w:rFonts w:ascii="Times New Roman" w:hAnsi="Times New Roman" w:cs="Times New Roman"/>
                <w:lang w:eastAsia="ru-RU"/>
              </w:rPr>
              <w:softHyphen/>
              <w:t>щах, фруктах, ягодах, грибах. Собирать с детьми на прогулках разноцветные листья, рассматривать их, сравнивать по форме и величине. Расширять зна</w:t>
            </w:r>
            <w:r w:rsidRPr="00584A7F">
              <w:rPr>
                <w:rStyle w:val="120"/>
                <w:rFonts w:ascii="Times New Roman" w:hAnsi="Times New Roman" w:cs="Times New Roman"/>
                <w:lang w:eastAsia="ru-RU"/>
              </w:rPr>
              <w:softHyphen/>
              <w:t>ния о домашних животных и птицах. Знакомить с особенностями поведения лесных зверей и птиц осенью.</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lastRenderedPageBreak/>
              <w:t>Праздник «Осень». Выставка детского творчества. Сбор осенних листьев и создание коллектив</w:t>
            </w:r>
            <w:r w:rsidRPr="00584A7F">
              <w:rPr>
                <w:rStyle w:val="120"/>
                <w:rFonts w:ascii="Times New Roman" w:hAnsi="Times New Roman" w:cs="Times New Roman"/>
                <w:lang w:eastAsia="ru-RU"/>
              </w:rPr>
              <w:softHyphen/>
              <w:t xml:space="preserve">ной </w:t>
            </w:r>
            <w:r w:rsidRPr="00584A7F">
              <w:rPr>
                <w:rStyle w:val="120"/>
                <w:rFonts w:ascii="Times New Roman" w:hAnsi="Times New Roman" w:cs="Times New Roman"/>
                <w:lang w:eastAsia="ru-RU"/>
              </w:rPr>
              <w:lastRenderedPageBreak/>
              <w:t>работы — плаката с самыми красивыми из собранных листьев.</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lastRenderedPageBreak/>
              <w:t>6 - 7</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(1 -я-2-я недели октября)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06.10 - 19.10</w:t>
            </w:r>
          </w:p>
        </w:tc>
        <w:tc>
          <w:tcPr>
            <w:tcW w:w="2552" w:type="dxa"/>
          </w:tcPr>
          <w:p w:rsidR="00420EAA" w:rsidRPr="00584A7F" w:rsidRDefault="00420EAA" w:rsidP="00F16979">
            <w:pPr>
              <w:jc w:val="center"/>
              <w:rPr>
                <w:rFonts w:eastAsia="Calibri"/>
                <w:sz w:val="18"/>
                <w:szCs w:val="18"/>
                <w:lang w:eastAsia="ru-RU"/>
              </w:rPr>
            </w:pPr>
            <w:r w:rsidRPr="00584A7F">
              <w:rPr>
                <w:rStyle w:val="1265pt0pt"/>
                <w:rFonts w:ascii="Times New Roman" w:hAnsi="Times New Roman" w:cs="Times New Roman"/>
                <w:sz w:val="18"/>
                <w:szCs w:val="18"/>
                <w:lang w:eastAsia="ru-RU"/>
              </w:rPr>
              <w:t>Я в мире человек</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Формировать представления о себе как о челове</w:t>
            </w:r>
            <w:r w:rsidRPr="00584A7F">
              <w:rPr>
                <w:rStyle w:val="120"/>
                <w:rFonts w:ascii="Times New Roman" w:hAnsi="Times New Roman" w:cs="Times New Roman"/>
                <w:lang w:eastAsia="ru-RU"/>
              </w:rPr>
              <w:softHyphen/>
              <w:t>ке; об основных частях тела человека, их назначе</w:t>
            </w:r>
            <w:r w:rsidRPr="00584A7F">
              <w:rPr>
                <w:rStyle w:val="120"/>
                <w:rFonts w:ascii="Times New Roman" w:hAnsi="Times New Roman" w:cs="Times New Roman"/>
                <w:lang w:eastAsia="ru-RU"/>
              </w:rPr>
              <w:softHyphen/>
              <w:t>нии. Закреплять знание своего имени, имен чле</w:t>
            </w:r>
            <w:r w:rsidRPr="00584A7F">
              <w:rPr>
                <w:rStyle w:val="120"/>
                <w:rFonts w:ascii="Times New Roman" w:hAnsi="Times New Roman" w:cs="Times New Roman"/>
                <w:lang w:eastAsia="ru-RU"/>
              </w:rPr>
              <w:softHyphen/>
              <w:t>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w:t>
            </w:r>
            <w:r w:rsidRPr="00584A7F">
              <w:rPr>
                <w:rStyle w:val="120"/>
                <w:rFonts w:ascii="Times New Roman" w:hAnsi="Times New Roman" w:cs="Times New Roman"/>
                <w:lang w:eastAsia="ru-RU"/>
              </w:rPr>
              <w:softHyphen/>
              <w:t>вом образе жизни.</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Совместное с родите</w:t>
            </w:r>
            <w:r w:rsidRPr="00584A7F">
              <w:rPr>
                <w:rStyle w:val="120"/>
                <w:rFonts w:ascii="Times New Roman" w:hAnsi="Times New Roman" w:cs="Times New Roman"/>
                <w:lang w:eastAsia="ru-RU"/>
              </w:rPr>
              <w:softHyphen/>
              <w:t>лями чаепитие. Создание коллектив</w:t>
            </w:r>
            <w:r w:rsidRPr="00584A7F">
              <w:rPr>
                <w:rStyle w:val="120"/>
                <w:rFonts w:ascii="Times New Roman" w:hAnsi="Times New Roman" w:cs="Times New Roman"/>
                <w:lang w:eastAsia="ru-RU"/>
              </w:rPr>
              <w:softHyphen/>
              <w:t>ного плаката с фото</w:t>
            </w:r>
            <w:r w:rsidRPr="00584A7F">
              <w:rPr>
                <w:rStyle w:val="120"/>
                <w:rFonts w:ascii="Times New Roman" w:hAnsi="Times New Roman" w:cs="Times New Roman"/>
                <w:lang w:eastAsia="ru-RU"/>
              </w:rPr>
              <w:softHyphen/>
              <w:t>графиями детей. Игра «Кто у нас хороший?».</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8- 11</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 неделя октября — 2-я неделя ноября)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20.10 - 17.11</w:t>
            </w:r>
          </w:p>
        </w:tc>
        <w:tc>
          <w:tcPr>
            <w:tcW w:w="2552" w:type="dxa"/>
          </w:tcPr>
          <w:p w:rsidR="00420EAA" w:rsidRPr="00584A7F" w:rsidRDefault="00420EAA" w:rsidP="00F16979">
            <w:pPr>
              <w:jc w:val="center"/>
              <w:rPr>
                <w:rFonts w:eastAsia="Calibri"/>
                <w:sz w:val="18"/>
                <w:szCs w:val="18"/>
                <w:lang w:eastAsia="ru-RU"/>
              </w:rPr>
            </w:pPr>
            <w:r w:rsidRPr="00584A7F">
              <w:rPr>
                <w:rStyle w:val="1265pt0pt"/>
                <w:rFonts w:ascii="Times New Roman" w:hAnsi="Times New Roman" w:cs="Times New Roman"/>
                <w:sz w:val="18"/>
                <w:szCs w:val="18"/>
                <w:lang w:eastAsia="ru-RU"/>
              </w:rPr>
              <w:t>Мой дом</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Знакомить детей с родным городом (поселком): его названием, объектами (улица, дом, магазин, поликлиника); с транспортом, «городскими» про</w:t>
            </w:r>
            <w:r w:rsidRPr="00584A7F">
              <w:rPr>
                <w:rStyle w:val="120"/>
                <w:rFonts w:ascii="Times New Roman" w:hAnsi="Times New Roman" w:cs="Times New Roman"/>
                <w:lang w:eastAsia="ru-RU"/>
              </w:rPr>
              <w:softHyphen/>
              <w:t>фессиями (врач, продавец, милиционер).</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Тематическое развле</w:t>
            </w:r>
            <w:r w:rsidRPr="00584A7F">
              <w:rPr>
                <w:rStyle w:val="120"/>
                <w:rFonts w:ascii="Times New Roman" w:hAnsi="Times New Roman" w:cs="Times New Roman"/>
                <w:lang w:eastAsia="ru-RU"/>
              </w:rPr>
              <w:softHyphen/>
              <w:t>чение «Мои любимые игрушки». Выставка детского творчества.</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12 - 18</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 неделя ноября — 4-я неделя декабря)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18.11 - 31.12</w:t>
            </w:r>
          </w:p>
        </w:tc>
        <w:tc>
          <w:tcPr>
            <w:tcW w:w="2552" w:type="dxa"/>
          </w:tcPr>
          <w:p w:rsidR="00420EAA" w:rsidRPr="00584A7F" w:rsidRDefault="00420EAA" w:rsidP="00F16979">
            <w:pPr>
              <w:jc w:val="center"/>
              <w:rPr>
                <w:rFonts w:eastAsia="Calibri"/>
                <w:sz w:val="18"/>
                <w:szCs w:val="18"/>
                <w:lang w:eastAsia="ru-RU"/>
              </w:rPr>
            </w:pPr>
            <w:r w:rsidRPr="00584A7F">
              <w:rPr>
                <w:rStyle w:val="1265pt0pt"/>
                <w:rFonts w:ascii="Times New Roman" w:hAnsi="Times New Roman" w:cs="Times New Roman"/>
                <w:sz w:val="18"/>
                <w:szCs w:val="18"/>
              </w:rPr>
              <w:t>Новый год</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Новогодний утренник.</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18 - 21</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(1 -я-4-я недели января)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11.01 - 03.02</w:t>
            </w:r>
          </w:p>
        </w:tc>
        <w:tc>
          <w:tcPr>
            <w:tcW w:w="2552" w:type="dxa"/>
          </w:tcPr>
          <w:p w:rsidR="00420EAA" w:rsidRPr="00584A7F" w:rsidRDefault="00420EAA" w:rsidP="00F16979">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Зима</w:t>
            </w:r>
          </w:p>
          <w:p w:rsidR="00420EAA" w:rsidRPr="00584A7F" w:rsidRDefault="00420EAA" w:rsidP="00F16979">
            <w:pPr>
              <w:jc w:val="center"/>
              <w:rPr>
                <w:rFonts w:eastAsia="Calibri"/>
                <w:sz w:val="18"/>
                <w:szCs w:val="18"/>
                <w:lang w:eastAsia="ru-RU"/>
              </w:rPr>
            </w:pPr>
          </w:p>
        </w:tc>
        <w:tc>
          <w:tcPr>
            <w:tcW w:w="3826" w:type="dxa"/>
          </w:tcPr>
          <w:p w:rsidR="00420EAA" w:rsidRPr="00584A7F" w:rsidRDefault="00420EAA" w:rsidP="00F16979">
            <w:pPr>
              <w:jc w:val="both"/>
              <w:rPr>
                <w:rFonts w:eastAsia="Microsoft Sans Serif"/>
                <w:sz w:val="18"/>
                <w:szCs w:val="18"/>
                <w:lang w:eastAsia="ru-RU"/>
              </w:rPr>
            </w:pPr>
            <w:r w:rsidRPr="00584A7F">
              <w:rPr>
                <w:rStyle w:val="120"/>
                <w:rFonts w:ascii="Times New Roman" w:hAnsi="Times New Roman" w:cs="Times New Roman"/>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sidRPr="00584A7F">
              <w:rPr>
                <w:rStyle w:val="120"/>
                <w:rFonts w:ascii="Times New Roman" w:hAnsi="Times New Roman" w:cs="Times New Roman"/>
                <w:lang w:eastAsia="ru-RU"/>
              </w:rPr>
              <w:softHyphen/>
              <w:t>машних животных и птицах. Знакомить с некоторы</w:t>
            </w:r>
            <w:r w:rsidRPr="00584A7F">
              <w:rPr>
                <w:rStyle w:val="120"/>
                <w:rFonts w:ascii="Times New Roman" w:hAnsi="Times New Roman" w:cs="Times New Roman"/>
                <w:lang w:eastAsia="ru-RU"/>
              </w:rPr>
              <w:softHyphen/>
              <w:t>ми особенностями поведения лесных зверей и птиц зимой.</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Праздник «Зима». Выставка детского творчества.</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22 - 24</w:t>
            </w:r>
          </w:p>
        </w:tc>
        <w:tc>
          <w:tcPr>
            <w:tcW w:w="2977" w:type="dxa"/>
          </w:tcPr>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(1-я  - 3 неделя фев</w:t>
            </w:r>
            <w:r w:rsidRPr="00584A7F">
              <w:rPr>
                <w:rStyle w:val="120"/>
                <w:rFonts w:ascii="Times New Roman" w:hAnsi="Times New Roman" w:cs="Times New Roman"/>
                <w:lang w:eastAsia="ru-RU"/>
              </w:rPr>
              <w:softHyphen/>
              <w:t>раля)</w:t>
            </w:r>
          </w:p>
          <w:p w:rsidR="00420EAA" w:rsidRPr="00584A7F" w:rsidRDefault="00420EAA" w:rsidP="00F16979">
            <w:pPr>
              <w:jc w:val="center"/>
              <w:rPr>
                <w:rFonts w:eastAsia="Calibri"/>
                <w:sz w:val="18"/>
                <w:szCs w:val="18"/>
                <w:lang w:eastAsia="ru-RU"/>
              </w:rPr>
            </w:pPr>
            <w:r w:rsidRPr="00584A7F">
              <w:rPr>
                <w:rStyle w:val="120"/>
                <w:rFonts w:ascii="Times New Roman" w:hAnsi="Times New Roman" w:cs="Times New Roman"/>
                <w:lang w:eastAsia="ru-RU"/>
              </w:rPr>
              <w:t>04.02 - 26.02</w:t>
            </w:r>
          </w:p>
        </w:tc>
        <w:tc>
          <w:tcPr>
            <w:tcW w:w="2552" w:type="dxa"/>
          </w:tcPr>
          <w:p w:rsidR="00420EAA" w:rsidRPr="00584A7F" w:rsidRDefault="00420EAA" w:rsidP="00F16979">
            <w:pPr>
              <w:tabs>
                <w:tab w:val="left" w:pos="443"/>
                <w:tab w:val="center" w:pos="1168"/>
              </w:tabs>
              <w:jc w:val="center"/>
              <w:rPr>
                <w:sz w:val="18"/>
                <w:szCs w:val="18"/>
                <w:lang w:eastAsia="ru-RU"/>
              </w:rPr>
            </w:pPr>
            <w:r w:rsidRPr="00584A7F">
              <w:rPr>
                <w:rStyle w:val="1265pt0pt"/>
                <w:rFonts w:ascii="Times New Roman" w:hAnsi="Times New Roman" w:cs="Times New Roman"/>
                <w:sz w:val="18"/>
                <w:szCs w:val="18"/>
              </w:rPr>
              <w:t>День Защитника Отечества</w:t>
            </w:r>
          </w:p>
          <w:p w:rsidR="00420EAA" w:rsidRPr="00584A7F" w:rsidRDefault="00420EAA" w:rsidP="00F16979">
            <w:pPr>
              <w:jc w:val="center"/>
              <w:rPr>
                <w:rFonts w:eastAsia="Calibri"/>
                <w:sz w:val="18"/>
                <w:szCs w:val="18"/>
                <w:lang w:eastAsia="ru-RU"/>
              </w:rPr>
            </w:pP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Формировать первичные тендерные представления (вос</w:t>
            </w:r>
            <w:r w:rsidRPr="00584A7F">
              <w:rPr>
                <w:rStyle w:val="120"/>
                <w:rFonts w:ascii="Times New Roman" w:hAnsi="Times New Roman" w:cs="Times New Roman"/>
                <w:lang w:eastAsia="ru-RU"/>
              </w:rPr>
              <w:softHyphen/>
              <w:t>питывать в мальчиках стремление быть сильными, смелыми, стать защитниками Родины).</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rPr>
              <w:t>Выставка военной техники</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 xml:space="preserve">25 </w:t>
            </w:r>
          </w:p>
        </w:tc>
        <w:tc>
          <w:tcPr>
            <w:tcW w:w="2977" w:type="dxa"/>
          </w:tcPr>
          <w:p w:rsidR="00420EAA" w:rsidRPr="00584A7F" w:rsidRDefault="00420EAA" w:rsidP="00F16979">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(4 неделя февраля</w:t>
            </w:r>
          </w:p>
          <w:p w:rsidR="00420EAA" w:rsidRPr="00584A7F" w:rsidRDefault="00420EAA" w:rsidP="00F16979">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 xml:space="preserve"> - 1 неделя марта)</w:t>
            </w:r>
          </w:p>
          <w:p w:rsidR="00420EAA" w:rsidRPr="00584A7F" w:rsidRDefault="00420EAA" w:rsidP="00F16979">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29.02 - 04.03</w:t>
            </w:r>
          </w:p>
        </w:tc>
        <w:tc>
          <w:tcPr>
            <w:tcW w:w="2552" w:type="dxa"/>
          </w:tcPr>
          <w:p w:rsidR="00420EAA" w:rsidRPr="00584A7F" w:rsidRDefault="00420EAA" w:rsidP="00F16979">
            <w:pPr>
              <w:tabs>
                <w:tab w:val="left" w:pos="443"/>
                <w:tab w:val="center" w:pos="1168"/>
              </w:tabs>
              <w:jc w:val="center"/>
              <w:rPr>
                <w:rStyle w:val="1265pt0pt"/>
                <w:rFonts w:ascii="Times New Roman" w:hAnsi="Times New Roman" w:cs="Times New Roman"/>
                <w:sz w:val="18"/>
                <w:szCs w:val="18"/>
              </w:rPr>
            </w:pPr>
            <w:r w:rsidRPr="00584A7F">
              <w:rPr>
                <w:rStyle w:val="1265pt0pt"/>
                <w:rFonts w:ascii="Times New Roman" w:hAnsi="Times New Roman" w:cs="Times New Roman"/>
                <w:sz w:val="18"/>
                <w:szCs w:val="18"/>
              </w:rPr>
              <w:t>8 Марта</w:t>
            </w:r>
          </w:p>
        </w:tc>
        <w:tc>
          <w:tcPr>
            <w:tcW w:w="3826" w:type="dxa"/>
          </w:tcPr>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Организовывать все виды детской деятельнос</w:t>
            </w:r>
            <w:r w:rsidRPr="00584A7F">
              <w:rPr>
                <w:rStyle w:val="120"/>
                <w:rFonts w:ascii="Times New Roman" w:hAnsi="Times New Roman" w:cs="Times New Roman"/>
                <w:lang w:eastAsia="ru-RU"/>
              </w:rPr>
              <w:softHyphen/>
              <w:t xml:space="preserve">ти (игровой, коммуникативной, трудовой, </w:t>
            </w:r>
          </w:p>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познавательно-исследовательской, продуктив</w:t>
            </w:r>
            <w:r w:rsidRPr="00584A7F">
              <w:rPr>
                <w:rStyle w:val="120"/>
                <w:rFonts w:ascii="Times New Roman" w:hAnsi="Times New Roman" w:cs="Times New Roman"/>
                <w:lang w:eastAsia="ru-RU"/>
              </w:rPr>
              <w:softHyphen/>
              <w:t>ной, музыкально-художественной, чтения) вокруг темы семьи, любви к маме, бабушке. Воспитывать уважение к воспитателям.</w:t>
            </w:r>
          </w:p>
        </w:tc>
        <w:tc>
          <w:tcPr>
            <w:tcW w:w="3826" w:type="dxa"/>
          </w:tcPr>
          <w:p w:rsidR="00420EAA" w:rsidRPr="00584A7F" w:rsidRDefault="00420EAA" w:rsidP="00F16979">
            <w:pPr>
              <w:jc w:val="both"/>
              <w:rPr>
                <w:rStyle w:val="120"/>
                <w:rFonts w:ascii="Times New Roman" w:hAnsi="Times New Roman" w:cs="Times New Roman"/>
              </w:rPr>
            </w:pPr>
            <w:r w:rsidRPr="00584A7F">
              <w:rPr>
                <w:rStyle w:val="120"/>
                <w:rFonts w:ascii="Times New Roman" w:hAnsi="Times New Roman" w:cs="Times New Roman"/>
              </w:rPr>
              <w:t xml:space="preserve">Мамин праздник </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26 - 28</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(2-я-4-я недели марта)</w:t>
            </w:r>
          </w:p>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09.03 - 29.03</w:t>
            </w:r>
          </w:p>
          <w:p w:rsidR="00420EAA" w:rsidRPr="00584A7F" w:rsidRDefault="00420EAA" w:rsidP="00F16979">
            <w:pPr>
              <w:ind w:left="33"/>
              <w:contextualSpacing/>
              <w:jc w:val="center"/>
              <w:rPr>
                <w:rFonts w:eastAsia="Times-Roman"/>
                <w:b/>
                <w:sz w:val="18"/>
                <w:szCs w:val="18"/>
              </w:rPr>
            </w:pPr>
          </w:p>
        </w:tc>
        <w:tc>
          <w:tcPr>
            <w:tcW w:w="2552" w:type="dxa"/>
          </w:tcPr>
          <w:p w:rsidR="00420EAA" w:rsidRPr="00584A7F" w:rsidRDefault="00420EAA" w:rsidP="00F16979">
            <w:pPr>
              <w:jc w:val="center"/>
              <w:rPr>
                <w:rFonts w:eastAsia="Calibri"/>
                <w:sz w:val="18"/>
                <w:szCs w:val="18"/>
                <w:lang w:eastAsia="ru-RU"/>
              </w:rPr>
            </w:pPr>
            <w:r w:rsidRPr="00584A7F">
              <w:rPr>
                <w:rStyle w:val="1265pt0pt"/>
                <w:rFonts w:ascii="Times New Roman" w:hAnsi="Times New Roman" w:cs="Times New Roman"/>
                <w:sz w:val="18"/>
                <w:szCs w:val="18"/>
                <w:lang w:eastAsia="ru-RU"/>
              </w:rPr>
              <w:t>Народная культура и традиции</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Знакомить с народным творчеством на примере народных игрушек.Знакомить с устным народным творчеством (пе</w:t>
            </w:r>
            <w:r w:rsidRPr="00584A7F">
              <w:rPr>
                <w:rStyle w:val="120"/>
                <w:rFonts w:ascii="Times New Roman" w:hAnsi="Times New Roman" w:cs="Times New Roman"/>
                <w:lang w:eastAsia="ru-RU"/>
              </w:rPr>
              <w:softHyphen/>
              <w:t>сенки, потешки и др.).Использовать фольклор при организации всех ви</w:t>
            </w:r>
            <w:r w:rsidRPr="00584A7F">
              <w:rPr>
                <w:rStyle w:val="120"/>
                <w:rFonts w:ascii="Times New Roman" w:hAnsi="Times New Roman" w:cs="Times New Roman"/>
                <w:lang w:eastAsia="ru-RU"/>
              </w:rPr>
              <w:softHyphen/>
              <w:t>дов детской деятельности.</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Игры-забавы. Праздник народной игрушки.</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29 - 31</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(1-я-3-я недели апреля)</w:t>
            </w:r>
          </w:p>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30.03 - 19.04</w:t>
            </w:r>
          </w:p>
          <w:p w:rsidR="00420EAA" w:rsidRPr="00584A7F" w:rsidRDefault="00420EAA" w:rsidP="00F16979">
            <w:pPr>
              <w:ind w:left="33"/>
              <w:contextualSpacing/>
              <w:jc w:val="center"/>
              <w:rPr>
                <w:rFonts w:eastAsia="Times-Roman"/>
                <w:b/>
                <w:sz w:val="18"/>
                <w:szCs w:val="18"/>
              </w:rPr>
            </w:pPr>
          </w:p>
        </w:tc>
        <w:tc>
          <w:tcPr>
            <w:tcW w:w="2552" w:type="dxa"/>
          </w:tcPr>
          <w:p w:rsidR="00420EAA" w:rsidRPr="00584A7F" w:rsidRDefault="00420EAA" w:rsidP="00F16979">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Весна</w:t>
            </w:r>
          </w:p>
          <w:p w:rsidR="00420EAA" w:rsidRPr="00584A7F" w:rsidRDefault="00420EAA" w:rsidP="00F16979">
            <w:pPr>
              <w:jc w:val="center"/>
              <w:rPr>
                <w:rFonts w:eastAsia="Calibri"/>
                <w:sz w:val="18"/>
                <w:szCs w:val="18"/>
                <w:lang w:eastAsia="ru-RU"/>
              </w:rPr>
            </w:pP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Формировать элементарные представления о вес</w:t>
            </w:r>
            <w:r w:rsidRPr="00584A7F">
              <w:rPr>
                <w:rStyle w:val="120"/>
                <w:rFonts w:ascii="Times New Roman" w:hAnsi="Times New Roman" w:cs="Times New Roman"/>
                <w:lang w:eastAsia="ru-RU"/>
              </w:rPr>
              <w:softHyphen/>
              <w:t>не (сезонные изменения в природе, одежде людей, на участке детского сада).</w:t>
            </w:r>
          </w:p>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Расширять знания о домашних животных и птицах. Знакомить с некоторыми особенностями поведе</w:t>
            </w:r>
            <w:r w:rsidRPr="00584A7F">
              <w:rPr>
                <w:rStyle w:val="120"/>
                <w:rFonts w:ascii="Times New Roman" w:hAnsi="Times New Roman" w:cs="Times New Roman"/>
                <w:lang w:eastAsia="ru-RU"/>
              </w:rPr>
              <w:softHyphen/>
              <w:t>ния лесных зверей и птиц весной.</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Праздник «Весна». Выставка детского творчества.</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t xml:space="preserve">32 - 34 </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(4 неделя апреля</w:t>
            </w:r>
          </w:p>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 xml:space="preserve"> - 2 неделя мая) </w:t>
            </w:r>
          </w:p>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lastRenderedPageBreak/>
              <w:t>20.04 - 12.05</w:t>
            </w:r>
          </w:p>
        </w:tc>
        <w:tc>
          <w:tcPr>
            <w:tcW w:w="2552" w:type="dxa"/>
          </w:tcPr>
          <w:p w:rsidR="00420EAA" w:rsidRPr="00584A7F" w:rsidRDefault="00420EAA" w:rsidP="00F16979">
            <w:pPr>
              <w:jc w:val="center"/>
              <w:rPr>
                <w:rStyle w:val="72"/>
                <w:rFonts w:ascii="Times New Roman" w:hAnsi="Times New Roman" w:cs="Times New Roman"/>
                <w:i/>
                <w:iCs/>
                <w:sz w:val="18"/>
                <w:szCs w:val="18"/>
                <w:lang w:eastAsia="ru-RU"/>
              </w:rPr>
            </w:pPr>
            <w:r w:rsidRPr="00584A7F">
              <w:rPr>
                <w:rStyle w:val="72"/>
                <w:rFonts w:ascii="Times New Roman" w:hAnsi="Times New Roman" w:cs="Times New Roman"/>
                <w:i/>
                <w:iCs/>
                <w:sz w:val="18"/>
                <w:szCs w:val="18"/>
                <w:lang w:eastAsia="ru-RU"/>
              </w:rPr>
              <w:lastRenderedPageBreak/>
              <w:t>День Победы</w:t>
            </w:r>
          </w:p>
        </w:tc>
        <w:tc>
          <w:tcPr>
            <w:tcW w:w="3826" w:type="dxa"/>
          </w:tcPr>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Дать представление о празднике, посвященном Дню Победы</w:t>
            </w:r>
          </w:p>
        </w:tc>
        <w:tc>
          <w:tcPr>
            <w:tcW w:w="3826" w:type="dxa"/>
          </w:tcPr>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rPr>
              <w:t>Выставка военной техники</w:t>
            </w:r>
          </w:p>
        </w:tc>
      </w:tr>
      <w:tr w:rsidR="00420EAA" w:rsidRPr="00584A7F" w:rsidTr="00F16979">
        <w:tc>
          <w:tcPr>
            <w:tcW w:w="1560" w:type="dxa"/>
          </w:tcPr>
          <w:p w:rsidR="00420EAA" w:rsidRPr="00584A7F" w:rsidRDefault="00420EAA" w:rsidP="00F16979">
            <w:pPr>
              <w:ind w:left="34"/>
              <w:contextualSpacing/>
              <w:jc w:val="center"/>
              <w:rPr>
                <w:sz w:val="18"/>
                <w:szCs w:val="18"/>
              </w:rPr>
            </w:pPr>
            <w:r w:rsidRPr="00584A7F">
              <w:rPr>
                <w:sz w:val="18"/>
                <w:szCs w:val="18"/>
              </w:rPr>
              <w:lastRenderedPageBreak/>
              <w:t>35 - 36</w:t>
            </w:r>
          </w:p>
        </w:tc>
        <w:tc>
          <w:tcPr>
            <w:tcW w:w="2977" w:type="dxa"/>
          </w:tcPr>
          <w:p w:rsidR="00420EAA" w:rsidRPr="00584A7F" w:rsidRDefault="00420EAA" w:rsidP="00F16979">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(3-я-4-я недели мая)</w:t>
            </w:r>
          </w:p>
          <w:p w:rsidR="00420EAA" w:rsidRPr="00584A7F" w:rsidRDefault="00420EAA" w:rsidP="00F16979">
            <w:pPr>
              <w:ind w:left="33"/>
              <w:contextualSpacing/>
              <w:jc w:val="center"/>
              <w:rPr>
                <w:rFonts w:eastAsia="Times-Roman"/>
                <w:b/>
                <w:sz w:val="18"/>
                <w:szCs w:val="18"/>
              </w:rPr>
            </w:pPr>
            <w:r w:rsidRPr="00584A7F">
              <w:rPr>
                <w:rStyle w:val="120"/>
                <w:rFonts w:ascii="Times New Roman" w:hAnsi="Times New Roman" w:cs="Times New Roman"/>
                <w:lang w:eastAsia="ru-RU"/>
              </w:rPr>
              <w:t>13.05 - 31.05</w:t>
            </w:r>
          </w:p>
        </w:tc>
        <w:tc>
          <w:tcPr>
            <w:tcW w:w="2552" w:type="dxa"/>
          </w:tcPr>
          <w:p w:rsidR="00420EAA" w:rsidRPr="00584A7F" w:rsidRDefault="00420EAA" w:rsidP="00F16979">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Лето</w:t>
            </w:r>
          </w:p>
          <w:p w:rsidR="00420EAA" w:rsidRPr="00584A7F" w:rsidRDefault="00420EAA" w:rsidP="00F16979">
            <w:pPr>
              <w:jc w:val="center"/>
              <w:rPr>
                <w:rFonts w:eastAsia="Calibri"/>
                <w:sz w:val="18"/>
                <w:szCs w:val="18"/>
                <w:lang w:eastAsia="ru-RU"/>
              </w:rPr>
            </w:pP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Формировать элементарные представления о лете (сезонные изменения в природе, одежде людей, на участке детского сада).</w:t>
            </w:r>
          </w:p>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Расширять знания о домашних животных и птицах, об овощах, фруктах, ягодах.</w:t>
            </w:r>
          </w:p>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Знакомить с некоторыми особенностями поведе</w:t>
            </w:r>
            <w:r w:rsidRPr="00584A7F">
              <w:rPr>
                <w:rStyle w:val="120"/>
                <w:rFonts w:ascii="Times New Roman" w:hAnsi="Times New Roman" w:cs="Times New Roman"/>
                <w:lang w:eastAsia="ru-RU"/>
              </w:rPr>
              <w:softHyphen/>
              <w:t>ния лесных зверей и птиц летом. Познакомить с некоторыми животными жарких стран.</w:t>
            </w:r>
          </w:p>
        </w:tc>
        <w:tc>
          <w:tcPr>
            <w:tcW w:w="3826" w:type="dxa"/>
          </w:tcPr>
          <w:p w:rsidR="00420EAA" w:rsidRPr="00584A7F" w:rsidRDefault="00420EAA" w:rsidP="00F16979">
            <w:pPr>
              <w:jc w:val="both"/>
              <w:rPr>
                <w:rFonts w:eastAsia="Calibri"/>
                <w:sz w:val="18"/>
                <w:szCs w:val="18"/>
                <w:lang w:eastAsia="ru-RU"/>
              </w:rPr>
            </w:pPr>
            <w:r w:rsidRPr="00584A7F">
              <w:rPr>
                <w:rStyle w:val="120"/>
                <w:rFonts w:ascii="Times New Roman" w:hAnsi="Times New Roman" w:cs="Times New Roman"/>
                <w:lang w:eastAsia="ru-RU"/>
              </w:rPr>
              <w:t>Праздник «Лето».</w:t>
            </w:r>
          </w:p>
        </w:tc>
      </w:tr>
      <w:tr w:rsidR="00420EAA" w:rsidRPr="00584A7F" w:rsidTr="00F16979">
        <w:tc>
          <w:tcPr>
            <w:tcW w:w="14741" w:type="dxa"/>
            <w:gridSpan w:val="5"/>
          </w:tcPr>
          <w:p w:rsidR="00420EAA" w:rsidRPr="00584A7F" w:rsidRDefault="00420EAA" w:rsidP="00F16979">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В летний период детский сад работает в каникулярном режиме (1-я неделя июня —3-я неделя августа).</w:t>
            </w:r>
          </w:p>
        </w:tc>
      </w:tr>
    </w:tbl>
    <w:p w:rsidR="00420EAA" w:rsidRDefault="00420EAA" w:rsidP="00420EAA">
      <w:pPr>
        <w:rPr>
          <w:b/>
          <w:i/>
          <w:sz w:val="16"/>
          <w:szCs w:val="16"/>
        </w:rPr>
      </w:pPr>
    </w:p>
    <w:p w:rsidR="00420EAA" w:rsidRDefault="00420EAA" w:rsidP="00C52E5C">
      <w:pPr>
        <w:jc w:val="right"/>
        <w:rPr>
          <w:b/>
          <w:i/>
          <w:sz w:val="16"/>
          <w:szCs w:val="16"/>
        </w:rPr>
      </w:pPr>
    </w:p>
    <w:p w:rsidR="00420EAA" w:rsidRPr="00584A7F" w:rsidRDefault="00420EAA" w:rsidP="00C52E5C">
      <w:pPr>
        <w:jc w:val="right"/>
        <w:rPr>
          <w:b/>
          <w:i/>
          <w:sz w:val="16"/>
          <w:szCs w:val="16"/>
        </w:rPr>
      </w:pPr>
    </w:p>
    <w:p w:rsidR="00C52E5C" w:rsidRPr="00584A7F" w:rsidRDefault="00C52E5C" w:rsidP="00C52E5C">
      <w:pPr>
        <w:jc w:val="both"/>
        <w:rPr>
          <w:sz w:val="18"/>
          <w:szCs w:val="18"/>
        </w:rPr>
      </w:pPr>
    </w:p>
    <w:p w:rsidR="00C52E5C" w:rsidRDefault="00C52E5C" w:rsidP="00C52E5C">
      <w:pPr>
        <w:ind w:firstLine="708"/>
      </w:pPr>
    </w:p>
    <w:p w:rsidR="00C52E5C" w:rsidRDefault="00C52E5C" w:rsidP="00C52E5C">
      <w:pPr>
        <w:ind w:firstLine="708"/>
      </w:pPr>
    </w:p>
    <w:p w:rsidR="00C52E5C" w:rsidRPr="00940F76" w:rsidRDefault="00C52E5C" w:rsidP="00C52E5C">
      <w:pPr>
        <w:ind w:firstLine="708"/>
        <w:rPr>
          <w:color w:val="FF0000"/>
        </w:rPr>
      </w:pPr>
    </w:p>
    <w:p w:rsidR="00C52E5C" w:rsidRPr="00940F76" w:rsidRDefault="00C52E5C" w:rsidP="00C52E5C">
      <w:pPr>
        <w:ind w:firstLine="708"/>
        <w:rPr>
          <w:color w:val="FF0000"/>
        </w:rPr>
      </w:pPr>
    </w:p>
    <w:sectPr w:rsidR="00C52E5C" w:rsidRPr="00940F76" w:rsidSect="00AA5E60">
      <w:footerReference w:type="default" r:id="rId18"/>
      <w:pgSz w:w="16840" w:h="11910" w:orient="landscape"/>
      <w:pgMar w:top="618" w:right="1219" w:bottom="1202" w:left="1060" w:header="0" w:footer="10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6B3" w:rsidRDefault="008A06B3" w:rsidP="006209C4">
      <w:r>
        <w:separator/>
      </w:r>
    </w:p>
  </w:endnote>
  <w:endnote w:type="continuationSeparator" w:id="1">
    <w:p w:rsidR="008A06B3" w:rsidRDefault="008A06B3" w:rsidP="006209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PragmaticaCondC">
    <w:altName w:val="Times New Roman"/>
    <w:panose1 w:val="00000000000000000000"/>
    <w:charset w:val="00"/>
    <w:family w:val="auto"/>
    <w:notTrueType/>
    <w:pitch w:val="default"/>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10" w:rsidRDefault="00360293">
    <w:pPr>
      <w:spacing w:line="14" w:lineRule="auto"/>
    </w:pPr>
    <w:r w:rsidRPr="00360293">
      <w:rPr>
        <w:sz w:val="22"/>
        <w:szCs w:val="22"/>
        <w:lang w:val="en-US" w:eastAsia="en-US"/>
      </w:rPr>
      <w:pict>
        <v:shapetype id="_x0000_t202" coordsize="21600,21600" o:spt="202" path="m,l,21600r21600,l21600,xe">
          <v:stroke joinstyle="miter"/>
          <v:path gradientshapeok="t" o:connecttype="rect"/>
        </v:shapetype>
        <v:shape id="_x0000_s2053" type="#_x0000_t202" style="position:absolute;margin-left:41.6pt;margin-top:537pt;width:160.1pt;height:12pt;z-index:-251659264;mso-position-horizontal-relative:page;mso-position-vertical-relative:page" filled="f" stroked="f">
          <v:textbox inset="0,0,0,0">
            <w:txbxContent>
              <w:p w:rsidR="009A1510" w:rsidRDefault="009A1510">
                <w:pPr>
                  <w:spacing w:line="224" w:lineRule="exact"/>
                  <w:ind w:left="20"/>
                </w:pPr>
              </w:p>
            </w:txbxContent>
          </v:textbox>
          <w10:wrap anchorx="page" anchory="page"/>
        </v:shape>
      </w:pict>
    </w:r>
    <w:r w:rsidRPr="00360293">
      <w:rPr>
        <w:sz w:val="22"/>
        <w:szCs w:val="22"/>
        <w:lang w:val="en-US" w:eastAsia="en-US"/>
      </w:rPr>
      <w:pict>
        <v:shape id="_x0000_s2054" type="#_x0000_t202" style="position:absolute;margin-left:465pt;margin-top:537pt;width:61.5pt;height:12pt;z-index:-251658240;mso-position-horizontal-relative:page;mso-position-vertical-relative:page" filled="f" stroked="f">
          <v:textbox inset="0,0,0,0">
            <w:txbxContent>
              <w:p w:rsidR="009A1510" w:rsidRDefault="009A1510">
                <w:pPr>
                  <w:spacing w:line="224" w:lineRule="exact"/>
                  <w:ind w:left="2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6B3" w:rsidRDefault="008A06B3" w:rsidP="006209C4">
      <w:r>
        <w:separator/>
      </w:r>
    </w:p>
  </w:footnote>
  <w:footnote w:type="continuationSeparator" w:id="1">
    <w:p w:rsidR="008A06B3" w:rsidRDefault="008A06B3" w:rsidP="006209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6"/>
    <w:lvl w:ilvl="0">
      <w:start w:val="1"/>
      <w:numFmt w:val="decimal"/>
      <w:lvlText w:val="%1."/>
      <w:lvlJc w:val="left"/>
      <w:pPr>
        <w:tabs>
          <w:tab w:val="num" w:pos="0"/>
        </w:tabs>
        <w:ind w:left="600" w:hanging="600"/>
      </w:pPr>
    </w:lvl>
    <w:lvl w:ilvl="1">
      <w:start w:val="1"/>
      <w:numFmt w:val="decimal"/>
      <w:lvlText w:val="%1.%2."/>
      <w:lvlJc w:val="left"/>
      <w:pPr>
        <w:tabs>
          <w:tab w:val="num" w:pos="0"/>
        </w:tabs>
        <w:ind w:left="2577" w:hanging="600"/>
      </w:pPr>
    </w:lvl>
    <w:lvl w:ilvl="2">
      <w:start w:val="1"/>
      <w:numFmt w:val="decimal"/>
      <w:lvlText w:val="%1.%2.%3."/>
      <w:lvlJc w:val="left"/>
      <w:pPr>
        <w:tabs>
          <w:tab w:val="num" w:pos="0"/>
        </w:tabs>
        <w:ind w:left="4548" w:hanging="720"/>
      </w:pPr>
    </w:lvl>
    <w:lvl w:ilvl="3">
      <w:start w:val="1"/>
      <w:numFmt w:val="decimal"/>
      <w:lvlText w:val="%1.%2.%3.%4."/>
      <w:lvlJc w:val="left"/>
      <w:pPr>
        <w:tabs>
          <w:tab w:val="num" w:pos="0"/>
        </w:tabs>
        <w:ind w:left="6651" w:hanging="720"/>
      </w:pPr>
    </w:lvl>
    <w:lvl w:ilvl="4">
      <w:start w:val="1"/>
      <w:numFmt w:val="decimal"/>
      <w:lvlText w:val="%1.%2.%3.%4.%5."/>
      <w:lvlJc w:val="left"/>
      <w:pPr>
        <w:tabs>
          <w:tab w:val="num" w:pos="0"/>
        </w:tabs>
        <w:ind w:left="8988" w:hanging="1080"/>
      </w:pPr>
    </w:lvl>
    <w:lvl w:ilvl="5">
      <w:start w:val="1"/>
      <w:numFmt w:val="decimal"/>
      <w:lvlText w:val="%1.%2.%3.%4.%5.%6."/>
      <w:lvlJc w:val="left"/>
      <w:pPr>
        <w:tabs>
          <w:tab w:val="num" w:pos="0"/>
        </w:tabs>
        <w:ind w:left="10965" w:hanging="1080"/>
      </w:pPr>
    </w:lvl>
    <w:lvl w:ilvl="6">
      <w:start w:val="1"/>
      <w:numFmt w:val="decimal"/>
      <w:lvlText w:val="%1.%2.%3.%4.%5.%6.%7."/>
      <w:lvlJc w:val="left"/>
      <w:pPr>
        <w:tabs>
          <w:tab w:val="num" w:pos="0"/>
        </w:tabs>
        <w:ind w:left="13302" w:hanging="1440"/>
      </w:pPr>
    </w:lvl>
    <w:lvl w:ilvl="7">
      <w:start w:val="1"/>
      <w:numFmt w:val="decimal"/>
      <w:lvlText w:val="%1.%2.%3.%4.%5.%6.%7.%8."/>
      <w:lvlJc w:val="left"/>
      <w:pPr>
        <w:tabs>
          <w:tab w:val="num" w:pos="0"/>
        </w:tabs>
        <w:ind w:left="15279" w:hanging="1440"/>
      </w:pPr>
    </w:lvl>
    <w:lvl w:ilvl="8">
      <w:start w:val="1"/>
      <w:numFmt w:val="decimal"/>
      <w:lvlText w:val="%1.%2.%3.%4.%5.%6.%7.%8.%9."/>
      <w:lvlJc w:val="left"/>
      <w:pPr>
        <w:tabs>
          <w:tab w:val="num" w:pos="0"/>
        </w:tabs>
        <w:ind w:left="17616" w:hanging="1800"/>
      </w:pPr>
    </w:lvl>
  </w:abstractNum>
  <w:abstractNum w:abstractNumId="1">
    <w:nsid w:val="0000000C"/>
    <w:multiLevelType w:val="singleLevel"/>
    <w:tmpl w:val="0000000C"/>
    <w:name w:val="WW8Num16"/>
    <w:lvl w:ilvl="0">
      <w:start w:val="1"/>
      <w:numFmt w:val="bullet"/>
      <w:lvlText w:val=""/>
      <w:lvlJc w:val="left"/>
      <w:pPr>
        <w:tabs>
          <w:tab w:val="num" w:pos="720"/>
        </w:tabs>
        <w:ind w:left="720" w:hanging="360"/>
      </w:pPr>
      <w:rPr>
        <w:rFonts w:ascii="Symbol" w:hAnsi="Symbol" w:cs="Symbol"/>
      </w:rPr>
    </w:lvl>
  </w:abstractNum>
  <w:abstractNum w:abstractNumId="2">
    <w:nsid w:val="0000000F"/>
    <w:multiLevelType w:val="singleLevel"/>
    <w:tmpl w:val="0000000F"/>
    <w:name w:val="WW8Num20"/>
    <w:lvl w:ilvl="0">
      <w:start w:val="1"/>
      <w:numFmt w:val="bullet"/>
      <w:lvlText w:val=""/>
      <w:lvlJc w:val="left"/>
      <w:pPr>
        <w:tabs>
          <w:tab w:val="num" w:pos="1440"/>
        </w:tabs>
        <w:ind w:left="1440" w:hanging="360"/>
      </w:pPr>
      <w:rPr>
        <w:rFonts w:ascii="Wingdings" w:hAnsi="Wingdings" w:cs="Wingdings"/>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747C00"/>
    <w:multiLevelType w:val="hybridMultilevel"/>
    <w:tmpl w:val="D19AB8EC"/>
    <w:lvl w:ilvl="0" w:tplc="0419000B">
      <w:start w:val="1"/>
      <w:numFmt w:val="bullet"/>
      <w:lvlText w:val=""/>
      <w:lvlJc w:val="left"/>
      <w:pPr>
        <w:ind w:left="1337" w:hanging="360"/>
      </w:pPr>
      <w:rPr>
        <w:rFonts w:ascii="Wingdings" w:hAnsi="Wingdings" w:hint="default"/>
      </w:rPr>
    </w:lvl>
    <w:lvl w:ilvl="1" w:tplc="04190003">
      <w:start w:val="1"/>
      <w:numFmt w:val="bullet"/>
      <w:lvlText w:val="o"/>
      <w:lvlJc w:val="left"/>
      <w:pPr>
        <w:ind w:left="2057" w:hanging="360"/>
      </w:pPr>
      <w:rPr>
        <w:rFonts w:ascii="Courier New" w:hAnsi="Courier New" w:cs="Courier New" w:hint="default"/>
      </w:rPr>
    </w:lvl>
    <w:lvl w:ilvl="2" w:tplc="04190005">
      <w:start w:val="1"/>
      <w:numFmt w:val="bullet"/>
      <w:lvlText w:val=""/>
      <w:lvlJc w:val="left"/>
      <w:pPr>
        <w:ind w:left="2777" w:hanging="360"/>
      </w:pPr>
      <w:rPr>
        <w:rFonts w:ascii="Wingdings" w:hAnsi="Wingdings" w:hint="default"/>
      </w:rPr>
    </w:lvl>
    <w:lvl w:ilvl="3" w:tplc="04190001">
      <w:start w:val="1"/>
      <w:numFmt w:val="bullet"/>
      <w:lvlText w:val=""/>
      <w:lvlJc w:val="left"/>
      <w:pPr>
        <w:ind w:left="3497" w:hanging="360"/>
      </w:pPr>
      <w:rPr>
        <w:rFonts w:ascii="Symbol" w:hAnsi="Symbol" w:hint="default"/>
      </w:rPr>
    </w:lvl>
    <w:lvl w:ilvl="4" w:tplc="04190003">
      <w:start w:val="1"/>
      <w:numFmt w:val="bullet"/>
      <w:lvlText w:val="o"/>
      <w:lvlJc w:val="left"/>
      <w:pPr>
        <w:ind w:left="4217" w:hanging="360"/>
      </w:pPr>
      <w:rPr>
        <w:rFonts w:ascii="Courier New" w:hAnsi="Courier New" w:cs="Courier New" w:hint="default"/>
      </w:rPr>
    </w:lvl>
    <w:lvl w:ilvl="5" w:tplc="04190005">
      <w:start w:val="1"/>
      <w:numFmt w:val="bullet"/>
      <w:lvlText w:val=""/>
      <w:lvlJc w:val="left"/>
      <w:pPr>
        <w:ind w:left="4937" w:hanging="360"/>
      </w:pPr>
      <w:rPr>
        <w:rFonts w:ascii="Wingdings" w:hAnsi="Wingdings" w:hint="default"/>
      </w:rPr>
    </w:lvl>
    <w:lvl w:ilvl="6" w:tplc="04190001">
      <w:start w:val="1"/>
      <w:numFmt w:val="bullet"/>
      <w:lvlText w:val=""/>
      <w:lvlJc w:val="left"/>
      <w:pPr>
        <w:ind w:left="5657" w:hanging="360"/>
      </w:pPr>
      <w:rPr>
        <w:rFonts w:ascii="Symbol" w:hAnsi="Symbol" w:hint="default"/>
      </w:rPr>
    </w:lvl>
    <w:lvl w:ilvl="7" w:tplc="04190003">
      <w:start w:val="1"/>
      <w:numFmt w:val="bullet"/>
      <w:lvlText w:val="o"/>
      <w:lvlJc w:val="left"/>
      <w:pPr>
        <w:ind w:left="6377" w:hanging="360"/>
      </w:pPr>
      <w:rPr>
        <w:rFonts w:ascii="Courier New" w:hAnsi="Courier New" w:cs="Courier New" w:hint="default"/>
      </w:rPr>
    </w:lvl>
    <w:lvl w:ilvl="8" w:tplc="04190005">
      <w:start w:val="1"/>
      <w:numFmt w:val="bullet"/>
      <w:lvlText w:val=""/>
      <w:lvlJc w:val="left"/>
      <w:pPr>
        <w:ind w:left="7097" w:hanging="360"/>
      </w:pPr>
      <w:rPr>
        <w:rFonts w:ascii="Wingdings" w:hAnsi="Wingdings" w:hint="default"/>
      </w:rPr>
    </w:lvl>
  </w:abstractNum>
  <w:abstractNum w:abstractNumId="7">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D62202"/>
    <w:multiLevelType w:val="hybridMultilevel"/>
    <w:tmpl w:val="D152C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59398E"/>
    <w:multiLevelType w:val="hybridMultilevel"/>
    <w:tmpl w:val="D0700440"/>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6D449C"/>
    <w:multiLevelType w:val="hybridMultilevel"/>
    <w:tmpl w:val="BBB005C2"/>
    <w:lvl w:ilvl="0" w:tplc="D22A274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1">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4500FA2"/>
    <w:multiLevelType w:val="hybridMultilevel"/>
    <w:tmpl w:val="BBD8E60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40E83BEA"/>
    <w:multiLevelType w:val="hybridMultilevel"/>
    <w:tmpl w:val="0FACC076"/>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5C45EBF"/>
    <w:multiLevelType w:val="hybridMultilevel"/>
    <w:tmpl w:val="D43805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C7767DB"/>
    <w:multiLevelType w:val="hybridMultilevel"/>
    <w:tmpl w:val="209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BA2858"/>
    <w:multiLevelType w:val="hybridMultilevel"/>
    <w:tmpl w:val="09BA9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9"/>
  </w:num>
  <w:num w:numId="5">
    <w:abstractNumId w:val="19"/>
  </w:num>
  <w:num w:numId="6">
    <w:abstractNumId w:val="16"/>
  </w:num>
  <w:num w:numId="7">
    <w:abstractNumId w:val="2"/>
  </w:num>
  <w:num w:numId="8">
    <w:abstractNumId w:val="3"/>
  </w:num>
  <w:num w:numId="9">
    <w:abstractNumId w:val="15"/>
  </w:num>
  <w:num w:numId="10">
    <w:abstractNumId w:val="5"/>
  </w:num>
  <w:num w:numId="11">
    <w:abstractNumId w:val="4"/>
  </w:num>
  <w:num w:numId="12">
    <w:abstractNumId w:val="7"/>
  </w:num>
  <w:num w:numId="13">
    <w:abstractNumId w:val="12"/>
  </w:num>
  <w:num w:numId="14">
    <w:abstractNumId w:val="11"/>
  </w:num>
  <w:num w:numId="15">
    <w:abstractNumId w:val="17"/>
  </w:num>
  <w:num w:numId="16">
    <w:abstractNumId w:val="10"/>
  </w:num>
  <w:num w:numId="17">
    <w:abstractNumId w:val="18"/>
  </w:num>
  <w:num w:numId="18">
    <w:abstractNumId w:val="13"/>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0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C52E5C"/>
    <w:rsid w:val="00002948"/>
    <w:rsid w:val="00013BDE"/>
    <w:rsid w:val="00014045"/>
    <w:rsid w:val="000439AB"/>
    <w:rsid w:val="00063007"/>
    <w:rsid w:val="0007038D"/>
    <w:rsid w:val="00076E3E"/>
    <w:rsid w:val="000A3BD2"/>
    <w:rsid w:val="000E49F9"/>
    <w:rsid w:val="00101125"/>
    <w:rsid w:val="00114968"/>
    <w:rsid w:val="00127402"/>
    <w:rsid w:val="00134CD4"/>
    <w:rsid w:val="00134CDD"/>
    <w:rsid w:val="00144B61"/>
    <w:rsid w:val="001472DF"/>
    <w:rsid w:val="00164ED2"/>
    <w:rsid w:val="0018508C"/>
    <w:rsid w:val="00193F4F"/>
    <w:rsid w:val="001A5803"/>
    <w:rsid w:val="001C0FB8"/>
    <w:rsid w:val="002013FA"/>
    <w:rsid w:val="00211FA2"/>
    <w:rsid w:val="0022347F"/>
    <w:rsid w:val="00223DE1"/>
    <w:rsid w:val="002A74A6"/>
    <w:rsid w:val="002B39EC"/>
    <w:rsid w:val="002C1031"/>
    <w:rsid w:val="002C2307"/>
    <w:rsid w:val="002C78EA"/>
    <w:rsid w:val="002D5EDB"/>
    <w:rsid w:val="002D76E3"/>
    <w:rsid w:val="002E4CF5"/>
    <w:rsid w:val="002E6AC6"/>
    <w:rsid w:val="00300BCE"/>
    <w:rsid w:val="003200AB"/>
    <w:rsid w:val="00320415"/>
    <w:rsid w:val="00350257"/>
    <w:rsid w:val="00360293"/>
    <w:rsid w:val="00383AAB"/>
    <w:rsid w:val="003B26A3"/>
    <w:rsid w:val="003C6E52"/>
    <w:rsid w:val="003D4901"/>
    <w:rsid w:val="003D5522"/>
    <w:rsid w:val="00410A0A"/>
    <w:rsid w:val="00420EAA"/>
    <w:rsid w:val="00424817"/>
    <w:rsid w:val="0044027E"/>
    <w:rsid w:val="0044111A"/>
    <w:rsid w:val="00450AB9"/>
    <w:rsid w:val="00454B0C"/>
    <w:rsid w:val="00465B16"/>
    <w:rsid w:val="0047610C"/>
    <w:rsid w:val="004913EC"/>
    <w:rsid w:val="00495981"/>
    <w:rsid w:val="0051356C"/>
    <w:rsid w:val="00514FB4"/>
    <w:rsid w:val="00523E7A"/>
    <w:rsid w:val="00532694"/>
    <w:rsid w:val="005418B9"/>
    <w:rsid w:val="00544D80"/>
    <w:rsid w:val="005523F7"/>
    <w:rsid w:val="00552B74"/>
    <w:rsid w:val="005606DB"/>
    <w:rsid w:val="00564B8D"/>
    <w:rsid w:val="005711FC"/>
    <w:rsid w:val="00575861"/>
    <w:rsid w:val="005A609A"/>
    <w:rsid w:val="005B5BE1"/>
    <w:rsid w:val="005F53F3"/>
    <w:rsid w:val="00610770"/>
    <w:rsid w:val="00617EBC"/>
    <w:rsid w:val="006209C4"/>
    <w:rsid w:val="006447E5"/>
    <w:rsid w:val="006504F8"/>
    <w:rsid w:val="00654B1E"/>
    <w:rsid w:val="0065614B"/>
    <w:rsid w:val="0066702C"/>
    <w:rsid w:val="00680961"/>
    <w:rsid w:val="006845A5"/>
    <w:rsid w:val="00692768"/>
    <w:rsid w:val="0069328A"/>
    <w:rsid w:val="006A4B11"/>
    <w:rsid w:val="006B215F"/>
    <w:rsid w:val="006C7774"/>
    <w:rsid w:val="006E3EDC"/>
    <w:rsid w:val="006E5117"/>
    <w:rsid w:val="006F43C1"/>
    <w:rsid w:val="00701839"/>
    <w:rsid w:val="007057A3"/>
    <w:rsid w:val="00744353"/>
    <w:rsid w:val="00744D25"/>
    <w:rsid w:val="00762888"/>
    <w:rsid w:val="00767494"/>
    <w:rsid w:val="0077269B"/>
    <w:rsid w:val="00787615"/>
    <w:rsid w:val="007A3E05"/>
    <w:rsid w:val="007A56B4"/>
    <w:rsid w:val="007C44B6"/>
    <w:rsid w:val="007D77F9"/>
    <w:rsid w:val="007F50EC"/>
    <w:rsid w:val="007F51A5"/>
    <w:rsid w:val="0080062B"/>
    <w:rsid w:val="008060D0"/>
    <w:rsid w:val="008174E4"/>
    <w:rsid w:val="0082419F"/>
    <w:rsid w:val="00843B94"/>
    <w:rsid w:val="00851230"/>
    <w:rsid w:val="0085775A"/>
    <w:rsid w:val="00884836"/>
    <w:rsid w:val="008A06B3"/>
    <w:rsid w:val="008A30DC"/>
    <w:rsid w:val="008B15A6"/>
    <w:rsid w:val="008C08D7"/>
    <w:rsid w:val="008D70D4"/>
    <w:rsid w:val="008E0D5B"/>
    <w:rsid w:val="00904905"/>
    <w:rsid w:val="00912811"/>
    <w:rsid w:val="00933F69"/>
    <w:rsid w:val="00940F76"/>
    <w:rsid w:val="00942B1F"/>
    <w:rsid w:val="00945D28"/>
    <w:rsid w:val="009606AF"/>
    <w:rsid w:val="00965ECD"/>
    <w:rsid w:val="0097461C"/>
    <w:rsid w:val="00986576"/>
    <w:rsid w:val="00987459"/>
    <w:rsid w:val="00987939"/>
    <w:rsid w:val="009900CF"/>
    <w:rsid w:val="00997BE5"/>
    <w:rsid w:val="009A1510"/>
    <w:rsid w:val="009A4D76"/>
    <w:rsid w:val="00A02535"/>
    <w:rsid w:val="00A27FAC"/>
    <w:rsid w:val="00A36BE7"/>
    <w:rsid w:val="00A44B22"/>
    <w:rsid w:val="00A51C57"/>
    <w:rsid w:val="00A6481B"/>
    <w:rsid w:val="00A64DBA"/>
    <w:rsid w:val="00A70B40"/>
    <w:rsid w:val="00A826B5"/>
    <w:rsid w:val="00AA5E60"/>
    <w:rsid w:val="00AB2F1A"/>
    <w:rsid w:val="00AB6FF6"/>
    <w:rsid w:val="00AC66CE"/>
    <w:rsid w:val="00B117E0"/>
    <w:rsid w:val="00B12219"/>
    <w:rsid w:val="00B40246"/>
    <w:rsid w:val="00B44CA9"/>
    <w:rsid w:val="00B5759E"/>
    <w:rsid w:val="00B614ED"/>
    <w:rsid w:val="00B70560"/>
    <w:rsid w:val="00BE791D"/>
    <w:rsid w:val="00BF3F9F"/>
    <w:rsid w:val="00BF5394"/>
    <w:rsid w:val="00BF64E3"/>
    <w:rsid w:val="00C162D7"/>
    <w:rsid w:val="00C32C47"/>
    <w:rsid w:val="00C50C99"/>
    <w:rsid w:val="00C52E5C"/>
    <w:rsid w:val="00C5555B"/>
    <w:rsid w:val="00C70E9A"/>
    <w:rsid w:val="00C72864"/>
    <w:rsid w:val="00C73A55"/>
    <w:rsid w:val="00C74182"/>
    <w:rsid w:val="00C82008"/>
    <w:rsid w:val="00C85D5F"/>
    <w:rsid w:val="00CD4463"/>
    <w:rsid w:val="00CE1A95"/>
    <w:rsid w:val="00D02829"/>
    <w:rsid w:val="00D06D32"/>
    <w:rsid w:val="00D06F80"/>
    <w:rsid w:val="00D159F3"/>
    <w:rsid w:val="00D16151"/>
    <w:rsid w:val="00D2086A"/>
    <w:rsid w:val="00D2255A"/>
    <w:rsid w:val="00D43B19"/>
    <w:rsid w:val="00D64F2D"/>
    <w:rsid w:val="00D95A4E"/>
    <w:rsid w:val="00DB0E64"/>
    <w:rsid w:val="00DD6163"/>
    <w:rsid w:val="00DD6662"/>
    <w:rsid w:val="00DE1BC8"/>
    <w:rsid w:val="00DE4A71"/>
    <w:rsid w:val="00E15B12"/>
    <w:rsid w:val="00E20CE9"/>
    <w:rsid w:val="00E25A87"/>
    <w:rsid w:val="00E32F21"/>
    <w:rsid w:val="00E50511"/>
    <w:rsid w:val="00E72F8C"/>
    <w:rsid w:val="00E77129"/>
    <w:rsid w:val="00EB131C"/>
    <w:rsid w:val="00EC3FB8"/>
    <w:rsid w:val="00EC59A5"/>
    <w:rsid w:val="00ED0687"/>
    <w:rsid w:val="00ED552B"/>
    <w:rsid w:val="00ED7F71"/>
    <w:rsid w:val="00EE4D39"/>
    <w:rsid w:val="00F068F2"/>
    <w:rsid w:val="00F16979"/>
    <w:rsid w:val="00F170D2"/>
    <w:rsid w:val="00F17309"/>
    <w:rsid w:val="00F17D87"/>
    <w:rsid w:val="00F20A8C"/>
    <w:rsid w:val="00F25C3F"/>
    <w:rsid w:val="00F36726"/>
    <w:rsid w:val="00F7268C"/>
    <w:rsid w:val="00F831EE"/>
    <w:rsid w:val="00FA16C0"/>
    <w:rsid w:val="00FE11FD"/>
    <w:rsid w:val="00FF7A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rules v:ext="edit">
        <o:r id="V:Rule4" type="connector" idref="#_x0000_s1036"/>
        <o:r id="V:Rule5" type="connector" idref="#_x0000_s1028"/>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5C"/>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C52E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52E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52E5C"/>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nhideWhenUsed/>
    <w:qFormat/>
    <w:rsid w:val="00C52E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C52E5C"/>
    <w:pPr>
      <w:widowControl/>
      <w:suppressAutoHyphens w:val="0"/>
      <w:autoSpaceDE/>
      <w:spacing w:before="240" w:after="60"/>
      <w:jc w:val="center"/>
      <w:outlineLvl w:val="6"/>
    </w:pPr>
    <w:rPr>
      <w:rFonts w:ascii="Calibri" w:hAnsi="Calibr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2E5C"/>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C52E5C"/>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C52E5C"/>
    <w:rPr>
      <w:rFonts w:asciiTheme="majorHAnsi" w:eastAsiaTheme="majorEastAsia" w:hAnsiTheme="majorHAnsi" w:cstheme="majorBidi"/>
      <w:b/>
      <w:bCs/>
      <w:color w:val="4F81BD" w:themeColor="accent1"/>
      <w:sz w:val="20"/>
      <w:szCs w:val="20"/>
      <w:lang w:eastAsia="ar-SA"/>
    </w:rPr>
  </w:style>
  <w:style w:type="character" w:customStyle="1" w:styleId="60">
    <w:name w:val="Заголовок 6 Знак"/>
    <w:basedOn w:val="a0"/>
    <w:link w:val="6"/>
    <w:rsid w:val="00C52E5C"/>
    <w:rPr>
      <w:rFonts w:asciiTheme="majorHAnsi" w:eastAsiaTheme="majorEastAsia" w:hAnsiTheme="majorHAnsi" w:cstheme="majorBidi"/>
      <w:i/>
      <w:iCs/>
      <w:color w:val="243F60" w:themeColor="accent1" w:themeShade="7F"/>
      <w:sz w:val="20"/>
      <w:szCs w:val="20"/>
      <w:lang w:eastAsia="ar-SA"/>
    </w:rPr>
  </w:style>
  <w:style w:type="character" w:customStyle="1" w:styleId="70">
    <w:name w:val="Заголовок 7 Знак"/>
    <w:basedOn w:val="a0"/>
    <w:link w:val="7"/>
    <w:uiPriority w:val="99"/>
    <w:rsid w:val="00C52E5C"/>
    <w:rPr>
      <w:rFonts w:ascii="Calibri" w:eastAsia="Times New Roman" w:hAnsi="Calibri" w:cs="Times New Roman"/>
      <w:sz w:val="24"/>
      <w:szCs w:val="24"/>
      <w:lang w:eastAsia="ru-RU"/>
    </w:rPr>
  </w:style>
  <w:style w:type="character" w:customStyle="1" w:styleId="31">
    <w:name w:val="Основной текст 3 Знак"/>
    <w:link w:val="32"/>
    <w:uiPriority w:val="99"/>
    <w:rsid w:val="00C52E5C"/>
    <w:rPr>
      <w:b/>
      <w:bCs/>
      <w:sz w:val="24"/>
      <w:szCs w:val="24"/>
    </w:rPr>
  </w:style>
  <w:style w:type="paragraph" w:styleId="32">
    <w:name w:val="Body Text 3"/>
    <w:basedOn w:val="a"/>
    <w:link w:val="31"/>
    <w:uiPriority w:val="99"/>
    <w:rsid w:val="00C52E5C"/>
    <w:pPr>
      <w:widowControl/>
      <w:suppressAutoHyphens w:val="0"/>
      <w:autoSpaceDE/>
      <w:jc w:val="center"/>
    </w:pPr>
    <w:rPr>
      <w:rFonts w:asciiTheme="minorHAnsi" w:eastAsiaTheme="minorHAnsi" w:hAnsiTheme="minorHAnsi" w:cstheme="minorBidi"/>
      <w:b/>
      <w:bCs/>
      <w:sz w:val="24"/>
      <w:szCs w:val="24"/>
      <w:lang w:eastAsia="en-US"/>
    </w:rPr>
  </w:style>
  <w:style w:type="character" w:customStyle="1" w:styleId="310">
    <w:name w:val="Основной текст 3 Знак1"/>
    <w:basedOn w:val="a0"/>
    <w:uiPriority w:val="99"/>
    <w:semiHidden/>
    <w:rsid w:val="00C52E5C"/>
    <w:rPr>
      <w:rFonts w:ascii="Times New Roman" w:eastAsia="Times New Roman" w:hAnsi="Times New Roman" w:cs="Times New Roman"/>
      <w:sz w:val="16"/>
      <w:szCs w:val="16"/>
      <w:lang w:eastAsia="ar-SA"/>
    </w:rPr>
  </w:style>
  <w:style w:type="character" w:customStyle="1" w:styleId="FontStyle223">
    <w:name w:val="Font Style223"/>
    <w:rsid w:val="00C52E5C"/>
    <w:rPr>
      <w:rFonts w:ascii="Microsoft Sans Serif" w:hAnsi="Microsoft Sans Serif" w:cs="Microsoft Sans Serif"/>
      <w:b/>
      <w:bCs/>
      <w:sz w:val="32"/>
      <w:szCs w:val="32"/>
    </w:rPr>
  </w:style>
  <w:style w:type="paragraph" w:styleId="a3">
    <w:name w:val="List Paragraph"/>
    <w:basedOn w:val="a"/>
    <w:uiPriority w:val="99"/>
    <w:qFormat/>
    <w:rsid w:val="00C52E5C"/>
    <w:pPr>
      <w:widowControl/>
      <w:autoSpaceDE/>
      <w:spacing w:after="200" w:line="276" w:lineRule="auto"/>
      <w:ind w:left="720"/>
    </w:pPr>
    <w:rPr>
      <w:rFonts w:ascii="Calibri" w:hAnsi="Calibri" w:cs="Calibri"/>
      <w:sz w:val="22"/>
      <w:szCs w:val="22"/>
    </w:rPr>
  </w:style>
  <w:style w:type="paragraph" w:styleId="a4">
    <w:name w:val="No Spacing"/>
    <w:basedOn w:val="a"/>
    <w:link w:val="a5"/>
    <w:uiPriority w:val="1"/>
    <w:qFormat/>
    <w:rsid w:val="00C52E5C"/>
    <w:pPr>
      <w:widowControl/>
      <w:autoSpaceDE/>
    </w:pPr>
    <w:rPr>
      <w:rFonts w:ascii="Cambria" w:hAnsi="Cambria" w:cs="Cambria"/>
      <w:sz w:val="22"/>
      <w:szCs w:val="22"/>
      <w:lang w:val="en-US"/>
    </w:rPr>
  </w:style>
  <w:style w:type="character" w:customStyle="1" w:styleId="a5">
    <w:name w:val="Без интервала Знак"/>
    <w:link w:val="a4"/>
    <w:uiPriority w:val="1"/>
    <w:locked/>
    <w:rsid w:val="00C52E5C"/>
    <w:rPr>
      <w:rFonts w:ascii="Cambria" w:eastAsia="Times New Roman" w:hAnsi="Cambria" w:cs="Cambria"/>
      <w:lang w:val="en-US" w:eastAsia="ar-SA"/>
    </w:rPr>
  </w:style>
  <w:style w:type="paragraph" w:customStyle="1" w:styleId="Style77">
    <w:name w:val="Style77"/>
    <w:basedOn w:val="a"/>
    <w:rsid w:val="00C52E5C"/>
    <w:rPr>
      <w:rFonts w:ascii="Tahoma" w:hAnsi="Tahoma" w:cs="Tahoma"/>
      <w:sz w:val="24"/>
      <w:szCs w:val="24"/>
    </w:rPr>
  </w:style>
  <w:style w:type="character" w:customStyle="1" w:styleId="c8">
    <w:name w:val="c8"/>
    <w:basedOn w:val="a0"/>
    <w:rsid w:val="00C52E5C"/>
  </w:style>
  <w:style w:type="paragraph" w:customStyle="1" w:styleId="dash041e005f0431005f044b005f0447005f043d005f044b005f0439">
    <w:name w:val="dash041e_005f0431_005f044b_005f0447_005f043d_005f044b_005f0439"/>
    <w:basedOn w:val="a"/>
    <w:uiPriority w:val="99"/>
    <w:rsid w:val="00C52E5C"/>
    <w:pPr>
      <w:widowControl/>
      <w:suppressAutoHyphens w:val="0"/>
      <w:autoSpaceDE/>
      <w:jc w:val="center"/>
    </w:pPr>
    <w:rPr>
      <w:sz w:val="24"/>
      <w:szCs w:val="24"/>
      <w:lang w:eastAsia="ru-RU"/>
    </w:rPr>
  </w:style>
  <w:style w:type="paragraph" w:customStyle="1" w:styleId="c16">
    <w:name w:val="c16"/>
    <w:basedOn w:val="a"/>
    <w:rsid w:val="00C52E5C"/>
    <w:pPr>
      <w:widowControl/>
      <w:suppressAutoHyphens w:val="0"/>
      <w:autoSpaceDE/>
      <w:spacing w:before="100" w:beforeAutospacing="1" w:after="100" w:afterAutospacing="1"/>
    </w:pPr>
    <w:rPr>
      <w:sz w:val="24"/>
      <w:szCs w:val="24"/>
      <w:lang w:eastAsia="ru-RU"/>
    </w:rPr>
  </w:style>
  <w:style w:type="paragraph" w:customStyle="1" w:styleId="Default">
    <w:name w:val="Default"/>
    <w:rsid w:val="00C52E5C"/>
    <w:pPr>
      <w:autoSpaceDE w:val="0"/>
      <w:autoSpaceDN w:val="0"/>
      <w:adjustRightInd w:val="0"/>
      <w:spacing w:after="0" w:line="240" w:lineRule="auto"/>
      <w:jc w:val="center"/>
    </w:pPr>
    <w:rPr>
      <w:rFonts w:ascii="Calibri" w:eastAsia="Times New Roman" w:hAnsi="Calibri" w:cs="Calibri"/>
      <w:color w:val="000000"/>
      <w:sz w:val="24"/>
      <w:szCs w:val="24"/>
      <w:lang w:eastAsia="ru-RU"/>
    </w:rPr>
  </w:style>
  <w:style w:type="paragraph" w:customStyle="1" w:styleId="67">
    <w:name w:val="Основной текст67"/>
    <w:basedOn w:val="a"/>
    <w:rsid w:val="00C52E5C"/>
    <w:pPr>
      <w:widowControl/>
      <w:shd w:val="clear" w:color="auto" w:fill="FFFFFF"/>
      <w:suppressAutoHyphens w:val="0"/>
      <w:autoSpaceDE/>
      <w:spacing w:after="7320" w:line="221" w:lineRule="exact"/>
      <w:jc w:val="center"/>
    </w:pPr>
    <w:rPr>
      <w:color w:val="000000"/>
      <w:sz w:val="22"/>
      <w:szCs w:val="22"/>
      <w:lang w:eastAsia="ru-RU"/>
    </w:rPr>
  </w:style>
  <w:style w:type="character" w:customStyle="1" w:styleId="24">
    <w:name w:val="Основной текст24"/>
    <w:uiPriority w:val="99"/>
    <w:rsid w:val="00C52E5C"/>
    <w:rPr>
      <w:rFonts w:ascii="Times New Roman" w:hAnsi="Times New Roman"/>
      <w:spacing w:val="0"/>
      <w:sz w:val="22"/>
      <w:shd w:val="clear" w:color="auto" w:fill="FFFFFF"/>
    </w:rPr>
  </w:style>
  <w:style w:type="character" w:customStyle="1" w:styleId="53">
    <w:name w:val="Основной текст53"/>
    <w:basedOn w:val="a0"/>
    <w:rsid w:val="00C52E5C"/>
    <w:rPr>
      <w:rFonts w:ascii="Times New Roman" w:eastAsia="Times New Roman" w:hAnsi="Times New Roman" w:cs="Times New Roman"/>
      <w:sz w:val="23"/>
      <w:szCs w:val="23"/>
      <w:shd w:val="clear" w:color="auto" w:fill="FFFFFF"/>
    </w:rPr>
  </w:style>
  <w:style w:type="character" w:customStyle="1" w:styleId="a6">
    <w:name w:val="Основной текст + Курсив"/>
    <w:aliases w:val="Интервал 0 pt"/>
    <w:basedOn w:val="a0"/>
    <w:rsid w:val="00C52E5C"/>
    <w:rPr>
      <w:rFonts w:ascii="Times New Roman" w:eastAsia="Times New Roman" w:hAnsi="Times New Roman" w:cs="Times New Roman"/>
      <w:i/>
      <w:iCs/>
      <w:sz w:val="23"/>
      <w:szCs w:val="23"/>
      <w:shd w:val="clear" w:color="auto" w:fill="FFFFFF"/>
    </w:rPr>
  </w:style>
  <w:style w:type="character" w:customStyle="1" w:styleId="56">
    <w:name w:val="Основной текст56"/>
    <w:basedOn w:val="a0"/>
    <w:rsid w:val="00C52E5C"/>
    <w:rPr>
      <w:rFonts w:ascii="Times New Roman" w:eastAsia="Times New Roman" w:hAnsi="Times New Roman" w:cs="Times New Roman"/>
      <w:sz w:val="23"/>
      <w:szCs w:val="23"/>
      <w:shd w:val="clear" w:color="auto" w:fill="FFFFFF"/>
    </w:rPr>
  </w:style>
  <w:style w:type="character" w:customStyle="1" w:styleId="57">
    <w:name w:val="Основной текст57"/>
    <w:basedOn w:val="a0"/>
    <w:rsid w:val="00C52E5C"/>
    <w:rPr>
      <w:rFonts w:ascii="Times New Roman" w:eastAsia="Times New Roman" w:hAnsi="Times New Roman" w:cs="Times New Roman"/>
      <w:sz w:val="23"/>
      <w:szCs w:val="23"/>
      <w:shd w:val="clear" w:color="auto" w:fill="FFFFFF"/>
    </w:rPr>
  </w:style>
  <w:style w:type="character" w:customStyle="1" w:styleId="58">
    <w:name w:val="Основной текст58"/>
    <w:basedOn w:val="a0"/>
    <w:rsid w:val="00C52E5C"/>
    <w:rPr>
      <w:rFonts w:ascii="Times New Roman" w:eastAsia="Times New Roman" w:hAnsi="Times New Roman" w:cs="Times New Roman"/>
      <w:sz w:val="23"/>
      <w:szCs w:val="23"/>
      <w:shd w:val="clear" w:color="auto" w:fill="FFFFFF"/>
    </w:rPr>
  </w:style>
  <w:style w:type="character" w:customStyle="1" w:styleId="11">
    <w:name w:val="Основной текст1"/>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customStyle="1" w:styleId="25">
    <w:name w:val="Основной текст25"/>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styleId="a7">
    <w:name w:val="Hyperlink"/>
    <w:uiPriority w:val="99"/>
    <w:rsid w:val="00C52E5C"/>
    <w:rPr>
      <w:color w:val="0066CC"/>
      <w:u w:val="single"/>
    </w:rPr>
  </w:style>
  <w:style w:type="paragraph" w:styleId="a8">
    <w:name w:val="footer"/>
    <w:basedOn w:val="a"/>
    <w:link w:val="12"/>
    <w:uiPriority w:val="99"/>
    <w:rsid w:val="00C52E5C"/>
    <w:pPr>
      <w:tabs>
        <w:tab w:val="center" w:pos="4677"/>
        <w:tab w:val="right" w:pos="9355"/>
      </w:tabs>
    </w:pPr>
  </w:style>
  <w:style w:type="character" w:customStyle="1" w:styleId="a9">
    <w:name w:val="Нижний колонтитул Знак"/>
    <w:basedOn w:val="a0"/>
    <w:uiPriority w:val="99"/>
    <w:rsid w:val="00C52E5C"/>
    <w:rPr>
      <w:rFonts w:ascii="Times New Roman" w:eastAsia="Times New Roman" w:hAnsi="Times New Roman" w:cs="Times New Roman"/>
      <w:sz w:val="20"/>
      <w:szCs w:val="20"/>
      <w:lang w:eastAsia="ar-SA"/>
    </w:rPr>
  </w:style>
  <w:style w:type="character" w:customStyle="1" w:styleId="12">
    <w:name w:val="Нижний колонтитул Знак1"/>
    <w:basedOn w:val="a0"/>
    <w:link w:val="a8"/>
    <w:uiPriority w:val="99"/>
    <w:rsid w:val="00C52E5C"/>
    <w:rPr>
      <w:rFonts w:ascii="Times New Roman" w:eastAsia="Times New Roman" w:hAnsi="Times New Roman" w:cs="Times New Roman"/>
      <w:sz w:val="20"/>
      <w:szCs w:val="20"/>
      <w:lang w:eastAsia="ar-SA"/>
    </w:rPr>
  </w:style>
  <w:style w:type="paragraph" w:customStyle="1" w:styleId="rvps7">
    <w:name w:val="rvps7"/>
    <w:basedOn w:val="a"/>
    <w:uiPriority w:val="99"/>
    <w:rsid w:val="00C52E5C"/>
    <w:pPr>
      <w:widowControl/>
      <w:suppressAutoHyphens w:val="0"/>
      <w:autoSpaceDE/>
      <w:spacing w:before="100" w:beforeAutospacing="1" w:after="100" w:afterAutospacing="1"/>
    </w:pPr>
    <w:rPr>
      <w:sz w:val="24"/>
      <w:szCs w:val="24"/>
      <w:lang w:eastAsia="ru-RU"/>
    </w:rPr>
  </w:style>
  <w:style w:type="character" w:customStyle="1" w:styleId="rvts6">
    <w:name w:val="rvts6"/>
    <w:basedOn w:val="a0"/>
    <w:uiPriority w:val="99"/>
    <w:rsid w:val="00C52E5C"/>
    <w:rPr>
      <w:rFonts w:ascii="Times New Roman" w:hAnsi="Times New Roman" w:cs="Times New Roman" w:hint="default"/>
    </w:rPr>
  </w:style>
  <w:style w:type="character" w:customStyle="1" w:styleId="15">
    <w:name w:val="Основной текст15"/>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paragraph" w:customStyle="1" w:styleId="Style118">
    <w:name w:val="Style118"/>
    <w:basedOn w:val="a"/>
    <w:rsid w:val="00C52E5C"/>
    <w:pPr>
      <w:spacing w:line="262" w:lineRule="exact"/>
      <w:ind w:firstLine="461"/>
      <w:jc w:val="both"/>
    </w:pPr>
    <w:rPr>
      <w:rFonts w:ascii="Tahoma" w:hAnsi="Tahoma" w:cs="Tahoma"/>
      <w:sz w:val="24"/>
      <w:szCs w:val="24"/>
    </w:rPr>
  </w:style>
  <w:style w:type="table" w:styleId="aa">
    <w:name w:val="Table Grid"/>
    <w:basedOn w:val="a1"/>
    <w:uiPriority w:val="59"/>
    <w:rsid w:val="00C52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nhideWhenUsed/>
    <w:qFormat/>
    <w:rsid w:val="00C52E5C"/>
    <w:pPr>
      <w:spacing w:after="120"/>
    </w:pPr>
  </w:style>
  <w:style w:type="character" w:customStyle="1" w:styleId="ac">
    <w:name w:val="Основной текст Знак"/>
    <w:basedOn w:val="a0"/>
    <w:link w:val="ab"/>
    <w:rsid w:val="00C52E5C"/>
    <w:rPr>
      <w:rFonts w:ascii="Times New Roman" w:eastAsia="Times New Roman" w:hAnsi="Times New Roman" w:cs="Times New Roman"/>
      <w:sz w:val="20"/>
      <w:szCs w:val="20"/>
      <w:lang w:eastAsia="ar-SA"/>
    </w:rPr>
  </w:style>
  <w:style w:type="character" w:customStyle="1" w:styleId="33">
    <w:name w:val="Основной текст3"/>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customStyle="1" w:styleId="ad">
    <w:name w:val="Основной текст + Полужирный"/>
    <w:rsid w:val="00C52E5C"/>
    <w:rPr>
      <w:rFonts w:ascii="Times New Roman" w:eastAsia="Times New Roman" w:hAnsi="Times New Roman" w:cs="Times New Roman"/>
      <w:b/>
      <w:bCs/>
      <w:i w:val="0"/>
      <w:iCs w:val="0"/>
      <w:caps w:val="0"/>
      <w:smallCaps w:val="0"/>
      <w:strike w:val="0"/>
      <w:dstrike w:val="0"/>
      <w:spacing w:val="0"/>
      <w:sz w:val="22"/>
      <w:szCs w:val="22"/>
      <w:shd w:val="clear" w:color="auto" w:fill="FFFFFF"/>
    </w:rPr>
  </w:style>
  <w:style w:type="paragraph" w:styleId="ae">
    <w:name w:val="Balloon Text"/>
    <w:basedOn w:val="a"/>
    <w:link w:val="af"/>
    <w:uiPriority w:val="99"/>
    <w:semiHidden/>
    <w:unhideWhenUsed/>
    <w:rsid w:val="00C52E5C"/>
    <w:rPr>
      <w:rFonts w:ascii="Tahoma" w:hAnsi="Tahoma" w:cs="Tahoma"/>
      <w:sz w:val="16"/>
      <w:szCs w:val="16"/>
    </w:rPr>
  </w:style>
  <w:style w:type="character" w:customStyle="1" w:styleId="af">
    <w:name w:val="Текст выноски Знак"/>
    <w:basedOn w:val="a0"/>
    <w:link w:val="ae"/>
    <w:uiPriority w:val="99"/>
    <w:semiHidden/>
    <w:rsid w:val="00C52E5C"/>
    <w:rPr>
      <w:rFonts w:ascii="Tahoma" w:eastAsia="Times New Roman" w:hAnsi="Tahoma" w:cs="Tahoma"/>
      <w:sz w:val="16"/>
      <w:szCs w:val="16"/>
      <w:lang w:eastAsia="ar-SA"/>
    </w:rPr>
  </w:style>
  <w:style w:type="character" w:styleId="af0">
    <w:name w:val="Emphasis"/>
    <w:basedOn w:val="a0"/>
    <w:qFormat/>
    <w:rsid w:val="00C52E5C"/>
    <w:rPr>
      <w:rFonts w:cs="Times New Roman"/>
      <w:i/>
      <w:iCs/>
    </w:rPr>
  </w:style>
  <w:style w:type="paragraph" w:styleId="af1">
    <w:name w:val="Body Text Indent"/>
    <w:basedOn w:val="a"/>
    <w:link w:val="af2"/>
    <w:uiPriority w:val="99"/>
    <w:rsid w:val="00C52E5C"/>
    <w:pPr>
      <w:widowControl/>
      <w:suppressAutoHyphens w:val="0"/>
      <w:autoSpaceDE/>
      <w:spacing w:after="120"/>
      <w:ind w:left="283"/>
      <w:jc w:val="center"/>
    </w:pPr>
    <w:rPr>
      <w:rFonts w:ascii="Calibri" w:eastAsia="Calibri" w:hAnsi="Calibri"/>
      <w:sz w:val="22"/>
      <w:szCs w:val="22"/>
      <w:lang w:eastAsia="ru-RU"/>
    </w:rPr>
  </w:style>
  <w:style w:type="character" w:customStyle="1" w:styleId="af2">
    <w:name w:val="Основной текст с отступом Знак"/>
    <w:basedOn w:val="a0"/>
    <w:link w:val="af1"/>
    <w:uiPriority w:val="99"/>
    <w:rsid w:val="00C52E5C"/>
    <w:rPr>
      <w:rFonts w:ascii="Calibri" w:eastAsia="Calibri" w:hAnsi="Calibri" w:cs="Times New Roman"/>
      <w:lang w:eastAsia="ru-RU"/>
    </w:rPr>
  </w:style>
  <w:style w:type="paragraph" w:customStyle="1" w:styleId="Style4">
    <w:name w:val="Style4"/>
    <w:basedOn w:val="a"/>
    <w:uiPriority w:val="99"/>
    <w:rsid w:val="00C52E5C"/>
    <w:pPr>
      <w:suppressAutoHyphens w:val="0"/>
      <w:autoSpaceDN w:val="0"/>
      <w:adjustRightInd w:val="0"/>
      <w:jc w:val="both"/>
    </w:pPr>
    <w:rPr>
      <w:rFonts w:ascii="Tahoma" w:hAnsi="Tahoma" w:cs="Tahoma"/>
      <w:sz w:val="24"/>
      <w:szCs w:val="24"/>
      <w:lang w:eastAsia="ru-RU"/>
    </w:rPr>
  </w:style>
  <w:style w:type="paragraph" w:styleId="af3">
    <w:name w:val="header"/>
    <w:basedOn w:val="a"/>
    <w:link w:val="af4"/>
    <w:uiPriority w:val="99"/>
    <w:rsid w:val="00C52E5C"/>
    <w:pPr>
      <w:widowControl/>
      <w:tabs>
        <w:tab w:val="center" w:pos="4677"/>
        <w:tab w:val="right" w:pos="9355"/>
      </w:tabs>
      <w:suppressAutoHyphens w:val="0"/>
      <w:autoSpaceDE/>
    </w:pPr>
    <w:rPr>
      <w:rFonts w:ascii="Calibri" w:hAnsi="Calibri"/>
    </w:rPr>
  </w:style>
  <w:style w:type="character" w:customStyle="1" w:styleId="af4">
    <w:name w:val="Верхний колонтитул Знак"/>
    <w:basedOn w:val="a0"/>
    <w:link w:val="af3"/>
    <w:uiPriority w:val="99"/>
    <w:rsid w:val="00C52E5C"/>
    <w:rPr>
      <w:rFonts w:ascii="Calibri" w:eastAsia="Times New Roman" w:hAnsi="Calibri" w:cs="Times New Roman"/>
      <w:sz w:val="20"/>
      <w:szCs w:val="20"/>
      <w:lang w:eastAsia="ar-SA"/>
    </w:rPr>
  </w:style>
  <w:style w:type="paragraph" w:styleId="af5">
    <w:name w:val="Normal (Web)"/>
    <w:basedOn w:val="a"/>
    <w:uiPriority w:val="99"/>
    <w:rsid w:val="00C52E5C"/>
    <w:pPr>
      <w:widowControl/>
      <w:suppressAutoHyphens w:val="0"/>
      <w:autoSpaceDE/>
      <w:spacing w:before="100" w:beforeAutospacing="1" w:after="100" w:afterAutospacing="1"/>
    </w:pPr>
    <w:rPr>
      <w:sz w:val="24"/>
      <w:szCs w:val="24"/>
      <w:lang w:eastAsia="ru-RU"/>
    </w:rPr>
  </w:style>
  <w:style w:type="paragraph" w:styleId="af6">
    <w:name w:val="caption"/>
    <w:basedOn w:val="a"/>
    <w:next w:val="a"/>
    <w:qFormat/>
    <w:rsid w:val="00C52E5C"/>
    <w:pPr>
      <w:widowControl/>
      <w:suppressAutoHyphens w:val="0"/>
      <w:autoSpaceDE/>
      <w:jc w:val="center"/>
    </w:pPr>
    <w:rPr>
      <w:b/>
      <w:sz w:val="24"/>
      <w:szCs w:val="24"/>
      <w:lang w:eastAsia="ru-RU"/>
    </w:rPr>
  </w:style>
  <w:style w:type="paragraph" w:customStyle="1" w:styleId="justify">
    <w:name w:val="justify"/>
    <w:basedOn w:val="a"/>
    <w:uiPriority w:val="99"/>
    <w:rsid w:val="00C52E5C"/>
    <w:pPr>
      <w:widowControl/>
      <w:suppressAutoHyphens w:val="0"/>
      <w:autoSpaceDE/>
      <w:spacing w:before="100" w:beforeAutospacing="1" w:after="100" w:afterAutospacing="1"/>
    </w:pPr>
    <w:rPr>
      <w:sz w:val="24"/>
      <w:szCs w:val="24"/>
      <w:lang w:eastAsia="ru-RU"/>
    </w:rPr>
  </w:style>
  <w:style w:type="character" w:customStyle="1" w:styleId="21">
    <w:name w:val="Основной текст 2 Знак"/>
    <w:basedOn w:val="a0"/>
    <w:link w:val="22"/>
    <w:uiPriority w:val="99"/>
    <w:semiHidden/>
    <w:rsid w:val="00C52E5C"/>
    <w:rPr>
      <w:rFonts w:ascii="Times New Roman" w:eastAsia="Times New Roman" w:hAnsi="Times New Roman" w:cs="Times New Roman"/>
      <w:sz w:val="24"/>
      <w:szCs w:val="24"/>
      <w:lang w:eastAsia="ar-SA"/>
    </w:rPr>
  </w:style>
  <w:style w:type="paragraph" w:styleId="22">
    <w:name w:val="Body Text 2"/>
    <w:basedOn w:val="a"/>
    <w:link w:val="21"/>
    <w:uiPriority w:val="99"/>
    <w:semiHidden/>
    <w:rsid w:val="00C52E5C"/>
    <w:pPr>
      <w:widowControl/>
      <w:suppressAutoHyphens w:val="0"/>
      <w:autoSpaceDE/>
      <w:spacing w:after="120" w:line="480" w:lineRule="auto"/>
    </w:pPr>
    <w:rPr>
      <w:sz w:val="24"/>
      <w:szCs w:val="24"/>
    </w:rPr>
  </w:style>
  <w:style w:type="character" w:customStyle="1" w:styleId="210">
    <w:name w:val="Основной текст 2 Знак1"/>
    <w:basedOn w:val="a0"/>
    <w:uiPriority w:val="99"/>
    <w:semiHidden/>
    <w:rsid w:val="00C52E5C"/>
    <w:rPr>
      <w:rFonts w:ascii="Times New Roman" w:eastAsia="Times New Roman" w:hAnsi="Times New Roman" w:cs="Times New Roman"/>
      <w:sz w:val="20"/>
      <w:szCs w:val="20"/>
      <w:lang w:eastAsia="ar-SA"/>
    </w:rPr>
  </w:style>
  <w:style w:type="paragraph" w:customStyle="1" w:styleId="msolistparagraph0">
    <w:name w:val="msolistparagraph"/>
    <w:basedOn w:val="a"/>
    <w:rsid w:val="00C52E5C"/>
    <w:pPr>
      <w:widowControl/>
      <w:suppressAutoHyphens w:val="0"/>
      <w:autoSpaceDE/>
      <w:spacing w:before="30" w:after="30"/>
    </w:pPr>
    <w:rPr>
      <w:lang w:eastAsia="ru-RU"/>
    </w:rPr>
  </w:style>
  <w:style w:type="paragraph" w:customStyle="1" w:styleId="msolistparagraphcxspmiddle">
    <w:name w:val="msolistparagraphcxspmiddle"/>
    <w:basedOn w:val="a"/>
    <w:rsid w:val="00C52E5C"/>
    <w:pPr>
      <w:widowControl/>
      <w:suppressAutoHyphens w:val="0"/>
      <w:autoSpaceDE/>
      <w:spacing w:before="30" w:after="30"/>
    </w:pPr>
    <w:rPr>
      <w:lang w:eastAsia="ru-RU"/>
    </w:rPr>
  </w:style>
  <w:style w:type="paragraph" w:customStyle="1" w:styleId="msolistparagraphcxsplast">
    <w:name w:val="msolistparagraphcxsplast"/>
    <w:basedOn w:val="a"/>
    <w:rsid w:val="00C52E5C"/>
    <w:pPr>
      <w:widowControl/>
      <w:suppressAutoHyphens w:val="0"/>
      <w:autoSpaceDE/>
      <w:spacing w:before="30" w:after="30"/>
    </w:pPr>
    <w:rPr>
      <w:lang w:eastAsia="ru-RU"/>
    </w:rPr>
  </w:style>
  <w:style w:type="paragraph" w:customStyle="1" w:styleId="msonormalcxspmiddle">
    <w:name w:val="msonormalcxspmiddle"/>
    <w:basedOn w:val="a"/>
    <w:rsid w:val="00C52E5C"/>
    <w:pPr>
      <w:widowControl/>
      <w:suppressAutoHyphens w:val="0"/>
      <w:autoSpaceDE/>
      <w:spacing w:before="30" w:after="30"/>
    </w:pPr>
    <w:rPr>
      <w:lang w:eastAsia="ru-RU"/>
    </w:rPr>
  </w:style>
  <w:style w:type="paragraph" w:customStyle="1" w:styleId="msonormalcxsplast">
    <w:name w:val="msonormalcxsplast"/>
    <w:basedOn w:val="a"/>
    <w:rsid w:val="00C52E5C"/>
    <w:pPr>
      <w:widowControl/>
      <w:suppressAutoHyphens w:val="0"/>
      <w:autoSpaceDE/>
      <w:spacing w:before="30" w:after="30"/>
    </w:pPr>
    <w:rPr>
      <w:lang w:eastAsia="ru-RU"/>
    </w:rPr>
  </w:style>
  <w:style w:type="paragraph" w:customStyle="1" w:styleId="Style24">
    <w:name w:val="Style24"/>
    <w:basedOn w:val="a"/>
    <w:uiPriority w:val="99"/>
    <w:rsid w:val="00C52E5C"/>
    <w:pPr>
      <w:suppressAutoHyphens w:val="0"/>
      <w:autoSpaceDN w:val="0"/>
      <w:adjustRightInd w:val="0"/>
      <w:spacing w:line="262" w:lineRule="exact"/>
      <w:ind w:firstLine="355"/>
    </w:pPr>
    <w:rPr>
      <w:rFonts w:ascii="Tahoma" w:hAnsi="Tahoma" w:cs="Tahoma"/>
      <w:sz w:val="24"/>
      <w:szCs w:val="24"/>
      <w:lang w:eastAsia="ru-RU"/>
    </w:rPr>
  </w:style>
  <w:style w:type="paragraph" w:customStyle="1" w:styleId="Style30">
    <w:name w:val="Style30"/>
    <w:basedOn w:val="a"/>
    <w:uiPriority w:val="99"/>
    <w:rsid w:val="00C52E5C"/>
    <w:pPr>
      <w:suppressAutoHyphens w:val="0"/>
      <w:autoSpaceDN w:val="0"/>
      <w:adjustRightInd w:val="0"/>
      <w:spacing w:line="264" w:lineRule="exact"/>
      <w:ind w:firstLine="106"/>
      <w:jc w:val="both"/>
    </w:pPr>
    <w:rPr>
      <w:rFonts w:ascii="Tahoma" w:hAnsi="Tahoma" w:cs="Tahoma"/>
      <w:sz w:val="24"/>
      <w:szCs w:val="24"/>
      <w:lang w:eastAsia="ru-RU"/>
    </w:rPr>
  </w:style>
  <w:style w:type="paragraph" w:customStyle="1" w:styleId="Style11">
    <w:name w:val="Style11"/>
    <w:basedOn w:val="a"/>
    <w:uiPriority w:val="99"/>
    <w:rsid w:val="00C52E5C"/>
    <w:pPr>
      <w:suppressAutoHyphens w:val="0"/>
      <w:autoSpaceDN w:val="0"/>
      <w:adjustRightInd w:val="0"/>
      <w:spacing w:line="259" w:lineRule="exact"/>
      <w:ind w:firstLine="384"/>
      <w:jc w:val="both"/>
    </w:pPr>
    <w:rPr>
      <w:rFonts w:ascii="Tahoma" w:hAnsi="Tahoma" w:cs="Tahoma"/>
      <w:sz w:val="24"/>
      <w:szCs w:val="24"/>
      <w:lang w:eastAsia="ru-RU"/>
    </w:rPr>
  </w:style>
  <w:style w:type="paragraph" w:customStyle="1" w:styleId="Style18">
    <w:name w:val="Style18"/>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128">
    <w:name w:val="Style128"/>
    <w:basedOn w:val="a"/>
    <w:uiPriority w:val="99"/>
    <w:rsid w:val="00C52E5C"/>
    <w:pPr>
      <w:suppressAutoHyphens w:val="0"/>
      <w:autoSpaceDN w:val="0"/>
      <w:adjustRightInd w:val="0"/>
      <w:spacing w:line="264" w:lineRule="exact"/>
    </w:pPr>
    <w:rPr>
      <w:rFonts w:ascii="Tahoma" w:hAnsi="Tahoma" w:cs="Tahoma"/>
      <w:sz w:val="24"/>
      <w:szCs w:val="24"/>
      <w:lang w:eastAsia="ru-RU"/>
    </w:rPr>
  </w:style>
  <w:style w:type="paragraph" w:customStyle="1" w:styleId="Style94">
    <w:name w:val="Style94"/>
    <w:basedOn w:val="a"/>
    <w:uiPriority w:val="99"/>
    <w:rsid w:val="00C52E5C"/>
    <w:pPr>
      <w:suppressAutoHyphens w:val="0"/>
      <w:autoSpaceDN w:val="0"/>
      <w:adjustRightInd w:val="0"/>
      <w:spacing w:line="259" w:lineRule="exact"/>
    </w:pPr>
    <w:rPr>
      <w:rFonts w:ascii="Tahoma" w:hAnsi="Tahoma" w:cs="Tahoma"/>
      <w:sz w:val="24"/>
      <w:szCs w:val="24"/>
      <w:lang w:eastAsia="ru-RU"/>
    </w:rPr>
  </w:style>
  <w:style w:type="paragraph" w:customStyle="1" w:styleId="Style103">
    <w:name w:val="Style103"/>
    <w:basedOn w:val="a"/>
    <w:uiPriority w:val="99"/>
    <w:rsid w:val="00C52E5C"/>
    <w:pPr>
      <w:suppressAutoHyphens w:val="0"/>
      <w:autoSpaceDN w:val="0"/>
      <w:adjustRightInd w:val="0"/>
      <w:spacing w:line="259" w:lineRule="exact"/>
    </w:pPr>
    <w:rPr>
      <w:rFonts w:ascii="Tahoma" w:hAnsi="Tahoma" w:cs="Tahoma"/>
      <w:sz w:val="24"/>
      <w:szCs w:val="24"/>
      <w:lang w:eastAsia="ru-RU"/>
    </w:rPr>
  </w:style>
  <w:style w:type="paragraph" w:customStyle="1" w:styleId="Style90">
    <w:name w:val="Style90"/>
    <w:basedOn w:val="a"/>
    <w:uiPriority w:val="99"/>
    <w:rsid w:val="00C52E5C"/>
    <w:pPr>
      <w:suppressAutoHyphens w:val="0"/>
      <w:autoSpaceDN w:val="0"/>
      <w:adjustRightInd w:val="0"/>
      <w:spacing w:line="262" w:lineRule="exact"/>
      <w:jc w:val="both"/>
    </w:pPr>
    <w:rPr>
      <w:rFonts w:ascii="Tahoma" w:hAnsi="Tahoma" w:cs="Tahoma"/>
      <w:sz w:val="24"/>
      <w:szCs w:val="24"/>
      <w:lang w:eastAsia="ru-RU"/>
    </w:rPr>
  </w:style>
  <w:style w:type="paragraph" w:customStyle="1" w:styleId="Style52">
    <w:name w:val="Style52"/>
    <w:basedOn w:val="a"/>
    <w:uiPriority w:val="99"/>
    <w:rsid w:val="00C52E5C"/>
    <w:pPr>
      <w:suppressAutoHyphens w:val="0"/>
      <w:autoSpaceDN w:val="0"/>
      <w:adjustRightInd w:val="0"/>
      <w:spacing w:line="262" w:lineRule="exact"/>
      <w:ind w:firstLine="173"/>
      <w:jc w:val="both"/>
    </w:pPr>
    <w:rPr>
      <w:rFonts w:ascii="Tahoma" w:hAnsi="Tahoma" w:cs="Tahoma"/>
      <w:sz w:val="24"/>
      <w:szCs w:val="24"/>
      <w:lang w:eastAsia="ru-RU"/>
    </w:rPr>
  </w:style>
  <w:style w:type="paragraph" w:customStyle="1" w:styleId="Style79">
    <w:name w:val="Style79"/>
    <w:basedOn w:val="a"/>
    <w:uiPriority w:val="99"/>
    <w:rsid w:val="00C52E5C"/>
    <w:pPr>
      <w:suppressAutoHyphens w:val="0"/>
      <w:autoSpaceDN w:val="0"/>
      <w:adjustRightInd w:val="0"/>
      <w:spacing w:line="263" w:lineRule="exact"/>
      <w:jc w:val="right"/>
    </w:pPr>
    <w:rPr>
      <w:rFonts w:ascii="Tahoma" w:hAnsi="Tahoma" w:cs="Tahoma"/>
      <w:sz w:val="24"/>
      <w:szCs w:val="24"/>
      <w:lang w:eastAsia="ru-RU"/>
    </w:rPr>
  </w:style>
  <w:style w:type="paragraph" w:customStyle="1" w:styleId="Style5">
    <w:name w:val="Style5"/>
    <w:basedOn w:val="a"/>
    <w:uiPriority w:val="99"/>
    <w:rsid w:val="00C52E5C"/>
    <w:pPr>
      <w:suppressAutoHyphens w:val="0"/>
      <w:autoSpaceDN w:val="0"/>
      <w:adjustRightInd w:val="0"/>
      <w:spacing w:line="223" w:lineRule="exact"/>
      <w:ind w:firstLine="288"/>
      <w:jc w:val="both"/>
    </w:pPr>
    <w:rPr>
      <w:rFonts w:ascii="Tahoma" w:hAnsi="Tahoma" w:cs="Tahoma"/>
      <w:sz w:val="24"/>
      <w:szCs w:val="24"/>
      <w:lang w:eastAsia="ru-RU"/>
    </w:rPr>
  </w:style>
  <w:style w:type="paragraph" w:customStyle="1" w:styleId="Style75">
    <w:name w:val="Style75"/>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51">
    <w:name w:val="Style51"/>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173">
    <w:name w:val="Style173"/>
    <w:basedOn w:val="a"/>
    <w:uiPriority w:val="99"/>
    <w:rsid w:val="00C52E5C"/>
    <w:pPr>
      <w:suppressAutoHyphens w:val="0"/>
      <w:autoSpaceDN w:val="0"/>
      <w:adjustRightInd w:val="0"/>
      <w:spacing w:line="230" w:lineRule="exact"/>
      <w:ind w:hanging="144"/>
      <w:jc w:val="both"/>
    </w:pPr>
    <w:rPr>
      <w:rFonts w:ascii="Tahoma" w:hAnsi="Tahoma" w:cs="Tahoma"/>
      <w:sz w:val="24"/>
      <w:szCs w:val="24"/>
      <w:lang w:eastAsia="ru-RU"/>
    </w:rPr>
  </w:style>
  <w:style w:type="paragraph" w:customStyle="1" w:styleId="Style117">
    <w:name w:val="Style117"/>
    <w:basedOn w:val="a"/>
    <w:uiPriority w:val="99"/>
    <w:rsid w:val="00C52E5C"/>
    <w:pPr>
      <w:suppressAutoHyphens w:val="0"/>
      <w:autoSpaceDN w:val="0"/>
      <w:adjustRightInd w:val="0"/>
      <w:spacing w:line="262" w:lineRule="exact"/>
      <w:jc w:val="both"/>
    </w:pPr>
    <w:rPr>
      <w:rFonts w:ascii="Tahoma" w:hAnsi="Tahoma" w:cs="Tahoma"/>
      <w:sz w:val="24"/>
      <w:szCs w:val="24"/>
      <w:lang w:eastAsia="ru-RU"/>
    </w:rPr>
  </w:style>
  <w:style w:type="paragraph" w:customStyle="1" w:styleId="Style142">
    <w:name w:val="Style142"/>
    <w:basedOn w:val="a"/>
    <w:uiPriority w:val="99"/>
    <w:rsid w:val="00C52E5C"/>
    <w:pPr>
      <w:suppressAutoHyphens w:val="0"/>
      <w:autoSpaceDN w:val="0"/>
      <w:adjustRightInd w:val="0"/>
      <w:spacing w:line="192" w:lineRule="exact"/>
      <w:ind w:firstLine="7277"/>
    </w:pPr>
    <w:rPr>
      <w:rFonts w:ascii="Tahoma" w:hAnsi="Tahoma" w:cs="Tahoma"/>
      <w:sz w:val="24"/>
      <w:szCs w:val="24"/>
      <w:lang w:eastAsia="ru-RU"/>
    </w:rPr>
  </w:style>
  <w:style w:type="paragraph" w:customStyle="1" w:styleId="Style86">
    <w:name w:val="Style86"/>
    <w:basedOn w:val="a"/>
    <w:uiPriority w:val="99"/>
    <w:rsid w:val="00C52E5C"/>
    <w:pPr>
      <w:suppressAutoHyphens w:val="0"/>
      <w:autoSpaceDN w:val="0"/>
      <w:adjustRightInd w:val="0"/>
      <w:jc w:val="both"/>
    </w:pPr>
    <w:rPr>
      <w:rFonts w:ascii="Tahoma" w:hAnsi="Tahoma" w:cs="Tahoma"/>
      <w:sz w:val="24"/>
      <w:szCs w:val="24"/>
      <w:lang w:eastAsia="ru-RU"/>
    </w:rPr>
  </w:style>
  <w:style w:type="paragraph" w:customStyle="1" w:styleId="Style12">
    <w:name w:val="Style12"/>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69">
    <w:name w:val="Style69"/>
    <w:basedOn w:val="a"/>
    <w:uiPriority w:val="99"/>
    <w:rsid w:val="00C52E5C"/>
    <w:pPr>
      <w:suppressAutoHyphens w:val="0"/>
      <w:autoSpaceDN w:val="0"/>
      <w:adjustRightInd w:val="0"/>
      <w:spacing w:line="269" w:lineRule="exact"/>
      <w:ind w:hanging="86"/>
      <w:jc w:val="both"/>
    </w:pPr>
    <w:rPr>
      <w:rFonts w:ascii="Tahoma" w:hAnsi="Tahoma" w:cs="Tahoma"/>
      <w:sz w:val="24"/>
      <w:szCs w:val="24"/>
      <w:lang w:eastAsia="ru-RU"/>
    </w:rPr>
  </w:style>
  <w:style w:type="paragraph" w:customStyle="1" w:styleId="af7">
    <w:name w:val="Стиль"/>
    <w:rsid w:val="00C52E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Subtitle"/>
    <w:basedOn w:val="a"/>
    <w:link w:val="af9"/>
    <w:uiPriority w:val="99"/>
    <w:qFormat/>
    <w:rsid w:val="00C52E5C"/>
    <w:pPr>
      <w:widowControl/>
      <w:suppressAutoHyphens w:val="0"/>
      <w:autoSpaceDE/>
      <w:jc w:val="both"/>
    </w:pPr>
    <w:rPr>
      <w:b/>
      <w:bCs/>
      <w:sz w:val="28"/>
      <w:szCs w:val="24"/>
    </w:rPr>
  </w:style>
  <w:style w:type="character" w:customStyle="1" w:styleId="af9">
    <w:name w:val="Подзаголовок Знак"/>
    <w:basedOn w:val="a0"/>
    <w:link w:val="af8"/>
    <w:uiPriority w:val="99"/>
    <w:rsid w:val="00C52E5C"/>
    <w:rPr>
      <w:rFonts w:ascii="Times New Roman" w:eastAsia="Times New Roman" w:hAnsi="Times New Roman" w:cs="Times New Roman"/>
      <w:b/>
      <w:bCs/>
      <w:sz w:val="28"/>
      <w:szCs w:val="24"/>
      <w:lang w:eastAsia="ar-SA"/>
    </w:rPr>
  </w:style>
  <w:style w:type="paragraph" w:styleId="34">
    <w:name w:val="Body Text Indent 3"/>
    <w:basedOn w:val="a"/>
    <w:link w:val="35"/>
    <w:uiPriority w:val="99"/>
    <w:rsid w:val="00C52E5C"/>
    <w:pPr>
      <w:widowControl/>
      <w:suppressAutoHyphens w:val="0"/>
      <w:autoSpaceDE/>
      <w:spacing w:after="120"/>
      <w:ind w:left="283"/>
    </w:pPr>
    <w:rPr>
      <w:sz w:val="16"/>
      <w:szCs w:val="16"/>
    </w:rPr>
  </w:style>
  <w:style w:type="character" w:customStyle="1" w:styleId="35">
    <w:name w:val="Основной текст с отступом 3 Знак"/>
    <w:basedOn w:val="a0"/>
    <w:link w:val="34"/>
    <w:uiPriority w:val="99"/>
    <w:rsid w:val="00C52E5C"/>
    <w:rPr>
      <w:rFonts w:ascii="Times New Roman" w:eastAsia="Times New Roman" w:hAnsi="Times New Roman" w:cs="Times New Roman"/>
      <w:sz w:val="16"/>
      <w:szCs w:val="16"/>
      <w:lang w:eastAsia="ar-SA"/>
    </w:rPr>
  </w:style>
  <w:style w:type="paragraph" w:customStyle="1" w:styleId="13">
    <w:name w:val="Без интервала1"/>
    <w:basedOn w:val="a"/>
    <w:uiPriority w:val="99"/>
    <w:rsid w:val="00C52E5C"/>
    <w:pPr>
      <w:widowControl/>
      <w:suppressAutoHyphens w:val="0"/>
      <w:autoSpaceDE/>
    </w:pPr>
    <w:rPr>
      <w:rFonts w:ascii="Cambria" w:hAnsi="Cambria"/>
      <w:sz w:val="22"/>
      <w:szCs w:val="22"/>
      <w:lang w:val="en-US" w:eastAsia="en-US"/>
    </w:rPr>
  </w:style>
  <w:style w:type="paragraph" w:customStyle="1" w:styleId="ConsPlusNormal">
    <w:name w:val="ConsPlusNormal"/>
    <w:rsid w:val="00C52E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Основной текст_"/>
    <w:link w:val="4"/>
    <w:rsid w:val="00C52E5C"/>
    <w:rPr>
      <w:rFonts w:ascii="Times New Roman" w:hAnsi="Times New Roman"/>
      <w:sz w:val="23"/>
      <w:szCs w:val="23"/>
      <w:shd w:val="clear" w:color="auto" w:fill="FFFFFF"/>
    </w:rPr>
  </w:style>
  <w:style w:type="paragraph" w:customStyle="1" w:styleId="4">
    <w:name w:val="Основной текст4"/>
    <w:basedOn w:val="a"/>
    <w:link w:val="afa"/>
    <w:rsid w:val="00C52E5C"/>
    <w:pPr>
      <w:shd w:val="clear" w:color="auto" w:fill="FFFFFF"/>
      <w:suppressAutoHyphens w:val="0"/>
      <w:autoSpaceDE/>
      <w:spacing w:line="274" w:lineRule="exact"/>
      <w:jc w:val="both"/>
    </w:pPr>
    <w:rPr>
      <w:rFonts w:eastAsiaTheme="minorHAnsi" w:cstheme="minorBidi"/>
      <w:sz w:val="23"/>
      <w:szCs w:val="23"/>
      <w:lang w:eastAsia="en-US"/>
    </w:rPr>
  </w:style>
  <w:style w:type="character" w:customStyle="1" w:styleId="FontStyle207">
    <w:name w:val="Font Style207"/>
    <w:uiPriority w:val="99"/>
    <w:rsid w:val="00C52E5C"/>
    <w:rPr>
      <w:rFonts w:ascii="Century Schoolbook" w:hAnsi="Century Schoolbook" w:cs="Century Schoolbook" w:hint="default"/>
      <w:sz w:val="18"/>
      <w:szCs w:val="18"/>
    </w:rPr>
  </w:style>
  <w:style w:type="character" w:customStyle="1" w:styleId="5">
    <w:name w:val="Основной текст (5)_"/>
    <w:rsid w:val="00C52E5C"/>
    <w:rPr>
      <w:rFonts w:ascii="Times New Roman" w:eastAsia="Times New Roman" w:hAnsi="Times New Roman" w:cs="Times New Roman"/>
      <w:b w:val="0"/>
      <w:bCs w:val="0"/>
      <w:i w:val="0"/>
      <w:iCs w:val="0"/>
      <w:smallCaps w:val="0"/>
      <w:strike w:val="0"/>
      <w:spacing w:val="0"/>
      <w:sz w:val="22"/>
      <w:szCs w:val="22"/>
    </w:rPr>
  </w:style>
  <w:style w:type="character" w:customStyle="1" w:styleId="50">
    <w:name w:val="Основной текст (5)"/>
    <w:basedOn w:val="5"/>
    <w:rsid w:val="00C52E5C"/>
    <w:rPr>
      <w:rFonts w:ascii="Times New Roman" w:eastAsia="Times New Roman" w:hAnsi="Times New Roman" w:cs="Times New Roman"/>
      <w:b w:val="0"/>
      <w:bCs w:val="0"/>
      <w:i w:val="0"/>
      <w:iCs w:val="0"/>
      <w:smallCaps w:val="0"/>
      <w:strike w:val="0"/>
      <w:spacing w:val="0"/>
      <w:sz w:val="22"/>
      <w:szCs w:val="22"/>
    </w:rPr>
  </w:style>
  <w:style w:type="character" w:customStyle="1" w:styleId="51">
    <w:name w:val="Основной текст (5) + Не полужирный"/>
    <w:rsid w:val="00C52E5C"/>
    <w:rPr>
      <w:rFonts w:ascii="Times New Roman" w:eastAsia="Times New Roman" w:hAnsi="Times New Roman" w:cs="Times New Roman"/>
      <w:b/>
      <w:bCs/>
      <w:i w:val="0"/>
      <w:iCs w:val="0"/>
      <w:smallCaps w:val="0"/>
      <w:strike w:val="0"/>
      <w:spacing w:val="0"/>
      <w:sz w:val="22"/>
      <w:szCs w:val="22"/>
    </w:rPr>
  </w:style>
  <w:style w:type="paragraph" w:customStyle="1" w:styleId="36">
    <w:name w:val="Без интервала3"/>
    <w:basedOn w:val="a"/>
    <w:link w:val="NoSpacingChar"/>
    <w:rsid w:val="00C52E5C"/>
    <w:pPr>
      <w:widowControl/>
      <w:suppressAutoHyphens w:val="0"/>
      <w:autoSpaceDE/>
    </w:pPr>
    <w:rPr>
      <w:rFonts w:ascii="Cambria" w:hAnsi="Cambria"/>
      <w:lang w:val="en-US" w:eastAsia="ru-RU"/>
    </w:rPr>
  </w:style>
  <w:style w:type="character" w:customStyle="1" w:styleId="NoSpacingChar">
    <w:name w:val="No Spacing Char"/>
    <w:link w:val="36"/>
    <w:locked/>
    <w:rsid w:val="00C52E5C"/>
    <w:rPr>
      <w:rFonts w:ascii="Cambria" w:eastAsia="Times New Roman" w:hAnsi="Cambria" w:cs="Times New Roman"/>
      <w:sz w:val="20"/>
      <w:szCs w:val="20"/>
      <w:lang w:val="en-US" w:eastAsia="ru-RU"/>
    </w:rPr>
  </w:style>
  <w:style w:type="paragraph" w:customStyle="1" w:styleId="41">
    <w:name w:val="Заголовок 41"/>
    <w:basedOn w:val="a"/>
    <w:uiPriority w:val="1"/>
    <w:qFormat/>
    <w:rsid w:val="00C52E5C"/>
    <w:pPr>
      <w:suppressAutoHyphens w:val="0"/>
      <w:autoSpaceDE/>
      <w:ind w:left="866"/>
      <w:outlineLvl w:val="4"/>
    </w:pPr>
    <w:rPr>
      <w:rFonts w:cstheme="minorBidi"/>
      <w:b/>
      <w:bCs/>
      <w:sz w:val="24"/>
      <w:szCs w:val="24"/>
      <w:lang w:val="en-US" w:eastAsia="en-US"/>
    </w:rPr>
  </w:style>
  <w:style w:type="character" w:customStyle="1" w:styleId="ArialUnicodeMS9pt">
    <w:name w:val="Основной текст + Arial Unicode MS;9 pt"/>
    <w:rsid w:val="00C52E5C"/>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120">
    <w:name w:val="Основной текст (12)"/>
    <w:rsid w:val="00C52E5C"/>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
    <w:rsid w:val="00C52E5C"/>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1265pt0pt">
    <w:name w:val="Основной текст (12) + 6;5 pt;Курсив;Интервал 0 pt"/>
    <w:rsid w:val="00C52E5C"/>
    <w:rPr>
      <w:rFonts w:ascii="Microsoft Sans Serif" w:eastAsia="Microsoft Sans Serif" w:hAnsi="Microsoft Sans Serif" w:cs="Microsoft Sans Serif"/>
      <w:b w:val="0"/>
      <w:bCs w:val="0"/>
      <w:i/>
      <w:iCs/>
      <w:smallCaps w:val="0"/>
      <w:strike w:val="0"/>
      <w:spacing w:val="10"/>
      <w:sz w:val="13"/>
      <w:szCs w:val="13"/>
    </w:rPr>
  </w:style>
  <w:style w:type="character" w:customStyle="1" w:styleId="130">
    <w:name w:val="Основной текст (13)"/>
    <w:rsid w:val="00C52E5C"/>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apple-converted-space">
    <w:name w:val="apple-converted-space"/>
    <w:basedOn w:val="a0"/>
    <w:rsid w:val="00C52E5C"/>
  </w:style>
  <w:style w:type="character" w:styleId="afb">
    <w:name w:val="Strong"/>
    <w:basedOn w:val="a0"/>
    <w:uiPriority w:val="22"/>
    <w:qFormat/>
    <w:rsid w:val="00C52E5C"/>
    <w:rPr>
      <w:b/>
      <w:bCs/>
    </w:rPr>
  </w:style>
  <w:style w:type="character" w:customStyle="1" w:styleId="textemphasis">
    <w:name w:val="text_emphasis"/>
    <w:basedOn w:val="a0"/>
    <w:rsid w:val="00C52E5C"/>
  </w:style>
  <w:style w:type="table" w:customStyle="1" w:styleId="TableNormal">
    <w:name w:val="Table Normal"/>
    <w:uiPriority w:val="2"/>
    <w:semiHidden/>
    <w:unhideWhenUsed/>
    <w:qFormat/>
    <w:rsid w:val="00C52E5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C52E5C"/>
    <w:pPr>
      <w:suppressAutoHyphens w:val="0"/>
      <w:autoSpaceDE/>
      <w:ind w:left="143"/>
      <w:outlineLvl w:val="1"/>
    </w:pPr>
    <w:rPr>
      <w:rFonts w:cstheme="minorBidi"/>
      <w:b/>
      <w:bCs/>
      <w:sz w:val="26"/>
      <w:szCs w:val="26"/>
      <w:lang w:val="en-US" w:eastAsia="en-US"/>
    </w:rPr>
  </w:style>
  <w:style w:type="paragraph" w:customStyle="1" w:styleId="TableParagraph">
    <w:name w:val="Table Paragraph"/>
    <w:basedOn w:val="a"/>
    <w:uiPriority w:val="1"/>
    <w:qFormat/>
    <w:rsid w:val="00C52E5C"/>
    <w:pPr>
      <w:suppressAutoHyphens w:val="0"/>
      <w:autoSpaceDE/>
    </w:pPr>
    <w:rPr>
      <w:rFonts w:asciiTheme="minorHAnsi" w:eastAsiaTheme="minorHAnsi" w:hAnsiTheme="minorHAnsi" w:cstheme="minorBidi"/>
      <w:sz w:val="22"/>
      <w:szCs w:val="22"/>
      <w:lang w:val="en-US" w:eastAsia="en-US"/>
    </w:rPr>
  </w:style>
  <w:style w:type="paragraph" w:customStyle="1" w:styleId="211">
    <w:name w:val="Заголовок 21"/>
    <w:basedOn w:val="a"/>
    <w:uiPriority w:val="1"/>
    <w:qFormat/>
    <w:rsid w:val="00C52E5C"/>
    <w:pPr>
      <w:suppressAutoHyphens w:val="0"/>
      <w:autoSpaceDE/>
      <w:spacing w:before="1"/>
      <w:ind w:left="158" w:hanging="392"/>
      <w:outlineLvl w:val="2"/>
    </w:pPr>
    <w:rPr>
      <w:rFonts w:cstheme="minorBidi"/>
      <w:sz w:val="26"/>
      <w:szCs w:val="26"/>
      <w:lang w:val="en-US" w:eastAsia="en-US"/>
    </w:rPr>
  </w:style>
  <w:style w:type="paragraph" w:customStyle="1" w:styleId="311">
    <w:name w:val="Заголовок 31"/>
    <w:basedOn w:val="a"/>
    <w:uiPriority w:val="1"/>
    <w:qFormat/>
    <w:rsid w:val="00C52E5C"/>
    <w:pPr>
      <w:suppressAutoHyphens w:val="0"/>
      <w:autoSpaceDE/>
      <w:outlineLvl w:val="3"/>
    </w:pPr>
    <w:rPr>
      <w:rFonts w:cstheme="minorBidi"/>
      <w:i/>
      <w:sz w:val="26"/>
      <w:szCs w:val="26"/>
      <w:lang w:val="en-US" w:eastAsia="en-US"/>
    </w:rPr>
  </w:style>
  <w:style w:type="paragraph" w:customStyle="1" w:styleId="510">
    <w:name w:val="Заголовок 51"/>
    <w:basedOn w:val="a"/>
    <w:uiPriority w:val="1"/>
    <w:qFormat/>
    <w:rsid w:val="00C52E5C"/>
    <w:pPr>
      <w:suppressAutoHyphens w:val="0"/>
      <w:autoSpaceDE/>
      <w:spacing w:before="189"/>
      <w:ind w:left="866"/>
      <w:outlineLvl w:val="5"/>
    </w:pPr>
    <w:rPr>
      <w:rFonts w:cstheme="minorBidi"/>
      <w:b/>
      <w:bCs/>
      <w:i/>
      <w:sz w:val="24"/>
      <w:szCs w:val="24"/>
      <w:lang w:val="en-US" w:eastAsia="en-US"/>
    </w:rPr>
  </w:style>
  <w:style w:type="paragraph" w:styleId="afc">
    <w:name w:val="annotation text"/>
    <w:basedOn w:val="a"/>
    <w:link w:val="afd"/>
    <w:uiPriority w:val="99"/>
    <w:semiHidden/>
    <w:unhideWhenUsed/>
    <w:rsid w:val="00C52E5C"/>
    <w:pPr>
      <w:widowControl/>
      <w:suppressAutoHyphens w:val="0"/>
      <w:autoSpaceDE/>
      <w:spacing w:after="200"/>
    </w:pPr>
    <w:rPr>
      <w:rFonts w:asciiTheme="minorHAnsi" w:eastAsiaTheme="minorEastAsia" w:hAnsiTheme="minorHAnsi" w:cstheme="minorBidi"/>
      <w:lang w:eastAsia="ru-RU"/>
    </w:rPr>
  </w:style>
  <w:style w:type="character" w:customStyle="1" w:styleId="afd">
    <w:name w:val="Текст примечания Знак"/>
    <w:basedOn w:val="a0"/>
    <w:link w:val="afc"/>
    <w:uiPriority w:val="99"/>
    <w:semiHidden/>
    <w:rsid w:val="00C52E5C"/>
    <w:rPr>
      <w:rFonts w:eastAsiaTheme="minorEastAsia"/>
      <w:sz w:val="20"/>
      <w:szCs w:val="20"/>
      <w:lang w:eastAsia="ru-RU"/>
    </w:rPr>
  </w:style>
  <w:style w:type="character" w:customStyle="1" w:styleId="afe">
    <w:name w:val="Тема примечания Знак"/>
    <w:basedOn w:val="afd"/>
    <w:link w:val="aff"/>
    <w:uiPriority w:val="99"/>
    <w:semiHidden/>
    <w:rsid w:val="00C52E5C"/>
    <w:rPr>
      <w:rFonts w:eastAsiaTheme="minorEastAsia"/>
      <w:b/>
      <w:bCs/>
      <w:sz w:val="20"/>
      <w:szCs w:val="20"/>
      <w:lang w:eastAsia="ru-RU"/>
    </w:rPr>
  </w:style>
  <w:style w:type="paragraph" w:styleId="aff">
    <w:name w:val="annotation subject"/>
    <w:basedOn w:val="afc"/>
    <w:next w:val="afc"/>
    <w:link w:val="afe"/>
    <w:uiPriority w:val="99"/>
    <w:semiHidden/>
    <w:unhideWhenUsed/>
    <w:rsid w:val="00C52E5C"/>
    <w:rPr>
      <w:b/>
      <w:bCs/>
    </w:rPr>
  </w:style>
  <w:style w:type="character" w:customStyle="1" w:styleId="14">
    <w:name w:val="Тема примечания Знак1"/>
    <w:basedOn w:val="afd"/>
    <w:uiPriority w:val="99"/>
    <w:semiHidden/>
    <w:rsid w:val="00C52E5C"/>
    <w:rPr>
      <w:rFonts w:eastAsiaTheme="minorEastAsia"/>
      <w:b/>
      <w:bCs/>
      <w:sz w:val="20"/>
      <w:szCs w:val="20"/>
      <w:lang w:eastAsia="ru-RU"/>
    </w:rPr>
  </w:style>
  <w:style w:type="character" w:customStyle="1" w:styleId="c3">
    <w:name w:val="c3"/>
    <w:basedOn w:val="a0"/>
    <w:rsid w:val="00C52E5C"/>
  </w:style>
  <w:style w:type="character" w:customStyle="1" w:styleId="2pt">
    <w:name w:val="Основной текст + Интервал 2 pt"/>
    <w:basedOn w:val="afa"/>
    <w:rsid w:val="00C52E5C"/>
    <w:rPr>
      <w:rFonts w:ascii="Times New Roman" w:eastAsia="Times New Roman" w:hAnsi="Times New Roman" w:cs="Times New Roman"/>
      <w:b w:val="0"/>
      <w:bCs w:val="0"/>
      <w:i w:val="0"/>
      <w:iCs w:val="0"/>
      <w:smallCaps w:val="0"/>
      <w:strike w:val="0"/>
      <w:spacing w:val="50"/>
      <w:sz w:val="19"/>
      <w:szCs w:val="19"/>
      <w:shd w:val="clear" w:color="auto" w:fill="FFFFFF"/>
    </w:rPr>
  </w:style>
  <w:style w:type="character" w:customStyle="1" w:styleId="0pt">
    <w:name w:val="Основной текст + Курсив;Интервал 0 pt"/>
    <w:basedOn w:val="afa"/>
    <w:rsid w:val="00C52E5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rialNarrow8pt0pt">
    <w:name w:val="Основной текст + Arial Narrow;8 pt;Курсив;Интервал 0 pt"/>
    <w:basedOn w:val="afa"/>
    <w:rsid w:val="00C52E5C"/>
    <w:rPr>
      <w:rFonts w:ascii="Arial Narrow" w:eastAsia="Arial Narrow" w:hAnsi="Arial Narrow" w:cs="Arial Narrow"/>
      <w:b w:val="0"/>
      <w:bCs w:val="0"/>
      <w:i/>
      <w:iCs/>
      <w:smallCaps w:val="0"/>
      <w:strike w:val="0"/>
      <w:spacing w:val="0"/>
      <w:sz w:val="16"/>
      <w:szCs w:val="16"/>
      <w:shd w:val="clear" w:color="auto" w:fill="FFFFFF"/>
      <w:lang w:val="en-US"/>
    </w:rPr>
  </w:style>
  <w:style w:type="character" w:customStyle="1" w:styleId="0pt0">
    <w:name w:val="Основной текст + Полужирный;Интервал 0 pt"/>
    <w:basedOn w:val="afa"/>
    <w:rsid w:val="00C52E5C"/>
    <w:rPr>
      <w:rFonts w:ascii="Times New Roman" w:eastAsia="Times New Roman" w:hAnsi="Times New Roman" w:cs="Times New Roman"/>
      <w:b/>
      <w:bCs/>
      <w:spacing w:val="0"/>
      <w:sz w:val="19"/>
      <w:szCs w:val="19"/>
      <w:shd w:val="clear" w:color="auto" w:fill="FFFFFF"/>
    </w:rPr>
  </w:style>
  <w:style w:type="character" w:customStyle="1" w:styleId="110pt">
    <w:name w:val="Основной текст (11) + Полужирный;Не курсив;Интервал 0 pt"/>
    <w:basedOn w:val="a0"/>
    <w:rsid w:val="00C52E5C"/>
    <w:rPr>
      <w:rFonts w:ascii="Times New Roman" w:eastAsia="Times New Roman" w:hAnsi="Times New Roman" w:cs="Times New Roman"/>
      <w:b/>
      <w:bCs/>
      <w:i/>
      <w:iCs/>
      <w:smallCaps w:val="0"/>
      <w:strike w:val="0"/>
      <w:spacing w:val="0"/>
      <w:sz w:val="19"/>
      <w:szCs w:val="19"/>
    </w:rPr>
  </w:style>
  <w:style w:type="character" w:customStyle="1" w:styleId="110pt0">
    <w:name w:val="Основной текст (11) + Интервал 0 pt"/>
    <w:basedOn w:val="a0"/>
    <w:rsid w:val="00C52E5C"/>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Основной текст (11) + Не курсив"/>
    <w:basedOn w:val="a0"/>
    <w:rsid w:val="00C52E5C"/>
    <w:rPr>
      <w:rFonts w:ascii="Times New Roman" w:eastAsia="Times New Roman" w:hAnsi="Times New Roman" w:cs="Times New Roman"/>
      <w:b w:val="0"/>
      <w:bCs w:val="0"/>
      <w:i/>
      <w:iCs/>
      <w:smallCaps w:val="0"/>
      <w:strike w:val="0"/>
      <w:spacing w:val="10"/>
      <w:sz w:val="19"/>
      <w:szCs w:val="19"/>
    </w:rPr>
  </w:style>
  <w:style w:type="character" w:customStyle="1" w:styleId="9pt0pt">
    <w:name w:val="Основной текст + 9 pt;Полужирный;Интервал 0 pt"/>
    <w:basedOn w:val="afa"/>
    <w:rsid w:val="00C52E5C"/>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8pt0pt">
    <w:name w:val="Основной текст + 8 pt;Интервал 0 pt"/>
    <w:basedOn w:val="afa"/>
    <w:rsid w:val="00C52E5C"/>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40">
    <w:name w:val="Основной текст (4)_"/>
    <w:basedOn w:val="a0"/>
    <w:rsid w:val="00C52E5C"/>
    <w:rPr>
      <w:rFonts w:ascii="Times New Roman" w:eastAsia="Times New Roman" w:hAnsi="Times New Roman" w:cs="Times New Roman"/>
      <w:b w:val="0"/>
      <w:bCs w:val="0"/>
      <w:i w:val="0"/>
      <w:iCs w:val="0"/>
      <w:smallCaps w:val="0"/>
      <w:strike w:val="0"/>
      <w:spacing w:val="0"/>
      <w:sz w:val="16"/>
      <w:szCs w:val="16"/>
    </w:rPr>
  </w:style>
  <w:style w:type="character" w:customStyle="1" w:styleId="42">
    <w:name w:val="Основной текст (4)"/>
    <w:basedOn w:val="40"/>
    <w:rsid w:val="00C52E5C"/>
    <w:rPr>
      <w:rFonts w:ascii="Times New Roman" w:eastAsia="Times New Roman" w:hAnsi="Times New Roman" w:cs="Times New Roman"/>
      <w:b w:val="0"/>
      <w:bCs w:val="0"/>
      <w:i w:val="0"/>
      <w:iCs w:val="0"/>
      <w:smallCaps w:val="0"/>
      <w:strike w:val="0"/>
      <w:spacing w:val="0"/>
      <w:sz w:val="16"/>
      <w:szCs w:val="16"/>
    </w:rPr>
  </w:style>
  <w:style w:type="character" w:customStyle="1" w:styleId="19">
    <w:name w:val="Основной текст (19)_"/>
    <w:basedOn w:val="a0"/>
    <w:link w:val="190"/>
    <w:rsid w:val="00C52E5C"/>
    <w:rPr>
      <w:rFonts w:ascii="Times New Roman" w:eastAsia="Times New Roman" w:hAnsi="Times New Roman" w:cs="Times New Roman"/>
      <w:spacing w:val="10"/>
      <w:sz w:val="18"/>
      <w:szCs w:val="18"/>
      <w:shd w:val="clear" w:color="auto" w:fill="FFFFFF"/>
    </w:rPr>
  </w:style>
  <w:style w:type="character" w:customStyle="1" w:styleId="192pt">
    <w:name w:val="Основной текст (19) + Интервал 2 pt"/>
    <w:basedOn w:val="19"/>
    <w:rsid w:val="00C52E5C"/>
    <w:rPr>
      <w:rFonts w:ascii="Times New Roman" w:eastAsia="Times New Roman" w:hAnsi="Times New Roman" w:cs="Times New Roman"/>
      <w:spacing w:val="50"/>
      <w:sz w:val="18"/>
      <w:szCs w:val="18"/>
      <w:shd w:val="clear" w:color="auto" w:fill="FFFFFF"/>
    </w:rPr>
  </w:style>
  <w:style w:type="paragraph" w:customStyle="1" w:styleId="190">
    <w:name w:val="Основной текст (19)"/>
    <w:basedOn w:val="a"/>
    <w:link w:val="19"/>
    <w:rsid w:val="00C52E5C"/>
    <w:pPr>
      <w:widowControl/>
      <w:shd w:val="clear" w:color="auto" w:fill="FFFFFF"/>
      <w:suppressAutoHyphens w:val="0"/>
      <w:autoSpaceDE/>
      <w:spacing w:line="240" w:lineRule="exact"/>
      <w:ind w:firstLine="320"/>
      <w:jc w:val="both"/>
    </w:pPr>
    <w:rPr>
      <w:spacing w:val="10"/>
      <w:sz w:val="18"/>
      <w:szCs w:val="18"/>
      <w:lang w:eastAsia="en-US"/>
    </w:rPr>
  </w:style>
  <w:style w:type="character" w:customStyle="1" w:styleId="3pt">
    <w:name w:val="Основной текст + Интервал 3 pt"/>
    <w:basedOn w:val="afa"/>
    <w:rsid w:val="00C52E5C"/>
    <w:rPr>
      <w:rFonts w:ascii="Times New Roman" w:eastAsia="Times New Roman" w:hAnsi="Times New Roman" w:cs="Times New Roman"/>
      <w:b w:val="0"/>
      <w:bCs w:val="0"/>
      <w:i w:val="0"/>
      <w:iCs w:val="0"/>
      <w:smallCaps w:val="0"/>
      <w:strike w:val="0"/>
      <w:spacing w:val="60"/>
      <w:sz w:val="19"/>
      <w:szCs w:val="19"/>
      <w:shd w:val="clear" w:color="auto" w:fill="FFFFFF"/>
    </w:rPr>
  </w:style>
  <w:style w:type="character" w:customStyle="1" w:styleId="2pt0">
    <w:name w:val="Основной текст + Полужирный;Интервал 2 pt"/>
    <w:basedOn w:val="afa"/>
    <w:rsid w:val="00C52E5C"/>
    <w:rPr>
      <w:rFonts w:ascii="Times New Roman" w:eastAsia="Times New Roman" w:hAnsi="Times New Roman" w:cs="Times New Roman"/>
      <w:b/>
      <w:bCs/>
      <w:i w:val="0"/>
      <w:iCs w:val="0"/>
      <w:smallCaps w:val="0"/>
      <w:strike w:val="0"/>
      <w:spacing w:val="50"/>
      <w:sz w:val="19"/>
      <w:szCs w:val="19"/>
      <w:shd w:val="clear" w:color="auto" w:fill="FFFFFF"/>
    </w:rPr>
  </w:style>
  <w:style w:type="character" w:customStyle="1" w:styleId="112">
    <w:name w:val="Основной текст (11)_"/>
    <w:basedOn w:val="a0"/>
    <w:link w:val="113"/>
    <w:rsid w:val="00C52E5C"/>
    <w:rPr>
      <w:rFonts w:ascii="Times New Roman" w:eastAsia="Times New Roman" w:hAnsi="Times New Roman" w:cs="Times New Roman"/>
      <w:spacing w:val="10"/>
      <w:sz w:val="19"/>
      <w:szCs w:val="19"/>
      <w:shd w:val="clear" w:color="auto" w:fill="FFFFFF"/>
    </w:rPr>
  </w:style>
  <w:style w:type="paragraph" w:customStyle="1" w:styleId="113">
    <w:name w:val="Основной текст (11)"/>
    <w:basedOn w:val="a"/>
    <w:link w:val="112"/>
    <w:rsid w:val="00C52E5C"/>
    <w:pPr>
      <w:widowControl/>
      <w:shd w:val="clear" w:color="auto" w:fill="FFFFFF"/>
      <w:suppressAutoHyphens w:val="0"/>
      <w:autoSpaceDE/>
      <w:spacing w:before="180" w:after="180" w:line="0" w:lineRule="atLeast"/>
    </w:pPr>
    <w:rPr>
      <w:spacing w:val="10"/>
      <w:sz w:val="19"/>
      <w:szCs w:val="19"/>
      <w:lang w:eastAsia="en-US"/>
    </w:rPr>
  </w:style>
  <w:style w:type="character" w:customStyle="1" w:styleId="85pt">
    <w:name w:val="Основной текст + 8;5 pt;Малые прописные"/>
    <w:basedOn w:val="afa"/>
    <w:rsid w:val="00C52E5C"/>
    <w:rPr>
      <w:rFonts w:ascii="Times New Roman" w:eastAsia="Times New Roman" w:hAnsi="Times New Roman" w:cs="Times New Roman"/>
      <w:b w:val="0"/>
      <w:bCs w:val="0"/>
      <w:i w:val="0"/>
      <w:iCs w:val="0"/>
      <w:smallCaps/>
      <w:strike w:val="0"/>
      <w:spacing w:val="10"/>
      <w:sz w:val="17"/>
      <w:szCs w:val="17"/>
      <w:shd w:val="clear" w:color="auto" w:fill="FFFFFF"/>
    </w:rPr>
  </w:style>
  <w:style w:type="numbering" w:customStyle="1" w:styleId="16">
    <w:name w:val="Нет списка1"/>
    <w:next w:val="a2"/>
    <w:uiPriority w:val="99"/>
    <w:semiHidden/>
    <w:unhideWhenUsed/>
    <w:rsid w:val="00211FA2"/>
  </w:style>
  <w:style w:type="paragraph" w:customStyle="1" w:styleId="c41">
    <w:name w:val="c41"/>
    <w:basedOn w:val="a"/>
    <w:rsid w:val="00211FA2"/>
    <w:pPr>
      <w:widowControl/>
      <w:suppressAutoHyphens w:val="0"/>
      <w:autoSpaceDE/>
      <w:spacing w:before="100" w:beforeAutospacing="1" w:after="100" w:afterAutospacing="1"/>
    </w:pPr>
    <w:rPr>
      <w:sz w:val="24"/>
      <w:szCs w:val="24"/>
      <w:lang w:eastAsia="ru-RU"/>
    </w:rPr>
  </w:style>
  <w:style w:type="character" w:customStyle="1" w:styleId="FontStyle227">
    <w:name w:val="Font Style227"/>
    <w:uiPriority w:val="99"/>
    <w:rsid w:val="00211FA2"/>
    <w:rPr>
      <w:rFonts w:ascii="Microsoft Sans Serif" w:hAnsi="Microsoft Sans Serif" w:cs="Microsoft Sans Serif"/>
      <w:b/>
      <w:bCs/>
      <w:sz w:val="20"/>
      <w:szCs w:val="20"/>
    </w:rPr>
  </w:style>
  <w:style w:type="character" w:customStyle="1" w:styleId="FontStyle264">
    <w:name w:val="Font Style264"/>
    <w:uiPriority w:val="99"/>
    <w:rsid w:val="00211FA2"/>
    <w:rPr>
      <w:rFonts w:ascii="Franklin Gothic Medium" w:hAnsi="Franklin Gothic Medium" w:cs="Franklin Gothic Medium"/>
      <w:sz w:val="24"/>
      <w:szCs w:val="24"/>
    </w:rPr>
  </w:style>
  <w:style w:type="paragraph" w:customStyle="1" w:styleId="Style25">
    <w:name w:val="Style25"/>
    <w:basedOn w:val="a"/>
    <w:rsid w:val="00211FA2"/>
    <w:pPr>
      <w:suppressAutoHyphens w:val="0"/>
      <w:autoSpaceDN w:val="0"/>
      <w:adjustRightInd w:val="0"/>
      <w:spacing w:line="239" w:lineRule="exact"/>
      <w:ind w:firstLine="235"/>
      <w:jc w:val="both"/>
    </w:pPr>
    <w:rPr>
      <w:rFonts w:ascii="Century Gothic" w:eastAsia="Calibri" w:hAnsi="Century Gothic"/>
      <w:sz w:val="24"/>
      <w:szCs w:val="24"/>
      <w:lang w:eastAsia="ru-RU"/>
    </w:rPr>
  </w:style>
  <w:style w:type="character" w:customStyle="1" w:styleId="FontStyle68">
    <w:name w:val="Font Style68"/>
    <w:rsid w:val="00211FA2"/>
    <w:rPr>
      <w:rFonts w:ascii="Times New Roman" w:hAnsi="Times New Roman" w:cs="Times New Roman"/>
      <w:sz w:val="22"/>
      <w:szCs w:val="22"/>
    </w:rPr>
  </w:style>
  <w:style w:type="character" w:customStyle="1" w:styleId="FontStyle72">
    <w:name w:val="Font Style72"/>
    <w:rsid w:val="00211FA2"/>
    <w:rPr>
      <w:rFonts w:ascii="Times New Roman" w:hAnsi="Times New Roman" w:cs="Times New Roman"/>
      <w:b/>
      <w:bCs/>
      <w:i/>
      <w:iCs/>
      <w:sz w:val="22"/>
      <w:szCs w:val="22"/>
    </w:rPr>
  </w:style>
  <w:style w:type="character" w:customStyle="1" w:styleId="FontStyle81">
    <w:name w:val="Font Style81"/>
    <w:rsid w:val="00211FA2"/>
    <w:rPr>
      <w:rFonts w:ascii="Times New Roman" w:hAnsi="Times New Roman" w:cs="Times New Roman"/>
      <w:i/>
      <w:iCs/>
      <w:sz w:val="22"/>
      <w:szCs w:val="22"/>
    </w:rPr>
  </w:style>
  <w:style w:type="paragraph" w:customStyle="1" w:styleId="17">
    <w:name w:val="Абзац списка1"/>
    <w:basedOn w:val="a"/>
    <w:rsid w:val="00211FA2"/>
    <w:pPr>
      <w:widowControl/>
      <w:suppressAutoHyphens w:val="0"/>
      <w:autoSpaceDE/>
      <w:ind w:left="720"/>
      <w:contextualSpacing/>
      <w:jc w:val="center"/>
    </w:pPr>
    <w:rPr>
      <w:rFonts w:ascii="Calibri" w:eastAsia="Calibri" w:hAnsi="Calibri"/>
      <w:sz w:val="22"/>
      <w:szCs w:val="22"/>
      <w:lang w:eastAsia="en-US"/>
    </w:rPr>
  </w:style>
  <w:style w:type="paragraph" w:customStyle="1" w:styleId="23">
    <w:name w:val="Без интервала2"/>
    <w:uiPriority w:val="99"/>
    <w:rsid w:val="00211FA2"/>
    <w:pPr>
      <w:spacing w:after="0" w:line="240" w:lineRule="auto"/>
      <w:jc w:val="center"/>
    </w:pPr>
    <w:rPr>
      <w:rFonts w:ascii="Calibri" w:eastAsia="Times New Roman" w:hAnsi="Calibri" w:cs="Calibri"/>
      <w:lang w:eastAsia="ru-RU"/>
    </w:rPr>
  </w:style>
  <w:style w:type="character" w:customStyle="1" w:styleId="18">
    <w:name w:val="Основной текст Знак1"/>
    <w:basedOn w:val="a0"/>
    <w:uiPriority w:val="99"/>
    <w:semiHidden/>
    <w:rsid w:val="00211FA2"/>
  </w:style>
  <w:style w:type="character" w:customStyle="1" w:styleId="1a">
    <w:name w:val="Подзаголовок Знак1"/>
    <w:basedOn w:val="a0"/>
    <w:uiPriority w:val="11"/>
    <w:rsid w:val="00211FA2"/>
    <w:rPr>
      <w:rFonts w:asciiTheme="majorHAnsi" w:eastAsiaTheme="majorEastAsia" w:hAnsiTheme="majorHAnsi" w:cstheme="majorBidi"/>
      <w:i/>
      <w:iCs/>
      <w:color w:val="4F81BD" w:themeColor="accent1"/>
      <w:spacing w:val="15"/>
      <w:sz w:val="24"/>
      <w:szCs w:val="24"/>
    </w:rPr>
  </w:style>
  <w:style w:type="character" w:customStyle="1" w:styleId="312">
    <w:name w:val="Основной текст с отступом 3 Знак1"/>
    <w:basedOn w:val="a0"/>
    <w:uiPriority w:val="99"/>
    <w:semiHidden/>
    <w:rsid w:val="00211FA2"/>
    <w:rPr>
      <w:sz w:val="16"/>
      <w:szCs w:val="16"/>
    </w:rPr>
  </w:style>
  <w:style w:type="character" w:customStyle="1" w:styleId="1b">
    <w:name w:val="Текст выноски Знак1"/>
    <w:basedOn w:val="a0"/>
    <w:uiPriority w:val="99"/>
    <w:semiHidden/>
    <w:rsid w:val="00211FA2"/>
    <w:rPr>
      <w:rFonts w:ascii="Tahoma" w:eastAsia="Times New Roman" w:hAnsi="Tahoma" w:cs="Tahoma"/>
      <w:sz w:val="16"/>
      <w:szCs w:val="16"/>
    </w:rPr>
  </w:style>
  <w:style w:type="character" w:customStyle="1" w:styleId="26">
    <w:name w:val="Основной текст2"/>
    <w:basedOn w:val="afa"/>
    <w:rsid w:val="00211FA2"/>
    <w:rPr>
      <w:rFonts w:ascii="Times New Roman" w:hAnsi="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FontStyle19">
    <w:name w:val="Font Style19"/>
    <w:basedOn w:val="a0"/>
    <w:uiPriority w:val="99"/>
    <w:rsid w:val="00211FA2"/>
    <w:rPr>
      <w:rFonts w:ascii="Times New Roman" w:hAnsi="Times New Roman" w:cs="Times New Roman"/>
      <w:color w:val="000000"/>
      <w:sz w:val="18"/>
      <w:szCs w:val="18"/>
    </w:rPr>
  </w:style>
  <w:style w:type="character" w:styleId="aff0">
    <w:name w:val="page number"/>
    <w:basedOn w:val="a0"/>
    <w:uiPriority w:val="99"/>
    <w:rsid w:val="00211FA2"/>
    <w:rPr>
      <w:rFonts w:cs="Times New Roman"/>
    </w:rPr>
  </w:style>
  <w:style w:type="character" w:customStyle="1" w:styleId="FontStyle202">
    <w:name w:val="Font Style202"/>
    <w:basedOn w:val="a0"/>
    <w:uiPriority w:val="99"/>
    <w:rsid w:val="00211FA2"/>
    <w:rPr>
      <w:rFonts w:ascii="Century Schoolbook" w:hAnsi="Century Schoolbook" w:cs="Century Schoolbook"/>
      <w:b/>
      <w:bCs/>
      <w:sz w:val="20"/>
      <w:szCs w:val="20"/>
    </w:rPr>
  </w:style>
  <w:style w:type="character" w:customStyle="1" w:styleId="FontStyle247">
    <w:name w:val="Font Style247"/>
    <w:basedOn w:val="a0"/>
    <w:uiPriority w:val="99"/>
    <w:rsid w:val="00211FA2"/>
    <w:rPr>
      <w:rFonts w:ascii="Century Schoolbook" w:hAnsi="Century Schoolbook" w:cs="Century Schoolbook" w:hint="default"/>
      <w:spacing w:val="-10"/>
      <w:sz w:val="20"/>
      <w:szCs w:val="20"/>
    </w:rPr>
  </w:style>
  <w:style w:type="character" w:customStyle="1" w:styleId="FontStyle253">
    <w:name w:val="Font Style253"/>
    <w:basedOn w:val="a0"/>
    <w:uiPriority w:val="99"/>
    <w:rsid w:val="00211FA2"/>
    <w:rPr>
      <w:rFonts w:ascii="Microsoft Sans Serif" w:hAnsi="Microsoft Sans Serif" w:cs="Microsoft Sans Serif"/>
      <w:sz w:val="18"/>
      <w:szCs w:val="18"/>
    </w:rPr>
  </w:style>
  <w:style w:type="character" w:customStyle="1" w:styleId="FontStyle292">
    <w:name w:val="Font Style292"/>
    <w:basedOn w:val="a0"/>
    <w:uiPriority w:val="99"/>
    <w:rsid w:val="00211FA2"/>
    <w:rPr>
      <w:rFonts w:ascii="Century Schoolbook" w:hAnsi="Century Schoolbook" w:cs="Century Schoolbook"/>
      <w:b/>
      <w:bCs/>
      <w:sz w:val="18"/>
      <w:szCs w:val="18"/>
    </w:rPr>
  </w:style>
  <w:style w:type="character" w:customStyle="1" w:styleId="FontStyle301">
    <w:name w:val="Font Style301"/>
    <w:basedOn w:val="a0"/>
    <w:uiPriority w:val="99"/>
    <w:rsid w:val="00211FA2"/>
    <w:rPr>
      <w:rFonts w:ascii="Franklin Gothic Medium" w:hAnsi="Franklin Gothic Medium" w:cs="Franklin Gothic Medium"/>
      <w:i/>
      <w:iCs/>
      <w:sz w:val="18"/>
      <w:szCs w:val="18"/>
    </w:rPr>
  </w:style>
  <w:style w:type="character" w:customStyle="1" w:styleId="FontStyle263">
    <w:name w:val="Font Style263"/>
    <w:basedOn w:val="a0"/>
    <w:uiPriority w:val="99"/>
    <w:rsid w:val="00211FA2"/>
    <w:rPr>
      <w:rFonts w:ascii="Century Schoolbook" w:hAnsi="Century Schoolbook" w:cs="Century Schoolbook"/>
      <w:sz w:val="20"/>
      <w:szCs w:val="20"/>
    </w:rPr>
  </w:style>
  <w:style w:type="character" w:customStyle="1" w:styleId="FontStyle245">
    <w:name w:val="Font Style245"/>
    <w:basedOn w:val="a0"/>
    <w:uiPriority w:val="99"/>
    <w:rsid w:val="00211FA2"/>
    <w:rPr>
      <w:rFonts w:ascii="Microsoft Sans Serif" w:hAnsi="Microsoft Sans Serif" w:cs="Microsoft Sans Serif"/>
      <w:i/>
      <w:iCs/>
      <w:spacing w:val="10"/>
      <w:sz w:val="14"/>
      <w:szCs w:val="14"/>
    </w:rPr>
  </w:style>
  <w:style w:type="character" w:customStyle="1" w:styleId="FontStyle208">
    <w:name w:val="Font Style208"/>
    <w:basedOn w:val="a0"/>
    <w:uiPriority w:val="99"/>
    <w:rsid w:val="00211FA2"/>
    <w:rPr>
      <w:rFonts w:ascii="MS Reference Sans Serif" w:hAnsi="MS Reference Sans Serif" w:cs="MS Reference Sans Serif"/>
      <w:b/>
      <w:bCs/>
      <w:smallCaps/>
      <w:sz w:val="12"/>
      <w:szCs w:val="12"/>
    </w:rPr>
  </w:style>
  <w:style w:type="character" w:customStyle="1" w:styleId="FontStyle265">
    <w:name w:val="Font Style265"/>
    <w:basedOn w:val="a0"/>
    <w:uiPriority w:val="99"/>
    <w:rsid w:val="00211FA2"/>
    <w:rPr>
      <w:rFonts w:ascii="Century Schoolbook" w:hAnsi="Century Schoolbook" w:cs="Century Schoolbook"/>
      <w:spacing w:val="-20"/>
      <w:sz w:val="18"/>
      <w:szCs w:val="18"/>
    </w:rPr>
  </w:style>
  <w:style w:type="character" w:customStyle="1" w:styleId="FontStyle280">
    <w:name w:val="Font Style280"/>
    <w:basedOn w:val="a0"/>
    <w:uiPriority w:val="99"/>
    <w:rsid w:val="00211FA2"/>
    <w:rPr>
      <w:rFonts w:ascii="Century Schoolbook" w:hAnsi="Century Schoolbook" w:cs="Century Schoolbook"/>
      <w:spacing w:val="-10"/>
      <w:sz w:val="22"/>
      <w:szCs w:val="22"/>
    </w:rPr>
  </w:style>
  <w:style w:type="character" w:customStyle="1" w:styleId="FontStyle244">
    <w:name w:val="Font Style244"/>
    <w:basedOn w:val="a0"/>
    <w:uiPriority w:val="99"/>
    <w:rsid w:val="00211FA2"/>
    <w:rPr>
      <w:rFonts w:ascii="Tahoma" w:hAnsi="Tahoma" w:cs="Tahoma"/>
      <w:i/>
      <w:iCs/>
      <w:spacing w:val="10"/>
      <w:sz w:val="18"/>
      <w:szCs w:val="18"/>
    </w:rPr>
  </w:style>
  <w:style w:type="character" w:customStyle="1" w:styleId="FontStyle211">
    <w:name w:val="Font Style211"/>
    <w:basedOn w:val="a0"/>
    <w:uiPriority w:val="99"/>
    <w:rsid w:val="00211FA2"/>
    <w:rPr>
      <w:rFonts w:ascii="Microsoft Sans Serif" w:hAnsi="Microsoft Sans Serif" w:cs="Microsoft Sans Serif"/>
      <w:b/>
      <w:bCs/>
      <w:sz w:val="22"/>
      <w:szCs w:val="22"/>
    </w:rPr>
  </w:style>
  <w:style w:type="character" w:customStyle="1" w:styleId="FontStyle249">
    <w:name w:val="Font Style249"/>
    <w:basedOn w:val="a0"/>
    <w:uiPriority w:val="99"/>
    <w:rsid w:val="00211FA2"/>
    <w:rPr>
      <w:rFonts w:ascii="MS Reference Sans Serif" w:hAnsi="MS Reference Sans Serif" w:cs="MS Reference Sans Serif" w:hint="default"/>
      <w:i/>
      <w:iCs/>
      <w:sz w:val="18"/>
      <w:szCs w:val="18"/>
    </w:rPr>
  </w:style>
  <w:style w:type="character" w:customStyle="1" w:styleId="FontStyle226">
    <w:name w:val="Font Style226"/>
    <w:basedOn w:val="a0"/>
    <w:uiPriority w:val="99"/>
    <w:rsid w:val="00211FA2"/>
    <w:rPr>
      <w:rFonts w:ascii="Century Schoolbook" w:hAnsi="Century Schoolbook" w:cs="Century Schoolbook" w:hint="default"/>
      <w:sz w:val="18"/>
      <w:szCs w:val="18"/>
    </w:rPr>
  </w:style>
  <w:style w:type="character" w:customStyle="1" w:styleId="FontStyle209">
    <w:name w:val="Font Style209"/>
    <w:basedOn w:val="a0"/>
    <w:uiPriority w:val="99"/>
    <w:rsid w:val="00211FA2"/>
    <w:rPr>
      <w:rFonts w:ascii="Microsoft Sans Serif" w:hAnsi="Microsoft Sans Serif" w:cs="Microsoft Sans Serif"/>
      <w:b/>
      <w:bCs/>
      <w:sz w:val="26"/>
      <w:szCs w:val="26"/>
    </w:rPr>
  </w:style>
  <w:style w:type="character" w:customStyle="1" w:styleId="FontStyle259">
    <w:name w:val="Font Style259"/>
    <w:basedOn w:val="a0"/>
    <w:uiPriority w:val="99"/>
    <w:rsid w:val="00211FA2"/>
    <w:rPr>
      <w:rFonts w:ascii="Microsoft Sans Serif" w:hAnsi="Microsoft Sans Serif" w:cs="Microsoft Sans Serif"/>
      <w:b/>
      <w:bCs/>
      <w:sz w:val="18"/>
      <w:szCs w:val="18"/>
    </w:rPr>
  </w:style>
  <w:style w:type="character" w:customStyle="1" w:styleId="FontStyle271">
    <w:name w:val="Font Style271"/>
    <w:basedOn w:val="a0"/>
    <w:uiPriority w:val="99"/>
    <w:rsid w:val="00211FA2"/>
    <w:rPr>
      <w:rFonts w:ascii="Franklin Gothic Medium" w:hAnsi="Franklin Gothic Medium" w:cs="Franklin Gothic Medium"/>
      <w:b/>
      <w:bCs/>
      <w:i/>
      <w:iCs/>
      <w:sz w:val="20"/>
      <w:szCs w:val="20"/>
    </w:rPr>
  </w:style>
  <w:style w:type="character" w:customStyle="1" w:styleId="ArialUnicodeMS9pt0">
    <w:name w:val="Основной текст + Arial Unicode MS;9 pt;Полужирный"/>
    <w:basedOn w:val="afa"/>
    <w:rsid w:val="00211FA2"/>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rPr>
  </w:style>
  <w:style w:type="character" w:customStyle="1" w:styleId="ArialUnicodeMS9pt1">
    <w:name w:val="Основной текст + Arial Unicode MS;9 pt;Полужирный;Малые прописные"/>
    <w:basedOn w:val="afa"/>
    <w:rsid w:val="00211FA2"/>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rPr>
  </w:style>
  <w:style w:type="character" w:customStyle="1" w:styleId="Arial85pt">
    <w:name w:val="Основной текст + Arial;8;5 pt;Полужирный;Курсив"/>
    <w:basedOn w:val="afa"/>
    <w:rsid w:val="00211FA2"/>
    <w:rPr>
      <w:rFonts w:ascii="Arial" w:eastAsia="Arial" w:hAnsi="Arial" w:cs="Arial"/>
      <w:b/>
      <w:bCs/>
      <w:i/>
      <w:iCs/>
      <w:smallCaps w:val="0"/>
      <w:strike w:val="0"/>
      <w:color w:val="000000"/>
      <w:spacing w:val="0"/>
      <w:w w:val="100"/>
      <w:position w:val="0"/>
      <w:sz w:val="17"/>
      <w:szCs w:val="17"/>
      <w:u w:val="none"/>
      <w:shd w:val="clear" w:color="auto" w:fill="FFFFFF"/>
      <w:lang w:val="ru-RU"/>
    </w:rPr>
  </w:style>
  <w:style w:type="character" w:customStyle="1" w:styleId="712pt">
    <w:name w:val="Основной текст (7) + 12 pt"/>
    <w:basedOn w:val="a0"/>
    <w:rsid w:val="00211FA2"/>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c">
    <w:name w:val="Знак1"/>
    <w:basedOn w:val="a"/>
    <w:uiPriority w:val="99"/>
    <w:rsid w:val="00211FA2"/>
    <w:pPr>
      <w:widowControl/>
      <w:suppressAutoHyphens w:val="0"/>
      <w:autoSpaceDE/>
      <w:spacing w:after="160" w:line="240" w:lineRule="exact"/>
      <w:jc w:val="center"/>
    </w:pPr>
    <w:rPr>
      <w:rFonts w:ascii="Verdana" w:hAnsi="Verdana"/>
      <w:lang w:val="en-US" w:eastAsia="en-US"/>
    </w:rPr>
  </w:style>
  <w:style w:type="paragraph" w:customStyle="1" w:styleId="Style84">
    <w:name w:val="Style84"/>
    <w:basedOn w:val="a"/>
    <w:uiPriority w:val="99"/>
    <w:rsid w:val="00211FA2"/>
    <w:pPr>
      <w:suppressAutoHyphens w:val="0"/>
      <w:autoSpaceDN w:val="0"/>
      <w:adjustRightInd w:val="0"/>
      <w:jc w:val="center"/>
    </w:pPr>
    <w:rPr>
      <w:rFonts w:ascii="Tahoma" w:hAnsi="Tahoma" w:cs="Tahoma"/>
      <w:sz w:val="24"/>
      <w:szCs w:val="24"/>
      <w:lang w:eastAsia="ru-RU"/>
    </w:rPr>
  </w:style>
  <w:style w:type="paragraph" w:customStyle="1" w:styleId="Style102">
    <w:name w:val="Style102"/>
    <w:basedOn w:val="a"/>
    <w:uiPriority w:val="99"/>
    <w:rsid w:val="00211FA2"/>
    <w:pPr>
      <w:suppressAutoHyphens w:val="0"/>
      <w:autoSpaceDN w:val="0"/>
      <w:adjustRightInd w:val="0"/>
      <w:spacing w:line="259" w:lineRule="exact"/>
      <w:ind w:firstLine="192"/>
      <w:jc w:val="center"/>
    </w:pPr>
    <w:rPr>
      <w:rFonts w:ascii="Tahoma" w:hAnsi="Tahoma" w:cs="Tahoma"/>
      <w:sz w:val="24"/>
      <w:szCs w:val="24"/>
      <w:lang w:eastAsia="ru-RU"/>
    </w:rPr>
  </w:style>
  <w:style w:type="character" w:customStyle="1" w:styleId="43Arial">
    <w:name w:val="Заголовок №4 (3) + Arial;Курсив"/>
    <w:basedOn w:val="a0"/>
    <w:rsid w:val="00211FA2"/>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0"/>
    <w:rsid w:val="00211FA2"/>
  </w:style>
  <w:style w:type="paragraph" w:customStyle="1" w:styleId="p6">
    <w:name w:val="p6"/>
    <w:basedOn w:val="a"/>
    <w:uiPriority w:val="99"/>
    <w:rsid w:val="00211FA2"/>
    <w:pPr>
      <w:widowControl/>
      <w:suppressAutoHyphens w:val="0"/>
      <w:autoSpaceDE/>
      <w:spacing w:before="100" w:beforeAutospacing="1" w:after="100" w:afterAutospacing="1"/>
      <w:jc w:val="center"/>
    </w:pPr>
    <w:rPr>
      <w:sz w:val="24"/>
      <w:szCs w:val="24"/>
      <w:lang w:eastAsia="ru-RU"/>
    </w:rPr>
  </w:style>
  <w:style w:type="character" w:customStyle="1" w:styleId="8">
    <w:name w:val="Основной текст (8)_"/>
    <w:basedOn w:val="a0"/>
    <w:rsid w:val="00211FA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0">
    <w:name w:val="Основной текст (8)"/>
    <w:basedOn w:val="8"/>
    <w:rsid w:val="00211FA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20">
    <w:name w:val="Заголовок №4 (2)_"/>
    <w:basedOn w:val="a0"/>
    <w:rsid w:val="00211FA2"/>
    <w:rPr>
      <w:rFonts w:ascii="Tahoma" w:eastAsia="Tahoma" w:hAnsi="Tahoma" w:cs="Tahoma"/>
      <w:b w:val="0"/>
      <w:bCs w:val="0"/>
      <w:i w:val="0"/>
      <w:iCs w:val="0"/>
      <w:smallCaps w:val="0"/>
      <w:strike w:val="0"/>
      <w:spacing w:val="0"/>
      <w:sz w:val="25"/>
      <w:szCs w:val="25"/>
    </w:rPr>
  </w:style>
  <w:style w:type="character" w:customStyle="1" w:styleId="320">
    <w:name w:val="Заголовок №3 (2)_"/>
    <w:basedOn w:val="a0"/>
    <w:rsid w:val="00211FA2"/>
    <w:rPr>
      <w:rFonts w:ascii="Tahoma" w:eastAsia="Tahoma" w:hAnsi="Tahoma" w:cs="Tahoma"/>
      <w:b w:val="0"/>
      <w:bCs w:val="0"/>
      <w:i w:val="0"/>
      <w:iCs w:val="0"/>
      <w:smallCaps w:val="0"/>
      <w:strike w:val="0"/>
      <w:spacing w:val="0"/>
      <w:sz w:val="27"/>
      <w:szCs w:val="27"/>
    </w:rPr>
  </w:style>
  <w:style w:type="character" w:customStyle="1" w:styleId="421">
    <w:name w:val="Заголовок №4 (2)"/>
    <w:basedOn w:val="420"/>
    <w:rsid w:val="00211FA2"/>
    <w:rPr>
      <w:rFonts w:ascii="Tahoma" w:eastAsia="Tahoma" w:hAnsi="Tahoma" w:cs="Tahoma"/>
      <w:b w:val="0"/>
      <w:bCs w:val="0"/>
      <w:i w:val="0"/>
      <w:iCs w:val="0"/>
      <w:smallCaps w:val="0"/>
      <w:strike w:val="0"/>
      <w:spacing w:val="0"/>
      <w:sz w:val="25"/>
      <w:szCs w:val="25"/>
    </w:rPr>
  </w:style>
  <w:style w:type="character" w:customStyle="1" w:styleId="321">
    <w:name w:val="Заголовок №3 (2)"/>
    <w:basedOn w:val="320"/>
    <w:rsid w:val="00211FA2"/>
    <w:rPr>
      <w:rFonts w:ascii="Tahoma" w:eastAsia="Tahoma" w:hAnsi="Tahoma" w:cs="Tahoma"/>
      <w:b w:val="0"/>
      <w:bCs w:val="0"/>
      <w:i w:val="0"/>
      <w:iCs w:val="0"/>
      <w:smallCaps w:val="0"/>
      <w:strike w:val="0"/>
      <w:spacing w:val="0"/>
      <w:sz w:val="27"/>
      <w:szCs w:val="27"/>
    </w:rPr>
  </w:style>
  <w:style w:type="character" w:customStyle="1" w:styleId="131">
    <w:name w:val="Основной текст (13)_"/>
    <w:basedOn w:val="a0"/>
    <w:rsid w:val="00211FA2"/>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1">
    <w:name w:val="Основной текст (12)_"/>
    <w:basedOn w:val="a0"/>
    <w:rsid w:val="00211FA2"/>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ArialUnicodeMS">
    <w:name w:val="Основной текст + Arial Unicode MS"/>
    <w:aliases w:val="9 pt,Полужирный"/>
    <w:basedOn w:val="a0"/>
    <w:rsid w:val="00211FA2"/>
    <w:rPr>
      <w:rFonts w:ascii="Arial Unicode MS" w:eastAsia="Arial Unicode MS" w:hAnsi="Arial Unicode MS" w:cs="Arial Unicode MS" w:hint="eastAsia"/>
      <w:b w:val="0"/>
      <w:bCs w:val="0"/>
      <w:i w:val="0"/>
      <w:iCs w:val="0"/>
      <w:smallCaps w:val="0"/>
      <w:strike w:val="0"/>
      <w:dstrike w:val="0"/>
      <w:color w:val="000000"/>
      <w:spacing w:val="0"/>
      <w:w w:val="100"/>
      <w:position w:val="0"/>
      <w:sz w:val="18"/>
      <w:szCs w:val="18"/>
      <w:u w:val="none"/>
      <w:effect w:val="none"/>
      <w:lang w:val="ru-RU"/>
    </w:rPr>
  </w:style>
  <w:style w:type="character" w:customStyle="1" w:styleId="43Arial0">
    <w:name w:val="Заголовок №4 (3) + Arial"/>
    <w:aliases w:val="Курсив"/>
    <w:basedOn w:val="a0"/>
    <w:rsid w:val="00211FA2"/>
    <w:rPr>
      <w:rFonts w:ascii="Arial" w:eastAsia="Arial" w:hAnsi="Arial" w:cs="Arial" w:hint="default"/>
      <w:b w:val="0"/>
      <w:bCs w:val="0"/>
      <w:i/>
      <w:iCs/>
      <w:smallCaps w:val="0"/>
      <w:strike w:val="0"/>
      <w:dstrike w:val="0"/>
      <w:color w:val="000000"/>
      <w:spacing w:val="0"/>
      <w:w w:val="100"/>
      <w:position w:val="0"/>
      <w:sz w:val="23"/>
      <w:szCs w:val="23"/>
      <w:u w:val="none"/>
      <w:effect w:val="none"/>
      <w:lang w:val="ru-RU"/>
    </w:rPr>
  </w:style>
  <w:style w:type="paragraph" w:customStyle="1" w:styleId="c0">
    <w:name w:val="c0"/>
    <w:basedOn w:val="a"/>
    <w:rsid w:val="00211FA2"/>
    <w:pPr>
      <w:widowControl/>
      <w:suppressAutoHyphens w:val="0"/>
      <w:autoSpaceDE/>
      <w:spacing w:before="100" w:beforeAutospacing="1" w:after="100" w:afterAutospacing="1"/>
      <w:jc w:val="center"/>
    </w:pPr>
    <w:rPr>
      <w:sz w:val="24"/>
      <w:szCs w:val="24"/>
      <w:lang w:eastAsia="ru-RU"/>
    </w:rPr>
  </w:style>
  <w:style w:type="character" w:customStyle="1" w:styleId="c7">
    <w:name w:val="c7"/>
    <w:basedOn w:val="a0"/>
    <w:rsid w:val="00211FA2"/>
  </w:style>
  <w:style w:type="paragraph" w:customStyle="1" w:styleId="font5">
    <w:name w:val="font5"/>
    <w:basedOn w:val="a"/>
    <w:rsid w:val="00211FA2"/>
    <w:pPr>
      <w:widowControl/>
      <w:suppressAutoHyphens w:val="0"/>
      <w:autoSpaceDE/>
      <w:spacing w:before="100" w:beforeAutospacing="1" w:after="100" w:afterAutospacing="1"/>
      <w:jc w:val="center"/>
    </w:pPr>
    <w:rPr>
      <w:color w:val="000000"/>
      <w:sz w:val="28"/>
      <w:szCs w:val="28"/>
      <w:lang w:eastAsia="ru-RU"/>
    </w:rPr>
  </w:style>
  <w:style w:type="paragraph" w:customStyle="1" w:styleId="xl65">
    <w:name w:val="xl65"/>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66">
    <w:name w:val="xl66"/>
    <w:basedOn w:val="a"/>
    <w:rsid w:val="00211FA2"/>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7">
    <w:name w:val="xl67"/>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8">
    <w:name w:val="xl68"/>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24"/>
      <w:szCs w:val="24"/>
      <w:lang w:eastAsia="ru-RU"/>
    </w:rPr>
  </w:style>
  <w:style w:type="paragraph" w:customStyle="1" w:styleId="xl69">
    <w:name w:val="xl69"/>
    <w:basedOn w:val="a"/>
    <w:rsid w:val="00211FA2"/>
    <w:pPr>
      <w:widowControl/>
      <w:pBdr>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0">
    <w:name w:val="xl70"/>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both"/>
    </w:pPr>
    <w:rPr>
      <w:sz w:val="16"/>
      <w:szCs w:val="16"/>
      <w:lang w:eastAsia="ru-RU"/>
    </w:rPr>
  </w:style>
  <w:style w:type="paragraph" w:customStyle="1" w:styleId="xl71">
    <w:name w:val="xl71"/>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72">
    <w:name w:val="xl72"/>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3">
    <w:name w:val="xl73"/>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4">
    <w:name w:val="xl74"/>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75">
    <w:name w:val="xl75"/>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6">
    <w:name w:val="xl76"/>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7">
    <w:name w:val="xl77"/>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both"/>
    </w:pPr>
    <w:rPr>
      <w:sz w:val="16"/>
      <w:szCs w:val="16"/>
      <w:lang w:eastAsia="ru-RU"/>
    </w:rPr>
  </w:style>
  <w:style w:type="paragraph" w:customStyle="1" w:styleId="xl78">
    <w:name w:val="xl78"/>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9">
    <w:name w:val="xl79"/>
    <w:basedOn w:val="a"/>
    <w:rsid w:val="00211FA2"/>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0">
    <w:name w:val="xl80"/>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1">
    <w:name w:val="xl81"/>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82">
    <w:name w:val="xl82"/>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3">
    <w:name w:val="xl83"/>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4">
    <w:name w:val="xl84"/>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5">
    <w:name w:val="xl85"/>
    <w:basedOn w:val="a"/>
    <w:rsid w:val="00211FA2"/>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6">
    <w:name w:val="xl86"/>
    <w:basedOn w:val="a"/>
    <w:rsid w:val="00211FA2"/>
    <w:pPr>
      <w:widowControl/>
      <w:pBdr>
        <w:top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7">
    <w:name w:val="xl87"/>
    <w:basedOn w:val="a"/>
    <w:rsid w:val="00211FA2"/>
    <w:pPr>
      <w:widowControl/>
      <w:pBdr>
        <w:top w:val="single" w:sz="8" w:space="0" w:color="auto"/>
        <w:lef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8">
    <w:name w:val="xl88"/>
    <w:basedOn w:val="a"/>
    <w:rsid w:val="00211FA2"/>
    <w:pPr>
      <w:widowControl/>
      <w:pBdr>
        <w:top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9">
    <w:name w:val="xl89"/>
    <w:basedOn w:val="a"/>
    <w:rsid w:val="00211FA2"/>
    <w:pPr>
      <w:widowControl/>
      <w:pBdr>
        <w:left w:val="single" w:sz="8" w:space="0" w:color="auto"/>
        <w:bottom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0">
    <w:name w:val="xl90"/>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1">
    <w:name w:val="xl91"/>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92">
    <w:name w:val="xl92"/>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3">
    <w:name w:val="xl93"/>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4">
    <w:name w:val="xl94"/>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5">
    <w:name w:val="xl95"/>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96">
    <w:name w:val="xl96"/>
    <w:basedOn w:val="a"/>
    <w:rsid w:val="00211FA2"/>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97">
    <w:name w:val="xl97"/>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8">
    <w:name w:val="xl98"/>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9">
    <w:name w:val="xl99"/>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0">
    <w:name w:val="xl100"/>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1">
    <w:name w:val="xl101"/>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02">
    <w:name w:val="xl102"/>
    <w:basedOn w:val="a"/>
    <w:rsid w:val="00211FA2"/>
    <w:pPr>
      <w:widowControl/>
      <w:pBdr>
        <w:top w:val="single" w:sz="8" w:space="0" w:color="auto"/>
        <w:left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3">
    <w:name w:val="xl103"/>
    <w:basedOn w:val="a"/>
    <w:rsid w:val="00211FA2"/>
    <w:pPr>
      <w:widowControl/>
      <w:pBdr>
        <w:left w:val="single" w:sz="8" w:space="0" w:color="auto"/>
        <w:bottom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4">
    <w:name w:val="xl104"/>
    <w:basedOn w:val="a"/>
    <w:rsid w:val="00211FA2"/>
    <w:pPr>
      <w:widowControl/>
      <w:suppressAutoHyphens w:val="0"/>
      <w:autoSpaceDE/>
      <w:spacing w:before="100" w:beforeAutospacing="1" w:after="100" w:afterAutospacing="1"/>
      <w:jc w:val="center"/>
    </w:pPr>
    <w:rPr>
      <w:b/>
      <w:bCs/>
      <w:sz w:val="28"/>
      <w:szCs w:val="28"/>
      <w:lang w:eastAsia="ru-RU"/>
    </w:rPr>
  </w:style>
  <w:style w:type="paragraph" w:customStyle="1" w:styleId="xl105">
    <w:name w:val="xl105"/>
    <w:basedOn w:val="a"/>
    <w:rsid w:val="00211FA2"/>
    <w:pPr>
      <w:widowControl/>
      <w:suppressAutoHyphens w:val="0"/>
      <w:autoSpaceDE/>
      <w:spacing w:before="100" w:beforeAutospacing="1" w:after="100" w:afterAutospacing="1"/>
      <w:jc w:val="center"/>
    </w:pPr>
    <w:rPr>
      <w:sz w:val="24"/>
      <w:szCs w:val="24"/>
      <w:lang w:eastAsia="ru-RU"/>
    </w:rPr>
  </w:style>
  <w:style w:type="paragraph" w:customStyle="1" w:styleId="xl106">
    <w:name w:val="xl106"/>
    <w:basedOn w:val="a"/>
    <w:rsid w:val="00211FA2"/>
    <w:pPr>
      <w:widowControl/>
      <w:suppressAutoHyphens w:val="0"/>
      <w:autoSpaceDE/>
      <w:spacing w:before="100" w:beforeAutospacing="1" w:after="100" w:afterAutospacing="1"/>
      <w:jc w:val="center"/>
    </w:pPr>
    <w:rPr>
      <w:b/>
      <w:bCs/>
      <w:sz w:val="24"/>
      <w:szCs w:val="24"/>
      <w:lang w:eastAsia="ru-RU"/>
    </w:rPr>
  </w:style>
  <w:style w:type="paragraph" w:customStyle="1" w:styleId="xl107">
    <w:name w:val="xl107"/>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8">
    <w:name w:val="xl108"/>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9">
    <w:name w:val="xl109"/>
    <w:basedOn w:val="a"/>
    <w:rsid w:val="00211FA2"/>
    <w:pPr>
      <w:widowControl/>
      <w:pBdr>
        <w:bottom w:val="single" w:sz="8" w:space="0" w:color="auto"/>
      </w:pBdr>
      <w:suppressAutoHyphens w:val="0"/>
      <w:autoSpaceDE/>
      <w:spacing w:before="100" w:beforeAutospacing="1" w:after="100" w:afterAutospacing="1"/>
      <w:jc w:val="center"/>
    </w:pPr>
    <w:rPr>
      <w:color w:val="FF0000"/>
      <w:sz w:val="24"/>
      <w:szCs w:val="24"/>
      <w:lang w:eastAsia="ru-RU"/>
    </w:rPr>
  </w:style>
  <w:style w:type="paragraph" w:customStyle="1" w:styleId="xl110">
    <w:name w:val="xl110"/>
    <w:basedOn w:val="a"/>
    <w:rsid w:val="00211FA2"/>
    <w:pPr>
      <w:widowControl/>
      <w:suppressAutoHyphens w:val="0"/>
      <w:autoSpaceDE/>
      <w:spacing w:before="100" w:beforeAutospacing="1" w:after="100" w:afterAutospacing="1"/>
      <w:jc w:val="right"/>
    </w:pPr>
    <w:rPr>
      <w:lang w:eastAsia="ru-RU"/>
    </w:rPr>
  </w:style>
  <w:style w:type="paragraph" w:customStyle="1" w:styleId="xl111">
    <w:name w:val="xl111"/>
    <w:basedOn w:val="a"/>
    <w:rsid w:val="00211FA2"/>
    <w:pPr>
      <w:widowControl/>
      <w:suppressAutoHyphens w:val="0"/>
      <w:autoSpaceDE/>
      <w:spacing w:before="100" w:beforeAutospacing="1" w:after="100" w:afterAutospacing="1"/>
      <w:jc w:val="right"/>
    </w:pPr>
    <w:rPr>
      <w:sz w:val="28"/>
      <w:szCs w:val="28"/>
      <w:lang w:eastAsia="ru-RU"/>
    </w:rPr>
  </w:style>
  <w:style w:type="paragraph" w:customStyle="1" w:styleId="xl112">
    <w:name w:val="xl112"/>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3">
    <w:name w:val="xl113"/>
    <w:basedOn w:val="a"/>
    <w:rsid w:val="00211FA2"/>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4">
    <w:name w:val="xl114"/>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5">
    <w:name w:val="xl115"/>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6">
    <w:name w:val="xl116"/>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7">
    <w:name w:val="xl117"/>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8">
    <w:name w:val="xl118"/>
    <w:basedOn w:val="a"/>
    <w:rsid w:val="00211FA2"/>
    <w:pPr>
      <w:widowControl/>
      <w:pBdr>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19">
    <w:name w:val="xl119"/>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0">
    <w:name w:val="xl120"/>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1">
    <w:name w:val="xl121"/>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character" w:customStyle="1" w:styleId="330">
    <w:name w:val="Заголовок №3 (3)"/>
    <w:rsid w:val="00211FA2"/>
    <w:rPr>
      <w:rFonts w:ascii="Tahoma" w:eastAsia="Tahoma" w:hAnsi="Tahoma" w:cs="Tahoma"/>
      <w:b w:val="0"/>
      <w:bCs w:val="0"/>
      <w:i w:val="0"/>
      <w:iCs w:val="0"/>
      <w:smallCaps w:val="0"/>
      <w:strike w:val="0"/>
      <w:spacing w:val="0"/>
      <w:sz w:val="25"/>
      <w:szCs w:val="25"/>
    </w:rPr>
  </w:style>
  <w:style w:type="character" w:customStyle="1" w:styleId="728pt0pt">
    <w:name w:val="Основной текст (72) + 8 pt;Не курсив;Интервал 0 pt"/>
    <w:rsid w:val="00211FA2"/>
    <w:rPr>
      <w:rFonts w:ascii="Microsoft Sans Serif" w:eastAsia="Microsoft Sans Serif" w:hAnsi="Microsoft Sans Serif" w:cs="Microsoft Sans Serif"/>
      <w:b w:val="0"/>
      <w:bCs w:val="0"/>
      <w:i/>
      <w:iCs/>
      <w:smallCaps w:val="0"/>
      <w:strike w:val="0"/>
      <w:spacing w:val="0"/>
      <w:sz w:val="16"/>
      <w:szCs w:val="16"/>
    </w:rPr>
  </w:style>
  <w:style w:type="paragraph" w:customStyle="1" w:styleId="FR1">
    <w:name w:val="FR1"/>
    <w:rsid w:val="00211FA2"/>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Style8">
    <w:name w:val="Style8"/>
    <w:basedOn w:val="a"/>
    <w:uiPriority w:val="99"/>
    <w:rsid w:val="00211FA2"/>
    <w:pPr>
      <w:suppressAutoHyphens w:val="0"/>
      <w:autoSpaceDN w:val="0"/>
      <w:adjustRightInd w:val="0"/>
      <w:spacing w:line="221" w:lineRule="exact"/>
      <w:ind w:firstLine="298"/>
      <w:jc w:val="both"/>
    </w:pPr>
    <w:rPr>
      <w:rFonts w:ascii="Tahoma" w:hAnsi="Tahoma" w:cs="Tahoma"/>
      <w:sz w:val="24"/>
      <w:szCs w:val="24"/>
      <w:lang w:eastAsia="ru-RU"/>
    </w:rPr>
  </w:style>
  <w:style w:type="character" w:customStyle="1" w:styleId="rvts7">
    <w:name w:val="rvts7"/>
    <w:basedOn w:val="a0"/>
    <w:uiPriority w:val="99"/>
    <w:rsid w:val="00211FA2"/>
    <w:rPr>
      <w:rFonts w:ascii="Times New Roman" w:hAnsi="Times New Roman" w:cs="Times New Roman" w:hint="default"/>
    </w:rPr>
  </w:style>
  <w:style w:type="table" w:customStyle="1" w:styleId="TableGrid">
    <w:name w:val="TableGrid"/>
    <w:rsid w:val="00211FA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d">
    <w:name w:val="Верхний колонтитул Знак1"/>
    <w:basedOn w:val="a0"/>
    <w:uiPriority w:val="99"/>
    <w:semiHidden/>
    <w:rsid w:val="00211FA2"/>
    <w:rPr>
      <w:rFonts w:ascii="Calibri" w:eastAsia="Times New Roman" w:hAnsi="Calibri" w:cs="Times New Roman"/>
      <w:lang w:eastAsia="ru-RU"/>
    </w:rPr>
  </w:style>
  <w:style w:type="character" w:customStyle="1" w:styleId="1e">
    <w:name w:val="Основной текст с отступом Знак1"/>
    <w:basedOn w:val="a0"/>
    <w:uiPriority w:val="99"/>
    <w:semiHidden/>
    <w:rsid w:val="00211FA2"/>
    <w:rPr>
      <w:rFonts w:ascii="Calibri" w:eastAsia="Times New Roman" w:hAnsi="Calibri" w:cs="Times New Roman"/>
      <w:lang w:eastAsia="ru-RU"/>
    </w:rPr>
  </w:style>
  <w:style w:type="paragraph" w:styleId="aff1">
    <w:name w:val="footnote text"/>
    <w:basedOn w:val="a"/>
    <w:link w:val="aff2"/>
    <w:rsid w:val="00211FA2"/>
    <w:pPr>
      <w:widowControl/>
      <w:suppressAutoHyphens w:val="0"/>
      <w:autoSpaceDE/>
      <w:spacing w:after="200" w:line="276" w:lineRule="auto"/>
    </w:pPr>
    <w:rPr>
      <w:rFonts w:ascii="Calibri" w:eastAsia="Calibri" w:hAnsi="Calibri"/>
      <w:lang w:eastAsia="ru-RU"/>
    </w:rPr>
  </w:style>
  <w:style w:type="character" w:customStyle="1" w:styleId="aff2">
    <w:name w:val="Текст сноски Знак"/>
    <w:basedOn w:val="a0"/>
    <w:link w:val="aff1"/>
    <w:rsid w:val="00211FA2"/>
    <w:rPr>
      <w:rFonts w:ascii="Calibri" w:eastAsia="Calibri" w:hAnsi="Calibri" w:cs="Times New Roman"/>
      <w:sz w:val="20"/>
      <w:szCs w:val="20"/>
      <w:lang w:eastAsia="ru-RU"/>
    </w:rPr>
  </w:style>
  <w:style w:type="character" w:styleId="aff3">
    <w:name w:val="footnote reference"/>
    <w:rsid w:val="00211FA2"/>
    <w:rPr>
      <w:rFonts w:cs="Times New Roman"/>
      <w:vertAlign w:val="superscript"/>
    </w:rPr>
  </w:style>
  <w:style w:type="paragraph" w:customStyle="1" w:styleId="43">
    <w:name w:val="Без интервала4"/>
    <w:basedOn w:val="a"/>
    <w:rsid w:val="00211FA2"/>
    <w:pPr>
      <w:widowControl/>
      <w:suppressAutoHyphens w:val="0"/>
      <w:autoSpaceDE/>
    </w:pPr>
    <w:rPr>
      <w:rFonts w:ascii="Cambria" w:hAnsi="Cambria"/>
      <w:sz w:val="22"/>
      <w:szCs w:val="22"/>
      <w:lang w:val="en-US" w:eastAsia="en-US"/>
    </w:rPr>
  </w:style>
  <w:style w:type="table" w:customStyle="1" w:styleId="61">
    <w:name w:val="Сетка таблицы6"/>
    <w:basedOn w:val="a1"/>
    <w:uiPriority w:val="39"/>
    <w:rsid w:val="00223DE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1"/>
    <w:next w:val="aa"/>
    <w:uiPriority w:val="59"/>
    <w:rsid w:val="000630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a"/>
    <w:uiPriority w:val="59"/>
    <w:rsid w:val="00D16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2806283">
      <w:bodyDiv w:val="1"/>
      <w:marLeft w:val="0"/>
      <w:marRight w:val="0"/>
      <w:marTop w:val="0"/>
      <w:marBottom w:val="0"/>
      <w:divBdr>
        <w:top w:val="none" w:sz="0" w:space="0" w:color="auto"/>
        <w:left w:val="none" w:sz="0" w:space="0" w:color="auto"/>
        <w:bottom w:val="none" w:sz="0" w:space="0" w:color="auto"/>
        <w:right w:val="none" w:sz="0" w:space="0" w:color="auto"/>
      </w:divBdr>
    </w:div>
    <w:div w:id="852453512">
      <w:bodyDiv w:val="1"/>
      <w:marLeft w:val="0"/>
      <w:marRight w:val="0"/>
      <w:marTop w:val="0"/>
      <w:marBottom w:val="0"/>
      <w:divBdr>
        <w:top w:val="none" w:sz="0" w:space="0" w:color="auto"/>
        <w:left w:val="none" w:sz="0" w:space="0" w:color="auto"/>
        <w:bottom w:val="none" w:sz="0" w:space="0" w:color="auto"/>
        <w:right w:val="none" w:sz="0" w:space="0" w:color="auto"/>
      </w:divBdr>
    </w:div>
    <w:div w:id="1056928547">
      <w:bodyDiv w:val="1"/>
      <w:marLeft w:val="0"/>
      <w:marRight w:val="0"/>
      <w:marTop w:val="0"/>
      <w:marBottom w:val="0"/>
      <w:divBdr>
        <w:top w:val="none" w:sz="0" w:space="0" w:color="auto"/>
        <w:left w:val="none" w:sz="0" w:space="0" w:color="auto"/>
        <w:bottom w:val="none" w:sz="0" w:space="0" w:color="auto"/>
        <w:right w:val="none" w:sz="0" w:space="0" w:color="auto"/>
      </w:divBdr>
    </w:div>
    <w:div w:id="1713768233">
      <w:bodyDiv w:val="1"/>
      <w:marLeft w:val="0"/>
      <w:marRight w:val="0"/>
      <w:marTop w:val="0"/>
      <w:marBottom w:val="0"/>
      <w:divBdr>
        <w:top w:val="none" w:sz="0" w:space="0" w:color="auto"/>
        <w:left w:val="none" w:sz="0" w:space="0" w:color="auto"/>
        <w:bottom w:val="none" w:sz="0" w:space="0" w:color="auto"/>
        <w:right w:val="none" w:sz="0" w:space="0" w:color="auto"/>
      </w:divBdr>
    </w:div>
    <w:div w:id="1748720928">
      <w:bodyDiv w:val="1"/>
      <w:marLeft w:val="0"/>
      <w:marRight w:val="0"/>
      <w:marTop w:val="0"/>
      <w:marBottom w:val="0"/>
      <w:divBdr>
        <w:top w:val="none" w:sz="0" w:space="0" w:color="auto"/>
        <w:left w:val="none" w:sz="0" w:space="0" w:color="auto"/>
        <w:bottom w:val="none" w:sz="0" w:space="0" w:color="auto"/>
        <w:right w:val="none" w:sz="0" w:space="0" w:color="auto"/>
      </w:divBdr>
    </w:div>
    <w:div w:id="192722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1.xm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2.xml"/><Relationship Id="rId22"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4EA43-9589-4A35-8C61-B60C6D2CC6E2}" type="doc">
      <dgm:prSet loTypeId="urn:microsoft.com/office/officeart/2005/8/layout/vProcess5" loCatId="process" qsTypeId="urn:microsoft.com/office/officeart/2005/8/quickstyle/simple3" qsCatId="simple" csTypeId="urn:microsoft.com/office/officeart/2005/8/colors/colorful1#1" csCatId="colorful" phldr="1"/>
      <dgm:spPr/>
      <dgm:t>
        <a:bodyPr/>
        <a:lstStyle/>
        <a:p>
          <a:endParaRPr lang="ru-RU"/>
        </a:p>
      </dgm:t>
    </dgm:pt>
    <dgm:pt modelId="{C1BA081D-DCFF-4D64-9206-0337943A4B43}">
      <dgm:prSet custT="1"/>
      <dgm:spPr/>
      <dgm:t>
        <a:bodyPr/>
        <a:lstStyle/>
        <a:p>
          <a:pPr algn="ctr"/>
          <a:r>
            <a:rPr lang="ru-RU" sz="800">
              <a:latin typeface="Times New Roman" pitchFamily="18" charset="0"/>
              <a:cs typeface="Times New Roman" pitchFamily="18" charset="0"/>
            </a:rPr>
            <a:t>Развивающая предметно-пространственная среда </a:t>
          </a:r>
          <a:r>
            <a:rPr lang="ru-RU" sz="800" b="1">
              <a:latin typeface="Times New Roman" pitchFamily="18" charset="0"/>
              <a:cs typeface="Times New Roman" pitchFamily="18" charset="0"/>
            </a:rPr>
            <a:t>разнообразна по своему содержанию</a:t>
          </a:r>
        </a:p>
      </dgm:t>
    </dgm:pt>
    <dgm:pt modelId="{4F5C6F01-AA64-4DA7-B917-4C1C0E9A5FEA}" type="parTrans" cxnId="{81C43CB3-91A2-4A75-A593-A2D8CD3CC81C}">
      <dgm:prSet/>
      <dgm:spPr/>
      <dgm:t>
        <a:bodyPr/>
        <a:lstStyle/>
        <a:p>
          <a:endParaRPr lang="ru-RU" sz="1600"/>
        </a:p>
      </dgm:t>
    </dgm:pt>
    <dgm:pt modelId="{3A8FBAB9-F8D6-4F54-A25E-9EE21DBF2644}" type="sibTrans" cxnId="{81C43CB3-91A2-4A75-A593-A2D8CD3CC81C}">
      <dgm:prSet custT="1"/>
      <dgm:spPr/>
      <dgm:t>
        <a:bodyPr/>
        <a:lstStyle/>
        <a:p>
          <a:endParaRPr lang="ru-RU" sz="1600"/>
        </a:p>
      </dgm:t>
    </dgm:pt>
    <dgm:pt modelId="{AD14AE46-A541-4687-A3EE-40614AEAD36A}">
      <dgm:prSet custT="1"/>
      <dgm:spPr/>
      <dgm:t>
        <a:bodyPr/>
        <a:lstStyle/>
        <a:p>
          <a:r>
            <a:rPr lang="ru-RU" sz="800">
              <a:solidFill>
                <a:schemeClr val="tx1"/>
              </a:solidFill>
              <a:latin typeface="Times New Roman" pitchFamily="18" charset="0"/>
              <a:cs typeface="Times New Roman" pitchFamily="18" charset="0"/>
            </a:rPr>
            <a:t>В группе преобладает </a:t>
          </a:r>
          <a:r>
            <a:rPr lang="ru-RU" sz="800" b="1">
              <a:solidFill>
                <a:schemeClr val="tx1"/>
              </a:solidFill>
              <a:latin typeface="Times New Roman" pitchFamily="18" charset="0"/>
              <a:cs typeface="Times New Roman" pitchFamily="18" charset="0"/>
            </a:rPr>
            <a:t>демократический стиль общения</a:t>
          </a:r>
          <a:r>
            <a:rPr lang="ru-RU" sz="800">
              <a:solidFill>
                <a:schemeClr val="tx1"/>
              </a:solidFill>
              <a:latin typeface="Times New Roman" pitchFamily="18" charset="0"/>
              <a:cs typeface="Times New Roman" pitchFamily="18" charset="0"/>
            </a:rPr>
            <a:t> воспитателей с детьми</a:t>
          </a:r>
        </a:p>
      </dgm:t>
    </dgm:pt>
    <dgm:pt modelId="{FCFC5DAD-0F4E-4FA1-94CB-7D629CDF81B8}" type="parTrans" cxnId="{0CB9B287-E7BC-45F9-9CF8-7C33BFFDFF4C}">
      <dgm:prSet/>
      <dgm:spPr/>
      <dgm:t>
        <a:bodyPr/>
        <a:lstStyle/>
        <a:p>
          <a:endParaRPr lang="ru-RU" sz="1600"/>
        </a:p>
      </dgm:t>
    </dgm:pt>
    <dgm:pt modelId="{784F4947-1169-416E-BF40-3D2D95FC6130}" type="sibTrans" cxnId="{0CB9B287-E7BC-45F9-9CF8-7C33BFFDFF4C}">
      <dgm:prSet custT="1"/>
      <dgm:spPr/>
      <dgm:t>
        <a:bodyPr/>
        <a:lstStyle/>
        <a:p>
          <a:endParaRPr lang="ru-RU" sz="1600"/>
        </a:p>
      </dgm:t>
    </dgm:pt>
    <dgm:pt modelId="{E7DF4847-3B88-4C4A-994C-24645C310404}">
      <dgm:prSet custT="1"/>
      <dgm:spPr/>
      <dgm:t>
        <a:bodyPr/>
        <a:lstStyle/>
        <a:p>
          <a:pPr algn="ctr">
            <a:lnSpc>
              <a:spcPct val="100000"/>
            </a:lnSpc>
            <a:spcAft>
              <a:spcPts val="0"/>
            </a:spcAft>
          </a:pPr>
          <a:r>
            <a:rPr lang="ru-RU" sz="800" b="1">
              <a:latin typeface="Times New Roman" pitchFamily="18" charset="0"/>
              <a:cs typeface="Times New Roman" pitchFamily="18" charset="0"/>
            </a:rPr>
            <a:t>Родители </a:t>
          </a:r>
          <a:r>
            <a:rPr lang="ru-RU" sz="800">
              <a:latin typeface="Times New Roman" pitchFamily="18" charset="0"/>
              <a:cs typeface="Times New Roman" pitchFamily="18" charset="0"/>
            </a:rPr>
            <a:t>в курсе всего, </a:t>
          </a:r>
          <a:r>
            <a:rPr lang="ru-RU" sz="800" b="1">
              <a:latin typeface="Times New Roman" pitchFamily="18" charset="0"/>
              <a:cs typeface="Times New Roman" pitchFamily="18" charset="0"/>
            </a:rPr>
            <a:t>что происходит в жизни ребенка</a:t>
          </a:r>
          <a:r>
            <a:rPr lang="ru-RU" sz="800">
              <a:latin typeface="Times New Roman" pitchFamily="18" charset="0"/>
              <a:cs typeface="Times New Roman" pitchFamily="18" charset="0"/>
            </a:rPr>
            <a:t>: чем он занимался, </a:t>
          </a:r>
        </a:p>
        <a:p>
          <a:pPr algn="ctr">
            <a:lnSpc>
              <a:spcPct val="100000"/>
            </a:lnSpc>
            <a:spcAft>
              <a:spcPts val="0"/>
            </a:spcAft>
          </a:pPr>
          <a:r>
            <a:rPr lang="ru-RU" sz="800">
              <a:latin typeface="Times New Roman" pitchFamily="18" charset="0"/>
              <a:cs typeface="Times New Roman" pitchFamily="18" charset="0"/>
            </a:rPr>
            <a:t>что нового узнал, чем ему нужно помочь в поиске нового и т. д. </a:t>
          </a:r>
        </a:p>
      </dgm:t>
    </dgm:pt>
    <dgm:pt modelId="{FEA2B080-B8B9-4D96-BED7-D3BE02CA3060}" type="parTrans" cxnId="{E19D0219-5D3D-48D5-9372-53E23CE18C69}">
      <dgm:prSet/>
      <dgm:spPr/>
      <dgm:t>
        <a:bodyPr/>
        <a:lstStyle/>
        <a:p>
          <a:endParaRPr lang="ru-RU" sz="1600"/>
        </a:p>
      </dgm:t>
    </dgm:pt>
    <dgm:pt modelId="{B5267457-0F68-47E9-8567-AB16529066AB}" type="sibTrans" cxnId="{E19D0219-5D3D-48D5-9372-53E23CE18C69}">
      <dgm:prSet/>
      <dgm:spPr/>
      <dgm:t>
        <a:bodyPr/>
        <a:lstStyle/>
        <a:p>
          <a:endParaRPr lang="ru-RU" sz="1600"/>
        </a:p>
      </dgm:t>
    </dgm:pt>
    <dgm:pt modelId="{91AC5BE9-417D-44FE-9DE3-B36088DA2E90}">
      <dgm:prSet custT="1"/>
      <dgm:spPr/>
      <dgm:t>
        <a:bodyPr/>
        <a:lstStyle/>
        <a:p>
          <a:pPr algn="ctr"/>
          <a:r>
            <a:rPr lang="ru-RU" sz="800">
              <a:latin typeface="Times New Roman" pitchFamily="18" charset="0"/>
              <a:cs typeface="Times New Roman" pitchFamily="18" charset="0"/>
            </a:rPr>
            <a:t>Воспитатели и родители развивают умения детей осуществлять </a:t>
          </a:r>
          <a:r>
            <a:rPr lang="ru-RU" sz="800" b="1">
              <a:latin typeface="Times New Roman" pitchFamily="18" charset="0"/>
              <a:cs typeface="Times New Roman" pitchFamily="18" charset="0"/>
            </a:rPr>
            <a:t>выбор деятельности и отношений </a:t>
          </a:r>
          <a:r>
            <a:rPr lang="ru-RU" sz="800">
              <a:latin typeface="Times New Roman" pitchFamily="18" charset="0"/>
              <a:cs typeface="Times New Roman" pitchFamily="18" charset="0"/>
            </a:rPr>
            <a:t>в соответствии со своими интересами</a:t>
          </a:r>
        </a:p>
      </dgm:t>
    </dgm:pt>
    <dgm:pt modelId="{02AD5E14-FCE2-4EF3-9576-0488D415941E}" type="parTrans" cxnId="{0ECCC8A5-3CF4-462C-83D7-2A1EB73BD796}">
      <dgm:prSet/>
      <dgm:spPr/>
      <dgm:t>
        <a:bodyPr/>
        <a:lstStyle/>
        <a:p>
          <a:endParaRPr lang="ru-RU" sz="1600"/>
        </a:p>
      </dgm:t>
    </dgm:pt>
    <dgm:pt modelId="{65828EAF-A885-4AB6-80EE-F963E67AD4D7}" type="sibTrans" cxnId="{0ECCC8A5-3CF4-462C-83D7-2A1EB73BD796}">
      <dgm:prSet custT="1"/>
      <dgm:spPr/>
      <dgm:t>
        <a:bodyPr/>
        <a:lstStyle/>
        <a:p>
          <a:pPr>
            <a:lnSpc>
              <a:spcPct val="100000"/>
            </a:lnSpc>
            <a:spcAft>
              <a:spcPts val="0"/>
            </a:spcAft>
          </a:pPr>
          <a:endParaRPr lang="ru-RU" sz="1400"/>
        </a:p>
      </dgm:t>
    </dgm:pt>
    <dgm:pt modelId="{A2841035-C80A-4949-8AB1-AA42F3867B37}">
      <dgm:prSet custT="1"/>
      <dgm:spPr/>
      <dgm:t>
        <a:bodyPr/>
        <a:lstStyle/>
        <a:p>
          <a:pPr algn="ctr"/>
          <a:r>
            <a:rPr lang="ru-RU" sz="800">
              <a:solidFill>
                <a:sysClr val="windowText" lastClr="000000"/>
              </a:solidFill>
              <a:latin typeface="Times New Roman" pitchFamily="18" charset="0"/>
              <a:cs typeface="Times New Roman" pitchFamily="18" charset="0"/>
            </a:rPr>
            <a:t>Содержание развивающей предметно-пространственной среды учитывает </a:t>
          </a:r>
          <a:r>
            <a:rPr lang="ru-RU" sz="800" b="1">
              <a:solidFill>
                <a:sysClr val="windowText" lastClr="000000"/>
              </a:solidFill>
              <a:latin typeface="Times New Roman" pitchFamily="18" charset="0"/>
              <a:cs typeface="Times New Roman" pitchFamily="18" charset="0"/>
            </a:rPr>
            <a:t>индивидуальные особенности и интересы</a:t>
          </a:r>
          <a:r>
            <a:rPr lang="ru-RU" sz="800">
              <a:solidFill>
                <a:sysClr val="windowText" lastClr="000000"/>
              </a:solidFill>
              <a:latin typeface="Times New Roman" pitchFamily="18" charset="0"/>
              <a:cs typeface="Times New Roman" pitchFamily="18" charset="0"/>
            </a:rPr>
            <a:t> детей конкретной группы</a:t>
          </a:r>
        </a:p>
      </dgm:t>
    </dgm:pt>
    <dgm:pt modelId="{84D0DFAF-157F-49ED-92EE-1BD3731A2C77}" type="parTrans" cxnId="{1A4A697E-297D-4B1B-B9A6-B6BD83B13F19}">
      <dgm:prSet/>
      <dgm:spPr/>
      <dgm:t>
        <a:bodyPr/>
        <a:lstStyle/>
        <a:p>
          <a:endParaRPr lang="ru-RU" sz="1600"/>
        </a:p>
      </dgm:t>
    </dgm:pt>
    <dgm:pt modelId="{0DBCEAE6-D32D-4945-8044-0FD1453DC1F9}" type="sibTrans" cxnId="{1A4A697E-297D-4B1B-B9A6-B6BD83B13F19}">
      <dgm:prSet custT="1"/>
      <dgm:spPr/>
      <dgm:t>
        <a:bodyPr/>
        <a:lstStyle/>
        <a:p>
          <a:endParaRPr lang="ru-RU" sz="1600"/>
        </a:p>
      </dgm:t>
    </dgm:pt>
    <dgm:pt modelId="{D864CEDF-F3D1-45E2-BCA7-700F62237A12}" type="pres">
      <dgm:prSet presAssocID="{AD94EA43-9589-4A35-8C61-B60C6D2CC6E2}" presName="outerComposite" presStyleCnt="0">
        <dgm:presLayoutVars>
          <dgm:chMax val="5"/>
          <dgm:dir/>
          <dgm:resizeHandles val="exact"/>
        </dgm:presLayoutVars>
      </dgm:prSet>
      <dgm:spPr/>
      <dgm:t>
        <a:bodyPr/>
        <a:lstStyle/>
        <a:p>
          <a:endParaRPr lang="ru-RU"/>
        </a:p>
      </dgm:t>
    </dgm:pt>
    <dgm:pt modelId="{866E823C-1EE6-49CF-B374-B371E2A25A2A}" type="pres">
      <dgm:prSet presAssocID="{AD94EA43-9589-4A35-8C61-B60C6D2CC6E2}" presName="dummyMaxCanvas" presStyleCnt="0">
        <dgm:presLayoutVars/>
      </dgm:prSet>
      <dgm:spPr/>
    </dgm:pt>
    <dgm:pt modelId="{6AEE7B2D-F2E6-4C36-AA62-47E38AC8DA75}" type="pres">
      <dgm:prSet presAssocID="{AD94EA43-9589-4A35-8C61-B60C6D2CC6E2}" presName="FiveNodes_1" presStyleLbl="node1" presStyleIdx="0" presStyleCnt="5" custScaleX="102569" custScaleY="67465">
        <dgm:presLayoutVars>
          <dgm:bulletEnabled val="1"/>
        </dgm:presLayoutVars>
      </dgm:prSet>
      <dgm:spPr/>
      <dgm:t>
        <a:bodyPr/>
        <a:lstStyle/>
        <a:p>
          <a:endParaRPr lang="ru-RU"/>
        </a:p>
      </dgm:t>
    </dgm:pt>
    <dgm:pt modelId="{5A80F5C7-153F-4F5C-A764-E85013414EB4}" type="pres">
      <dgm:prSet presAssocID="{AD94EA43-9589-4A35-8C61-B60C6D2CC6E2}" presName="FiveNodes_2" presStyleLbl="node1" presStyleIdx="1" presStyleCnt="5" custScaleY="110759" custLinFactNeighborX="152" custLinFactNeighborY="0">
        <dgm:presLayoutVars>
          <dgm:bulletEnabled val="1"/>
        </dgm:presLayoutVars>
      </dgm:prSet>
      <dgm:spPr/>
      <dgm:t>
        <a:bodyPr/>
        <a:lstStyle/>
        <a:p>
          <a:endParaRPr lang="ru-RU"/>
        </a:p>
      </dgm:t>
    </dgm:pt>
    <dgm:pt modelId="{B5E802EE-1C04-4171-83A5-FD59F7264066}" type="pres">
      <dgm:prSet presAssocID="{AD94EA43-9589-4A35-8C61-B60C6D2CC6E2}" presName="FiveNodes_3" presStyleLbl="node1" presStyleIdx="2" presStyleCnt="5" custScaleY="45189">
        <dgm:presLayoutVars>
          <dgm:bulletEnabled val="1"/>
        </dgm:presLayoutVars>
      </dgm:prSet>
      <dgm:spPr/>
      <dgm:t>
        <a:bodyPr/>
        <a:lstStyle/>
        <a:p>
          <a:endParaRPr lang="ru-RU"/>
        </a:p>
      </dgm:t>
    </dgm:pt>
    <dgm:pt modelId="{434420F8-74A3-4131-8307-6A1762029CFE}" type="pres">
      <dgm:prSet presAssocID="{AD94EA43-9589-4A35-8C61-B60C6D2CC6E2}" presName="FiveNodes_4" presStyleLbl="node1" presStyleIdx="3" presStyleCnt="5" custScaleY="53988">
        <dgm:presLayoutVars>
          <dgm:bulletEnabled val="1"/>
        </dgm:presLayoutVars>
      </dgm:prSet>
      <dgm:spPr/>
      <dgm:t>
        <a:bodyPr/>
        <a:lstStyle/>
        <a:p>
          <a:endParaRPr lang="ru-RU"/>
        </a:p>
      </dgm:t>
    </dgm:pt>
    <dgm:pt modelId="{9993C680-DC8A-46AB-88D7-9CC881469276}" type="pres">
      <dgm:prSet presAssocID="{AD94EA43-9589-4A35-8C61-B60C6D2CC6E2}" presName="FiveNodes_5" presStyleLbl="node1" presStyleIdx="4" presStyleCnt="5" custScaleY="163859" custLinFactNeighborX="910" custLinFactNeighborY="0">
        <dgm:presLayoutVars>
          <dgm:bulletEnabled val="1"/>
        </dgm:presLayoutVars>
      </dgm:prSet>
      <dgm:spPr/>
      <dgm:t>
        <a:bodyPr/>
        <a:lstStyle/>
        <a:p>
          <a:endParaRPr lang="ru-RU"/>
        </a:p>
      </dgm:t>
    </dgm:pt>
    <dgm:pt modelId="{F0D29F57-9A61-4EF7-A3A8-D2673C7D4207}" type="pres">
      <dgm:prSet presAssocID="{AD94EA43-9589-4A35-8C61-B60C6D2CC6E2}" presName="FiveConn_1-2" presStyleLbl="fgAccFollowNode1" presStyleIdx="0" presStyleCnt="4" custScaleX="102646" custScaleY="100000">
        <dgm:presLayoutVars>
          <dgm:bulletEnabled val="1"/>
        </dgm:presLayoutVars>
      </dgm:prSet>
      <dgm:spPr/>
      <dgm:t>
        <a:bodyPr/>
        <a:lstStyle/>
        <a:p>
          <a:endParaRPr lang="ru-RU"/>
        </a:p>
      </dgm:t>
    </dgm:pt>
    <dgm:pt modelId="{15E8E6B5-8E82-494D-9CCD-47BC1FFE10AD}" type="pres">
      <dgm:prSet presAssocID="{AD94EA43-9589-4A35-8C61-B60C6D2CC6E2}" presName="FiveConn_2-3" presStyleLbl="fgAccFollowNode1" presStyleIdx="1" presStyleCnt="4">
        <dgm:presLayoutVars>
          <dgm:bulletEnabled val="1"/>
        </dgm:presLayoutVars>
      </dgm:prSet>
      <dgm:spPr/>
      <dgm:t>
        <a:bodyPr/>
        <a:lstStyle/>
        <a:p>
          <a:endParaRPr lang="ru-RU"/>
        </a:p>
      </dgm:t>
    </dgm:pt>
    <dgm:pt modelId="{A8FB5F4F-C89C-4ED3-BC03-2110C470DFE3}" type="pres">
      <dgm:prSet presAssocID="{AD94EA43-9589-4A35-8C61-B60C6D2CC6E2}" presName="FiveConn_3-4" presStyleLbl="fgAccFollowNode1" presStyleIdx="2" presStyleCnt="4">
        <dgm:presLayoutVars>
          <dgm:bulletEnabled val="1"/>
        </dgm:presLayoutVars>
      </dgm:prSet>
      <dgm:spPr/>
      <dgm:t>
        <a:bodyPr/>
        <a:lstStyle/>
        <a:p>
          <a:endParaRPr lang="ru-RU"/>
        </a:p>
      </dgm:t>
    </dgm:pt>
    <dgm:pt modelId="{502B6EA0-C469-4FC8-B0A7-E3BBB7A077AF}" type="pres">
      <dgm:prSet presAssocID="{AD94EA43-9589-4A35-8C61-B60C6D2CC6E2}" presName="FiveConn_4-5" presStyleLbl="fgAccFollowNode1" presStyleIdx="3" presStyleCnt="4">
        <dgm:presLayoutVars>
          <dgm:bulletEnabled val="1"/>
        </dgm:presLayoutVars>
      </dgm:prSet>
      <dgm:spPr/>
      <dgm:t>
        <a:bodyPr/>
        <a:lstStyle/>
        <a:p>
          <a:endParaRPr lang="ru-RU"/>
        </a:p>
      </dgm:t>
    </dgm:pt>
    <dgm:pt modelId="{05781A30-8800-457D-BCFC-3F961545A411}" type="pres">
      <dgm:prSet presAssocID="{AD94EA43-9589-4A35-8C61-B60C6D2CC6E2}" presName="FiveNodes_1_text" presStyleLbl="node1" presStyleIdx="4" presStyleCnt="5">
        <dgm:presLayoutVars>
          <dgm:bulletEnabled val="1"/>
        </dgm:presLayoutVars>
      </dgm:prSet>
      <dgm:spPr/>
      <dgm:t>
        <a:bodyPr/>
        <a:lstStyle/>
        <a:p>
          <a:endParaRPr lang="ru-RU"/>
        </a:p>
      </dgm:t>
    </dgm:pt>
    <dgm:pt modelId="{BABD99B4-DB4E-4F98-9CC5-241A03D28F41}" type="pres">
      <dgm:prSet presAssocID="{AD94EA43-9589-4A35-8C61-B60C6D2CC6E2}" presName="FiveNodes_2_text" presStyleLbl="node1" presStyleIdx="4" presStyleCnt="5">
        <dgm:presLayoutVars>
          <dgm:bulletEnabled val="1"/>
        </dgm:presLayoutVars>
      </dgm:prSet>
      <dgm:spPr/>
      <dgm:t>
        <a:bodyPr/>
        <a:lstStyle/>
        <a:p>
          <a:endParaRPr lang="ru-RU"/>
        </a:p>
      </dgm:t>
    </dgm:pt>
    <dgm:pt modelId="{FA4A1D46-EBAE-4C45-ABAE-4328850C738C}" type="pres">
      <dgm:prSet presAssocID="{AD94EA43-9589-4A35-8C61-B60C6D2CC6E2}" presName="FiveNodes_3_text" presStyleLbl="node1" presStyleIdx="4" presStyleCnt="5">
        <dgm:presLayoutVars>
          <dgm:bulletEnabled val="1"/>
        </dgm:presLayoutVars>
      </dgm:prSet>
      <dgm:spPr/>
      <dgm:t>
        <a:bodyPr/>
        <a:lstStyle/>
        <a:p>
          <a:endParaRPr lang="ru-RU"/>
        </a:p>
      </dgm:t>
    </dgm:pt>
    <dgm:pt modelId="{64BBC52D-2E41-4D12-87FF-0D2F1D359996}" type="pres">
      <dgm:prSet presAssocID="{AD94EA43-9589-4A35-8C61-B60C6D2CC6E2}" presName="FiveNodes_4_text" presStyleLbl="node1" presStyleIdx="4" presStyleCnt="5">
        <dgm:presLayoutVars>
          <dgm:bulletEnabled val="1"/>
        </dgm:presLayoutVars>
      </dgm:prSet>
      <dgm:spPr/>
      <dgm:t>
        <a:bodyPr/>
        <a:lstStyle/>
        <a:p>
          <a:endParaRPr lang="ru-RU"/>
        </a:p>
      </dgm:t>
    </dgm:pt>
    <dgm:pt modelId="{9C6F0BAB-2805-4D8A-9F9C-B07FF4F1612C}" type="pres">
      <dgm:prSet presAssocID="{AD94EA43-9589-4A35-8C61-B60C6D2CC6E2}" presName="FiveNodes_5_text" presStyleLbl="node1" presStyleIdx="4" presStyleCnt="5">
        <dgm:presLayoutVars>
          <dgm:bulletEnabled val="1"/>
        </dgm:presLayoutVars>
      </dgm:prSet>
      <dgm:spPr/>
      <dgm:t>
        <a:bodyPr/>
        <a:lstStyle/>
        <a:p>
          <a:endParaRPr lang="ru-RU"/>
        </a:p>
      </dgm:t>
    </dgm:pt>
  </dgm:ptLst>
  <dgm:cxnLst>
    <dgm:cxn modelId="{43960404-0EC9-470B-B8BD-0227E73323A0}" type="presOf" srcId="{C1BA081D-DCFF-4D64-9206-0337943A4B43}" destId="{05781A30-8800-457D-BCFC-3F961545A411}" srcOrd="1" destOrd="0" presId="urn:microsoft.com/office/officeart/2005/8/layout/vProcess5"/>
    <dgm:cxn modelId="{1A4A697E-297D-4B1B-B9A6-B6BD83B13F19}" srcId="{AD94EA43-9589-4A35-8C61-B60C6D2CC6E2}" destId="{A2841035-C80A-4949-8AB1-AA42F3867B37}" srcOrd="1" destOrd="0" parTransId="{84D0DFAF-157F-49ED-92EE-1BD3731A2C77}" sibTransId="{0DBCEAE6-D32D-4945-8044-0FD1453DC1F9}"/>
    <dgm:cxn modelId="{2735A662-EA7D-4CA2-A50A-921CAA2C983C}" type="presOf" srcId="{65828EAF-A885-4AB6-80EE-F963E67AD4D7}" destId="{502B6EA0-C469-4FC8-B0A7-E3BBB7A077AF}" srcOrd="0" destOrd="0" presId="urn:microsoft.com/office/officeart/2005/8/layout/vProcess5"/>
    <dgm:cxn modelId="{9A8EDF91-C2DC-444F-B0BA-350C6EAF58A0}" type="presOf" srcId="{AD14AE46-A541-4687-A3EE-40614AEAD36A}" destId="{FA4A1D46-EBAE-4C45-ABAE-4328850C738C}" srcOrd="1" destOrd="0" presId="urn:microsoft.com/office/officeart/2005/8/layout/vProcess5"/>
    <dgm:cxn modelId="{81C43CB3-91A2-4A75-A593-A2D8CD3CC81C}" srcId="{AD94EA43-9589-4A35-8C61-B60C6D2CC6E2}" destId="{C1BA081D-DCFF-4D64-9206-0337943A4B43}" srcOrd="0" destOrd="0" parTransId="{4F5C6F01-AA64-4DA7-B917-4C1C0E9A5FEA}" sibTransId="{3A8FBAB9-F8D6-4F54-A25E-9EE21DBF2644}"/>
    <dgm:cxn modelId="{93EECD68-7FA3-4662-8F06-249DD5ABF561}" type="presOf" srcId="{E7DF4847-3B88-4C4A-994C-24645C310404}" destId="{9C6F0BAB-2805-4D8A-9F9C-B07FF4F1612C}" srcOrd="1" destOrd="0" presId="urn:microsoft.com/office/officeart/2005/8/layout/vProcess5"/>
    <dgm:cxn modelId="{6E7DEFDC-B2DE-47EF-9F9A-09B0A2F10B3A}" type="presOf" srcId="{E7DF4847-3B88-4C4A-994C-24645C310404}" destId="{9993C680-DC8A-46AB-88D7-9CC881469276}" srcOrd="0" destOrd="0" presId="urn:microsoft.com/office/officeart/2005/8/layout/vProcess5"/>
    <dgm:cxn modelId="{191B1D9F-3605-463E-B2E8-B6F28718DCBB}" type="presOf" srcId="{91AC5BE9-417D-44FE-9DE3-B36088DA2E90}" destId="{64BBC52D-2E41-4D12-87FF-0D2F1D359996}" srcOrd="1" destOrd="0" presId="urn:microsoft.com/office/officeart/2005/8/layout/vProcess5"/>
    <dgm:cxn modelId="{0CB9B287-E7BC-45F9-9CF8-7C33BFFDFF4C}" srcId="{AD94EA43-9589-4A35-8C61-B60C6D2CC6E2}" destId="{AD14AE46-A541-4687-A3EE-40614AEAD36A}" srcOrd="2" destOrd="0" parTransId="{FCFC5DAD-0F4E-4FA1-94CB-7D629CDF81B8}" sibTransId="{784F4947-1169-416E-BF40-3D2D95FC6130}"/>
    <dgm:cxn modelId="{1FDC87A5-1AE9-4D04-BFB1-7A86367F9354}" type="presOf" srcId="{784F4947-1169-416E-BF40-3D2D95FC6130}" destId="{A8FB5F4F-C89C-4ED3-BC03-2110C470DFE3}" srcOrd="0" destOrd="0" presId="urn:microsoft.com/office/officeart/2005/8/layout/vProcess5"/>
    <dgm:cxn modelId="{2A2B071C-F93E-421D-9A4F-B77038B9D578}" type="presOf" srcId="{3A8FBAB9-F8D6-4F54-A25E-9EE21DBF2644}" destId="{F0D29F57-9A61-4EF7-A3A8-D2673C7D4207}" srcOrd="0" destOrd="0" presId="urn:microsoft.com/office/officeart/2005/8/layout/vProcess5"/>
    <dgm:cxn modelId="{788811F6-08E3-4778-B478-48A1A9257276}" type="presOf" srcId="{AD14AE46-A541-4687-A3EE-40614AEAD36A}" destId="{B5E802EE-1C04-4171-83A5-FD59F7264066}" srcOrd="0" destOrd="0" presId="urn:microsoft.com/office/officeart/2005/8/layout/vProcess5"/>
    <dgm:cxn modelId="{07AA34BF-EAFC-46B5-A2A3-E27E065C7324}" type="presOf" srcId="{A2841035-C80A-4949-8AB1-AA42F3867B37}" destId="{BABD99B4-DB4E-4F98-9CC5-241A03D28F41}" srcOrd="1" destOrd="0" presId="urn:microsoft.com/office/officeart/2005/8/layout/vProcess5"/>
    <dgm:cxn modelId="{E74B5A72-6324-4E1A-A073-6F7E0A4C9627}" type="presOf" srcId="{91AC5BE9-417D-44FE-9DE3-B36088DA2E90}" destId="{434420F8-74A3-4131-8307-6A1762029CFE}" srcOrd="0" destOrd="0" presId="urn:microsoft.com/office/officeart/2005/8/layout/vProcess5"/>
    <dgm:cxn modelId="{E5D4CA56-4FCF-4480-9AE8-E66301BA44FD}" type="presOf" srcId="{0DBCEAE6-D32D-4945-8044-0FD1453DC1F9}" destId="{15E8E6B5-8E82-494D-9CCD-47BC1FFE10AD}" srcOrd="0" destOrd="0" presId="urn:microsoft.com/office/officeart/2005/8/layout/vProcess5"/>
    <dgm:cxn modelId="{6F6E3E2C-2B4F-4D0F-8180-831647E8BD60}" type="presOf" srcId="{C1BA081D-DCFF-4D64-9206-0337943A4B43}" destId="{6AEE7B2D-F2E6-4C36-AA62-47E38AC8DA75}" srcOrd="0" destOrd="0" presId="urn:microsoft.com/office/officeart/2005/8/layout/vProcess5"/>
    <dgm:cxn modelId="{0ECCC8A5-3CF4-462C-83D7-2A1EB73BD796}" srcId="{AD94EA43-9589-4A35-8C61-B60C6D2CC6E2}" destId="{91AC5BE9-417D-44FE-9DE3-B36088DA2E90}" srcOrd="3" destOrd="0" parTransId="{02AD5E14-FCE2-4EF3-9576-0488D415941E}" sibTransId="{65828EAF-A885-4AB6-80EE-F963E67AD4D7}"/>
    <dgm:cxn modelId="{E19D0219-5D3D-48D5-9372-53E23CE18C69}" srcId="{AD94EA43-9589-4A35-8C61-B60C6D2CC6E2}" destId="{E7DF4847-3B88-4C4A-994C-24645C310404}" srcOrd="4" destOrd="0" parTransId="{FEA2B080-B8B9-4D96-BED7-D3BE02CA3060}" sibTransId="{B5267457-0F68-47E9-8567-AB16529066AB}"/>
    <dgm:cxn modelId="{4181F437-473C-4389-B2F9-3FF6A9108726}" type="presOf" srcId="{AD94EA43-9589-4A35-8C61-B60C6D2CC6E2}" destId="{D864CEDF-F3D1-45E2-BCA7-700F62237A12}" srcOrd="0" destOrd="0" presId="urn:microsoft.com/office/officeart/2005/8/layout/vProcess5"/>
    <dgm:cxn modelId="{A458E350-38E3-4C73-BBF4-FDF452D14E35}" type="presOf" srcId="{A2841035-C80A-4949-8AB1-AA42F3867B37}" destId="{5A80F5C7-153F-4F5C-A764-E85013414EB4}" srcOrd="0" destOrd="0" presId="urn:microsoft.com/office/officeart/2005/8/layout/vProcess5"/>
    <dgm:cxn modelId="{4C575F6D-BE53-4B2D-988C-709EE5D844C1}" type="presParOf" srcId="{D864CEDF-F3D1-45E2-BCA7-700F62237A12}" destId="{866E823C-1EE6-49CF-B374-B371E2A25A2A}" srcOrd="0" destOrd="0" presId="urn:microsoft.com/office/officeart/2005/8/layout/vProcess5"/>
    <dgm:cxn modelId="{D25DF2FB-785F-4FFD-96E5-6189A96CDCD4}" type="presParOf" srcId="{D864CEDF-F3D1-45E2-BCA7-700F62237A12}" destId="{6AEE7B2D-F2E6-4C36-AA62-47E38AC8DA75}" srcOrd="1" destOrd="0" presId="urn:microsoft.com/office/officeart/2005/8/layout/vProcess5"/>
    <dgm:cxn modelId="{4660682F-A788-4A2A-A413-1396F971FC6E}" type="presParOf" srcId="{D864CEDF-F3D1-45E2-BCA7-700F62237A12}" destId="{5A80F5C7-153F-4F5C-A764-E85013414EB4}" srcOrd="2" destOrd="0" presId="urn:microsoft.com/office/officeart/2005/8/layout/vProcess5"/>
    <dgm:cxn modelId="{8DCC21BD-A481-405E-8A12-0FF4A46EB595}" type="presParOf" srcId="{D864CEDF-F3D1-45E2-BCA7-700F62237A12}" destId="{B5E802EE-1C04-4171-83A5-FD59F7264066}" srcOrd="3" destOrd="0" presId="urn:microsoft.com/office/officeart/2005/8/layout/vProcess5"/>
    <dgm:cxn modelId="{280EE478-10E9-41FE-A34C-8BB894171226}" type="presParOf" srcId="{D864CEDF-F3D1-45E2-BCA7-700F62237A12}" destId="{434420F8-74A3-4131-8307-6A1762029CFE}" srcOrd="4" destOrd="0" presId="urn:microsoft.com/office/officeart/2005/8/layout/vProcess5"/>
    <dgm:cxn modelId="{3B3219BF-F32F-497D-870E-AF13BE8E2DC1}" type="presParOf" srcId="{D864CEDF-F3D1-45E2-BCA7-700F62237A12}" destId="{9993C680-DC8A-46AB-88D7-9CC881469276}" srcOrd="5" destOrd="0" presId="urn:microsoft.com/office/officeart/2005/8/layout/vProcess5"/>
    <dgm:cxn modelId="{32C8A22D-2BF2-46E3-96C4-8D0DFD603A8F}" type="presParOf" srcId="{D864CEDF-F3D1-45E2-BCA7-700F62237A12}" destId="{F0D29F57-9A61-4EF7-A3A8-D2673C7D4207}" srcOrd="6" destOrd="0" presId="urn:microsoft.com/office/officeart/2005/8/layout/vProcess5"/>
    <dgm:cxn modelId="{62AE5AE4-F734-484B-BAB8-C5A4A6A0D7C3}" type="presParOf" srcId="{D864CEDF-F3D1-45E2-BCA7-700F62237A12}" destId="{15E8E6B5-8E82-494D-9CCD-47BC1FFE10AD}" srcOrd="7" destOrd="0" presId="urn:microsoft.com/office/officeart/2005/8/layout/vProcess5"/>
    <dgm:cxn modelId="{532C13F1-4F99-4CC9-AD96-FFD940D34EA1}" type="presParOf" srcId="{D864CEDF-F3D1-45E2-BCA7-700F62237A12}" destId="{A8FB5F4F-C89C-4ED3-BC03-2110C470DFE3}" srcOrd="8" destOrd="0" presId="urn:microsoft.com/office/officeart/2005/8/layout/vProcess5"/>
    <dgm:cxn modelId="{7F1DCDDE-A4CA-41E3-9BF5-4CB84048C536}" type="presParOf" srcId="{D864CEDF-F3D1-45E2-BCA7-700F62237A12}" destId="{502B6EA0-C469-4FC8-B0A7-E3BBB7A077AF}" srcOrd="9" destOrd="0" presId="urn:microsoft.com/office/officeart/2005/8/layout/vProcess5"/>
    <dgm:cxn modelId="{DCDFC42B-BE0E-4A79-BB7A-AA2CA599FFEF}" type="presParOf" srcId="{D864CEDF-F3D1-45E2-BCA7-700F62237A12}" destId="{05781A30-8800-457D-BCFC-3F961545A411}" srcOrd="10" destOrd="0" presId="urn:microsoft.com/office/officeart/2005/8/layout/vProcess5"/>
    <dgm:cxn modelId="{857D1DA2-17F0-4C16-9FFD-2428333EF49C}" type="presParOf" srcId="{D864CEDF-F3D1-45E2-BCA7-700F62237A12}" destId="{BABD99B4-DB4E-4F98-9CC5-241A03D28F41}" srcOrd="11" destOrd="0" presId="urn:microsoft.com/office/officeart/2005/8/layout/vProcess5"/>
    <dgm:cxn modelId="{929ED95D-4134-4900-B5AA-CFED3D24923E}" type="presParOf" srcId="{D864CEDF-F3D1-45E2-BCA7-700F62237A12}" destId="{FA4A1D46-EBAE-4C45-ABAE-4328850C738C}" srcOrd="12" destOrd="0" presId="urn:microsoft.com/office/officeart/2005/8/layout/vProcess5"/>
    <dgm:cxn modelId="{05BAD0FE-85EE-44C4-8C20-4AAD11D15668}" type="presParOf" srcId="{D864CEDF-F3D1-45E2-BCA7-700F62237A12}" destId="{64BBC52D-2E41-4D12-87FF-0D2F1D359996}" srcOrd="13" destOrd="0" presId="urn:microsoft.com/office/officeart/2005/8/layout/vProcess5"/>
    <dgm:cxn modelId="{AC087E1F-F088-4869-935F-2A3922FB8816}" type="presParOf" srcId="{D864CEDF-F3D1-45E2-BCA7-700F62237A12}" destId="{9C6F0BAB-2805-4D8A-9F9C-B07FF4F1612C}" srcOrd="14" destOrd="0" presId="urn:microsoft.com/office/officeart/2005/8/layout/vProcess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076A59-9AF1-4DF3-A242-D852ABA6D9EB}" type="doc">
      <dgm:prSet loTypeId="urn:microsoft.com/office/officeart/2005/8/layout/vList2" loCatId="list" qsTypeId="urn:microsoft.com/office/officeart/2005/8/quickstyle/simple1" qsCatId="simple" csTypeId="urn:microsoft.com/office/officeart/2005/8/colors/colorful1#2" csCatId="colorful" phldr="1"/>
      <dgm:spPr/>
      <dgm:t>
        <a:bodyPr/>
        <a:lstStyle/>
        <a:p>
          <a:endParaRPr lang="ru-RU"/>
        </a:p>
      </dgm:t>
    </dgm:pt>
    <dgm:pt modelId="{35C21931-FEEE-425A-A0F7-0E342F791A35}">
      <dgm:prSet phldrT="[Текст]" custT="1"/>
      <dgm:spPr/>
      <dgm:t>
        <a:bodyPr/>
        <a:lstStyle/>
        <a:p>
          <a:pPr algn="ctr"/>
          <a:r>
            <a:rPr lang="ru-RU" sz="1200">
              <a:latin typeface="Times New Roman" pitchFamily="18" charset="0"/>
              <a:cs typeface="Times New Roman" pitchFamily="18" charset="0"/>
            </a:rPr>
            <a:t>Проектная деятельность</a:t>
          </a:r>
        </a:p>
      </dgm:t>
    </dgm:pt>
    <dgm:pt modelId="{F34B2689-B8A9-44F4-8D40-3A01518994FF}" type="parTrans" cxnId="{F701FFD0-CD65-45F0-A0DA-5B4203933A65}">
      <dgm:prSet/>
      <dgm:spPr/>
      <dgm:t>
        <a:bodyPr/>
        <a:lstStyle/>
        <a:p>
          <a:pPr algn="ctr"/>
          <a:endParaRPr lang="ru-RU"/>
        </a:p>
      </dgm:t>
    </dgm:pt>
    <dgm:pt modelId="{B1160116-303C-4712-B474-3298BB3D260E}" type="sibTrans" cxnId="{F701FFD0-CD65-45F0-A0DA-5B4203933A65}">
      <dgm:prSet/>
      <dgm:spPr/>
      <dgm:t>
        <a:bodyPr/>
        <a:lstStyle/>
        <a:p>
          <a:pPr algn="ctr"/>
          <a:endParaRPr lang="ru-RU"/>
        </a:p>
      </dgm:t>
    </dgm:pt>
    <dgm:pt modelId="{DF3D26A0-A28B-485D-AC7B-5468AE508562}">
      <dgm:prSet custT="1"/>
      <dgm:spPr/>
      <dgm:t>
        <a:bodyPr/>
        <a:lstStyle/>
        <a:p>
          <a:pPr algn="ctr">
            <a:lnSpc>
              <a:spcPct val="100000"/>
            </a:lnSpc>
            <a:spcAft>
              <a:spcPts val="0"/>
            </a:spcAft>
          </a:pPr>
          <a:r>
            <a:rPr lang="ru-RU" sz="1000">
              <a:solidFill>
                <a:schemeClr val="tx1"/>
              </a:solidFill>
              <a:latin typeface="Times New Roman" pitchFamily="18" charset="0"/>
              <a:cs typeface="Times New Roman" pitchFamily="18" charset="0"/>
            </a:rPr>
            <a:t>Совместная  познавательно-исследовательская деятельность взрослого и детей </a:t>
          </a:r>
        </a:p>
        <a:p>
          <a:pPr algn="ctr">
            <a:lnSpc>
              <a:spcPct val="100000"/>
            </a:lnSpc>
            <a:spcAft>
              <a:spcPts val="0"/>
            </a:spcAft>
          </a:pPr>
          <a:r>
            <a:rPr lang="ru-RU" sz="1000">
              <a:solidFill>
                <a:schemeClr val="tx1"/>
              </a:solidFill>
              <a:latin typeface="Times New Roman" pitchFamily="18" charset="0"/>
              <a:cs typeface="Times New Roman" pitchFamily="18" charset="0"/>
            </a:rPr>
            <a:t> - опыты и экспериментирование</a:t>
          </a:r>
        </a:p>
      </dgm:t>
    </dgm:pt>
    <dgm:pt modelId="{51E6107D-A1C5-4A15-A421-88AE4672ABF6}" type="parTrans" cxnId="{4047502A-E2BC-466B-A990-00099426B4EF}">
      <dgm:prSet/>
      <dgm:spPr/>
      <dgm:t>
        <a:bodyPr/>
        <a:lstStyle/>
        <a:p>
          <a:pPr algn="ctr"/>
          <a:endParaRPr lang="ru-RU"/>
        </a:p>
      </dgm:t>
    </dgm:pt>
    <dgm:pt modelId="{2EAAB261-C681-4967-97B3-49337040D57C}" type="sibTrans" cxnId="{4047502A-E2BC-466B-A990-00099426B4EF}">
      <dgm:prSet/>
      <dgm:spPr/>
      <dgm:t>
        <a:bodyPr/>
        <a:lstStyle/>
        <a:p>
          <a:pPr algn="ctr"/>
          <a:endParaRPr lang="ru-RU"/>
        </a:p>
      </dgm:t>
    </dgm:pt>
    <dgm:pt modelId="{C7A576D2-1518-4F24-A10D-C15C92BAA914}">
      <dgm:prSet custT="1"/>
      <dgm:spPr/>
      <dgm:t>
        <a:bodyPr/>
        <a:lstStyle/>
        <a:p>
          <a:pPr algn="ctr"/>
          <a:r>
            <a:rPr lang="ru-RU" sz="1000">
              <a:latin typeface="Times New Roman" pitchFamily="18" charset="0"/>
              <a:cs typeface="Times New Roman" pitchFamily="18" charset="0"/>
            </a:rPr>
            <a:t>Наблюдение и элементарный бытовой труд в центре экспериментирования</a:t>
          </a:r>
        </a:p>
      </dgm:t>
    </dgm:pt>
    <dgm:pt modelId="{59ADCCC0-75A0-4D0C-B111-4E10A5233C95}" type="parTrans" cxnId="{29FB6A5A-FA4F-4CBE-9F0B-D764192ED92A}">
      <dgm:prSet/>
      <dgm:spPr/>
      <dgm:t>
        <a:bodyPr/>
        <a:lstStyle/>
        <a:p>
          <a:pPr algn="ctr"/>
          <a:endParaRPr lang="ru-RU"/>
        </a:p>
      </dgm:t>
    </dgm:pt>
    <dgm:pt modelId="{A1763B9F-27B0-4F61-8A9A-8EE4FC7EF9BB}" type="sibTrans" cxnId="{29FB6A5A-FA4F-4CBE-9F0B-D764192ED92A}">
      <dgm:prSet/>
      <dgm:spPr/>
      <dgm:t>
        <a:bodyPr/>
        <a:lstStyle/>
        <a:p>
          <a:pPr algn="ctr"/>
          <a:endParaRPr lang="ru-RU"/>
        </a:p>
      </dgm:t>
    </dgm:pt>
    <dgm:pt modelId="{D38D9562-D4BB-4EC6-BEAD-4CE1CEF97520}">
      <dgm:prSet custT="1"/>
      <dgm:spPr/>
      <dgm:t>
        <a:bodyPr/>
        <a:lstStyle/>
        <a:p>
          <a:pPr algn="ctr">
            <a:lnSpc>
              <a:spcPct val="100000"/>
            </a:lnSpc>
            <a:spcAft>
              <a:spcPts val="0"/>
            </a:spcAft>
          </a:pPr>
          <a:r>
            <a:rPr lang="ru-RU" sz="1000">
              <a:solidFill>
                <a:schemeClr val="tx1"/>
              </a:solidFill>
              <a:latin typeface="Times New Roman" pitchFamily="18" charset="0"/>
              <a:cs typeface="Times New Roman" pitchFamily="18" charset="0"/>
            </a:rPr>
            <a:t>Совместная деятельность взрослого и детей </a:t>
          </a:r>
        </a:p>
        <a:p>
          <a:pPr algn="ctr">
            <a:lnSpc>
              <a:spcPct val="100000"/>
            </a:lnSpc>
            <a:spcAft>
              <a:spcPts val="0"/>
            </a:spcAft>
          </a:pPr>
          <a:r>
            <a:rPr lang="ru-RU" sz="1000">
              <a:solidFill>
                <a:schemeClr val="tx1"/>
              </a:solidFill>
              <a:latin typeface="Times New Roman" pitchFamily="18" charset="0"/>
              <a:cs typeface="Times New Roman" pitchFamily="18" charset="0"/>
            </a:rPr>
            <a:t>по преобразованию предметов рукотворного мира и живой природы</a:t>
          </a:r>
        </a:p>
      </dgm:t>
    </dgm:pt>
    <dgm:pt modelId="{91ACCDAD-474C-467E-B007-2DA1A068B2F0}" type="parTrans" cxnId="{6ABE0E7F-AB32-467B-9E13-E91786B2D702}">
      <dgm:prSet/>
      <dgm:spPr/>
      <dgm:t>
        <a:bodyPr/>
        <a:lstStyle/>
        <a:p>
          <a:pPr algn="ctr"/>
          <a:endParaRPr lang="ru-RU"/>
        </a:p>
      </dgm:t>
    </dgm:pt>
    <dgm:pt modelId="{8CFE280B-0B38-4DDC-B866-5C684993719F}" type="sibTrans" cxnId="{6ABE0E7F-AB32-467B-9E13-E91786B2D702}">
      <dgm:prSet/>
      <dgm:spPr/>
      <dgm:t>
        <a:bodyPr/>
        <a:lstStyle/>
        <a:p>
          <a:pPr algn="ctr"/>
          <a:endParaRPr lang="ru-RU"/>
        </a:p>
      </dgm:t>
    </dgm:pt>
    <dgm:pt modelId="{B1E8600A-34EA-4A5F-856E-CAED4EE8CEC2}">
      <dgm:prSet custT="1"/>
      <dgm:spPr/>
      <dgm:t>
        <a:bodyPr/>
        <a:lstStyle/>
        <a:p>
          <a:pPr algn="ctr">
            <a:lnSpc>
              <a:spcPct val="100000"/>
            </a:lnSpc>
            <a:spcAft>
              <a:spcPts val="0"/>
            </a:spcAft>
          </a:pPr>
          <a:r>
            <a:rPr lang="ru-RU" sz="1000">
              <a:solidFill>
                <a:schemeClr val="tx1"/>
              </a:solidFill>
              <a:latin typeface="Times New Roman" pitchFamily="18" charset="0"/>
              <a:cs typeface="Times New Roman" pitchFamily="18" charset="0"/>
            </a:rPr>
            <a:t>Создание условий для самостоятельной деятельности детей в центрах развития </a:t>
          </a:r>
        </a:p>
      </dgm:t>
    </dgm:pt>
    <dgm:pt modelId="{E455DE43-238C-4AF5-8406-5F3CDD42A929}" type="parTrans" cxnId="{40DC9390-CF85-4223-B38E-EAE73AAF91BF}">
      <dgm:prSet/>
      <dgm:spPr/>
      <dgm:t>
        <a:bodyPr/>
        <a:lstStyle/>
        <a:p>
          <a:pPr algn="ctr"/>
          <a:endParaRPr lang="ru-RU"/>
        </a:p>
      </dgm:t>
    </dgm:pt>
    <dgm:pt modelId="{60C2AA03-6485-4AA6-A56B-B7B1C0C1C49B}" type="sibTrans" cxnId="{40DC9390-CF85-4223-B38E-EAE73AAF91BF}">
      <dgm:prSet/>
      <dgm:spPr/>
      <dgm:t>
        <a:bodyPr/>
        <a:lstStyle/>
        <a:p>
          <a:pPr algn="ctr"/>
          <a:endParaRPr lang="ru-RU"/>
        </a:p>
      </dgm:t>
    </dgm:pt>
    <dgm:pt modelId="{422BD782-4B7F-46C8-8C21-1C5BEB6F79D7}" type="pres">
      <dgm:prSet presAssocID="{09076A59-9AF1-4DF3-A242-D852ABA6D9EB}" presName="linear" presStyleCnt="0">
        <dgm:presLayoutVars>
          <dgm:animLvl val="lvl"/>
          <dgm:resizeHandles val="exact"/>
        </dgm:presLayoutVars>
      </dgm:prSet>
      <dgm:spPr/>
      <dgm:t>
        <a:bodyPr/>
        <a:lstStyle/>
        <a:p>
          <a:endParaRPr lang="ru-RU"/>
        </a:p>
      </dgm:t>
    </dgm:pt>
    <dgm:pt modelId="{9C0A6DD9-32DA-49C5-A7BB-5E9631BA1414}" type="pres">
      <dgm:prSet presAssocID="{35C21931-FEEE-425A-A0F7-0E342F791A35}" presName="parentText" presStyleLbl="node1" presStyleIdx="0" presStyleCnt="5" custScaleY="37003">
        <dgm:presLayoutVars>
          <dgm:chMax val="0"/>
          <dgm:bulletEnabled val="1"/>
        </dgm:presLayoutVars>
      </dgm:prSet>
      <dgm:spPr/>
      <dgm:t>
        <a:bodyPr/>
        <a:lstStyle/>
        <a:p>
          <a:endParaRPr lang="ru-RU"/>
        </a:p>
      </dgm:t>
    </dgm:pt>
    <dgm:pt modelId="{268CFB4A-5675-4173-A0A5-810604550209}" type="pres">
      <dgm:prSet presAssocID="{B1160116-303C-4712-B474-3298BB3D260E}" presName="spacer" presStyleCnt="0"/>
      <dgm:spPr/>
    </dgm:pt>
    <dgm:pt modelId="{969B1C34-BDC0-4D57-BB35-FA5CDE37F607}" type="pres">
      <dgm:prSet presAssocID="{DF3D26A0-A28B-485D-AC7B-5468AE508562}" presName="parentText" presStyleLbl="node1" presStyleIdx="1" presStyleCnt="5" custScaleY="73582" custLinFactNeighborY="-3951">
        <dgm:presLayoutVars>
          <dgm:chMax val="0"/>
          <dgm:bulletEnabled val="1"/>
        </dgm:presLayoutVars>
      </dgm:prSet>
      <dgm:spPr/>
      <dgm:t>
        <a:bodyPr/>
        <a:lstStyle/>
        <a:p>
          <a:endParaRPr lang="ru-RU"/>
        </a:p>
      </dgm:t>
    </dgm:pt>
    <dgm:pt modelId="{C3EBD4CB-5A48-4D1A-8F35-96203281E317}" type="pres">
      <dgm:prSet presAssocID="{2EAAB261-C681-4967-97B3-49337040D57C}" presName="spacer" presStyleCnt="0"/>
      <dgm:spPr/>
    </dgm:pt>
    <dgm:pt modelId="{038403E4-559F-455A-AC0A-3477BC6934AE}" type="pres">
      <dgm:prSet presAssocID="{C7A576D2-1518-4F24-A10D-C15C92BAA914}" presName="parentText" presStyleLbl="node1" presStyleIdx="2" presStyleCnt="5" custScaleY="57402" custLinFactNeighborY="-91305">
        <dgm:presLayoutVars>
          <dgm:chMax val="0"/>
          <dgm:bulletEnabled val="1"/>
        </dgm:presLayoutVars>
      </dgm:prSet>
      <dgm:spPr/>
      <dgm:t>
        <a:bodyPr/>
        <a:lstStyle/>
        <a:p>
          <a:endParaRPr lang="ru-RU"/>
        </a:p>
      </dgm:t>
    </dgm:pt>
    <dgm:pt modelId="{9FDCC262-AEF6-4D05-9194-46B8A4EC2D9D}" type="pres">
      <dgm:prSet presAssocID="{A1763B9F-27B0-4F61-8A9A-8EE4FC7EF9BB}" presName="spacer" presStyleCnt="0"/>
      <dgm:spPr/>
    </dgm:pt>
    <dgm:pt modelId="{62A6E52D-5025-482C-87F7-ADB990BCE74E}" type="pres">
      <dgm:prSet presAssocID="{D38D9562-D4BB-4EC6-BEAD-4CE1CEF97520}" presName="parentText" presStyleLbl="node1" presStyleIdx="3" presStyleCnt="5" custScaleY="84087" custLinFactY="-3530" custLinFactNeighborY="-100000">
        <dgm:presLayoutVars>
          <dgm:chMax val="0"/>
          <dgm:bulletEnabled val="1"/>
        </dgm:presLayoutVars>
      </dgm:prSet>
      <dgm:spPr/>
      <dgm:t>
        <a:bodyPr/>
        <a:lstStyle/>
        <a:p>
          <a:endParaRPr lang="ru-RU"/>
        </a:p>
      </dgm:t>
    </dgm:pt>
    <dgm:pt modelId="{20670DF1-A465-43AC-8B01-41C8231721E6}" type="pres">
      <dgm:prSet presAssocID="{8CFE280B-0B38-4DDC-B866-5C684993719F}" presName="spacer" presStyleCnt="0"/>
      <dgm:spPr/>
    </dgm:pt>
    <dgm:pt modelId="{CF998D46-9FB5-4D43-BC4A-8197C22F7E0D}" type="pres">
      <dgm:prSet presAssocID="{B1E8600A-34EA-4A5F-856E-CAED4EE8CEC2}" presName="parentText" presStyleLbl="node1" presStyleIdx="4" presStyleCnt="5" custScaleY="62925" custLinFactNeighborY="4771">
        <dgm:presLayoutVars>
          <dgm:chMax val="0"/>
          <dgm:bulletEnabled val="1"/>
        </dgm:presLayoutVars>
      </dgm:prSet>
      <dgm:spPr/>
      <dgm:t>
        <a:bodyPr/>
        <a:lstStyle/>
        <a:p>
          <a:endParaRPr lang="ru-RU"/>
        </a:p>
      </dgm:t>
    </dgm:pt>
  </dgm:ptLst>
  <dgm:cxnLst>
    <dgm:cxn modelId="{F701FFD0-CD65-45F0-A0DA-5B4203933A65}" srcId="{09076A59-9AF1-4DF3-A242-D852ABA6D9EB}" destId="{35C21931-FEEE-425A-A0F7-0E342F791A35}" srcOrd="0" destOrd="0" parTransId="{F34B2689-B8A9-44F4-8D40-3A01518994FF}" sibTransId="{B1160116-303C-4712-B474-3298BB3D260E}"/>
    <dgm:cxn modelId="{13CC86E4-934A-4917-9538-1CB79315FBC5}" type="presOf" srcId="{09076A59-9AF1-4DF3-A242-D852ABA6D9EB}" destId="{422BD782-4B7F-46C8-8C21-1C5BEB6F79D7}" srcOrd="0" destOrd="0" presId="urn:microsoft.com/office/officeart/2005/8/layout/vList2"/>
    <dgm:cxn modelId="{29FB6A5A-FA4F-4CBE-9F0B-D764192ED92A}" srcId="{09076A59-9AF1-4DF3-A242-D852ABA6D9EB}" destId="{C7A576D2-1518-4F24-A10D-C15C92BAA914}" srcOrd="2" destOrd="0" parTransId="{59ADCCC0-75A0-4D0C-B111-4E10A5233C95}" sibTransId="{A1763B9F-27B0-4F61-8A9A-8EE4FC7EF9BB}"/>
    <dgm:cxn modelId="{579F98B6-CDAF-40D5-84D8-FB7B6F3C91CB}" type="presOf" srcId="{B1E8600A-34EA-4A5F-856E-CAED4EE8CEC2}" destId="{CF998D46-9FB5-4D43-BC4A-8197C22F7E0D}" srcOrd="0" destOrd="0" presId="urn:microsoft.com/office/officeart/2005/8/layout/vList2"/>
    <dgm:cxn modelId="{6ABE0E7F-AB32-467B-9E13-E91786B2D702}" srcId="{09076A59-9AF1-4DF3-A242-D852ABA6D9EB}" destId="{D38D9562-D4BB-4EC6-BEAD-4CE1CEF97520}" srcOrd="3" destOrd="0" parTransId="{91ACCDAD-474C-467E-B007-2DA1A068B2F0}" sibTransId="{8CFE280B-0B38-4DDC-B866-5C684993719F}"/>
    <dgm:cxn modelId="{6A813285-4F6E-4D05-9D46-685067FDA087}" type="presOf" srcId="{C7A576D2-1518-4F24-A10D-C15C92BAA914}" destId="{038403E4-559F-455A-AC0A-3477BC6934AE}" srcOrd="0" destOrd="0" presId="urn:microsoft.com/office/officeart/2005/8/layout/vList2"/>
    <dgm:cxn modelId="{FAB3FE3A-1D8A-4100-95D9-780DDBE033A1}" type="presOf" srcId="{DF3D26A0-A28B-485D-AC7B-5468AE508562}" destId="{969B1C34-BDC0-4D57-BB35-FA5CDE37F607}" srcOrd="0" destOrd="0" presId="urn:microsoft.com/office/officeart/2005/8/layout/vList2"/>
    <dgm:cxn modelId="{5C988045-5868-44C0-B737-ACDD64A132FC}" type="presOf" srcId="{35C21931-FEEE-425A-A0F7-0E342F791A35}" destId="{9C0A6DD9-32DA-49C5-A7BB-5E9631BA1414}" srcOrd="0" destOrd="0" presId="urn:microsoft.com/office/officeart/2005/8/layout/vList2"/>
    <dgm:cxn modelId="{4047502A-E2BC-466B-A990-00099426B4EF}" srcId="{09076A59-9AF1-4DF3-A242-D852ABA6D9EB}" destId="{DF3D26A0-A28B-485D-AC7B-5468AE508562}" srcOrd="1" destOrd="0" parTransId="{51E6107D-A1C5-4A15-A421-88AE4672ABF6}" sibTransId="{2EAAB261-C681-4967-97B3-49337040D57C}"/>
    <dgm:cxn modelId="{A05B840D-5B3A-4595-92C0-62421CDB7C2F}" type="presOf" srcId="{D38D9562-D4BB-4EC6-BEAD-4CE1CEF97520}" destId="{62A6E52D-5025-482C-87F7-ADB990BCE74E}" srcOrd="0" destOrd="0" presId="urn:microsoft.com/office/officeart/2005/8/layout/vList2"/>
    <dgm:cxn modelId="{40DC9390-CF85-4223-B38E-EAE73AAF91BF}" srcId="{09076A59-9AF1-4DF3-A242-D852ABA6D9EB}" destId="{B1E8600A-34EA-4A5F-856E-CAED4EE8CEC2}" srcOrd="4" destOrd="0" parTransId="{E455DE43-238C-4AF5-8406-5F3CDD42A929}" sibTransId="{60C2AA03-6485-4AA6-A56B-B7B1C0C1C49B}"/>
    <dgm:cxn modelId="{0B5A72C5-7A27-4623-82F6-02AD30B4C58C}" type="presParOf" srcId="{422BD782-4B7F-46C8-8C21-1C5BEB6F79D7}" destId="{9C0A6DD9-32DA-49C5-A7BB-5E9631BA1414}" srcOrd="0" destOrd="0" presId="urn:microsoft.com/office/officeart/2005/8/layout/vList2"/>
    <dgm:cxn modelId="{08A4CB1D-7145-463B-B01D-4B7F9407D2F9}" type="presParOf" srcId="{422BD782-4B7F-46C8-8C21-1C5BEB6F79D7}" destId="{268CFB4A-5675-4173-A0A5-810604550209}" srcOrd="1" destOrd="0" presId="urn:microsoft.com/office/officeart/2005/8/layout/vList2"/>
    <dgm:cxn modelId="{000B4E55-3094-4182-A7C5-2751E551B64D}" type="presParOf" srcId="{422BD782-4B7F-46C8-8C21-1C5BEB6F79D7}" destId="{969B1C34-BDC0-4D57-BB35-FA5CDE37F607}" srcOrd="2" destOrd="0" presId="urn:microsoft.com/office/officeart/2005/8/layout/vList2"/>
    <dgm:cxn modelId="{85E4C55F-2767-402C-AD21-2A24171D02C1}" type="presParOf" srcId="{422BD782-4B7F-46C8-8C21-1C5BEB6F79D7}" destId="{C3EBD4CB-5A48-4D1A-8F35-96203281E317}" srcOrd="3" destOrd="0" presId="urn:microsoft.com/office/officeart/2005/8/layout/vList2"/>
    <dgm:cxn modelId="{804B14FC-6672-4EAF-8F90-829D483BB216}" type="presParOf" srcId="{422BD782-4B7F-46C8-8C21-1C5BEB6F79D7}" destId="{038403E4-559F-455A-AC0A-3477BC6934AE}" srcOrd="4" destOrd="0" presId="urn:microsoft.com/office/officeart/2005/8/layout/vList2"/>
    <dgm:cxn modelId="{ADB9169D-5858-4D45-A222-9E17E5979F70}" type="presParOf" srcId="{422BD782-4B7F-46C8-8C21-1C5BEB6F79D7}" destId="{9FDCC262-AEF6-4D05-9194-46B8A4EC2D9D}" srcOrd="5" destOrd="0" presId="urn:microsoft.com/office/officeart/2005/8/layout/vList2"/>
    <dgm:cxn modelId="{6FF692CD-4A0B-465E-814C-152621B25CCF}" type="presParOf" srcId="{422BD782-4B7F-46C8-8C21-1C5BEB6F79D7}" destId="{62A6E52D-5025-482C-87F7-ADB990BCE74E}" srcOrd="6" destOrd="0" presId="urn:microsoft.com/office/officeart/2005/8/layout/vList2"/>
    <dgm:cxn modelId="{EB1AE534-7C67-4B76-A2A5-1F41AE35B84D}" type="presParOf" srcId="{422BD782-4B7F-46C8-8C21-1C5BEB6F79D7}" destId="{20670DF1-A465-43AC-8B01-41C8231721E6}" srcOrd="7" destOrd="0" presId="urn:microsoft.com/office/officeart/2005/8/layout/vList2"/>
    <dgm:cxn modelId="{0AC07330-2D5C-4CF7-A80F-BDA8C4374021}" type="presParOf" srcId="{422BD782-4B7F-46C8-8C21-1C5BEB6F79D7}" destId="{CF998D46-9FB5-4D43-BC4A-8197C22F7E0D}" srcOrd="8"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E7B2D-F2E6-4C36-AA62-47E38AC8DA75}">
      <dsp:nvSpPr>
        <dsp:cNvPr id="0" name=""/>
        <dsp:cNvSpPr/>
      </dsp:nvSpPr>
      <dsp:spPr>
        <a:xfrm>
          <a:off x="-35490" y="767"/>
          <a:ext cx="5667963" cy="170984"/>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Развивающая предметно-пространственная среда </a:t>
          </a:r>
          <a:r>
            <a:rPr lang="ru-RU" sz="800" b="1" kern="1200">
              <a:latin typeface="Times New Roman" pitchFamily="18" charset="0"/>
              <a:cs typeface="Times New Roman" pitchFamily="18" charset="0"/>
            </a:rPr>
            <a:t>разнообразна по своему содержанию</a:t>
          </a:r>
        </a:p>
      </dsp:txBody>
      <dsp:txXfrm>
        <a:off x="-30482" y="5775"/>
        <a:ext cx="5362250" cy="160968"/>
      </dsp:txXfrm>
    </dsp:sp>
    <dsp:sp modelId="{5A80F5C7-153F-4F5C-A764-E85013414EB4}">
      <dsp:nvSpPr>
        <dsp:cNvPr id="0" name=""/>
        <dsp:cNvSpPr/>
      </dsp:nvSpPr>
      <dsp:spPr>
        <a:xfrm>
          <a:off x="456546" y="234547"/>
          <a:ext cx="5526000" cy="28071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Times New Roman" pitchFamily="18" charset="0"/>
              <a:cs typeface="Times New Roman" pitchFamily="18" charset="0"/>
            </a:rPr>
            <a:t>Содержание развивающей предметно-пространственной среды учитывает </a:t>
          </a:r>
          <a:r>
            <a:rPr lang="ru-RU" sz="800" b="1" kern="1200">
              <a:solidFill>
                <a:sysClr val="windowText" lastClr="000000"/>
              </a:solidFill>
              <a:latin typeface="Times New Roman" pitchFamily="18" charset="0"/>
              <a:cs typeface="Times New Roman" pitchFamily="18" charset="0"/>
            </a:rPr>
            <a:t>индивидуальные особенности и интересы</a:t>
          </a:r>
          <a:r>
            <a:rPr lang="ru-RU" sz="800" kern="1200">
              <a:solidFill>
                <a:sysClr val="windowText" lastClr="000000"/>
              </a:solidFill>
              <a:latin typeface="Times New Roman" pitchFamily="18" charset="0"/>
              <a:cs typeface="Times New Roman" pitchFamily="18" charset="0"/>
            </a:rPr>
            <a:t> детей конкретной группы</a:t>
          </a:r>
        </a:p>
      </dsp:txBody>
      <dsp:txXfrm>
        <a:off x="464768" y="242769"/>
        <a:ext cx="4932162" cy="264266"/>
      </dsp:txXfrm>
    </dsp:sp>
    <dsp:sp modelId="{B5E802EE-1C04-4171-83A5-FD59F7264066}">
      <dsp:nvSpPr>
        <dsp:cNvPr id="0" name=""/>
        <dsp:cNvSpPr/>
      </dsp:nvSpPr>
      <dsp:spPr>
        <a:xfrm>
          <a:off x="860802" y="606281"/>
          <a:ext cx="5526000" cy="11452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solidFill>
                <a:schemeClr val="tx1"/>
              </a:solidFill>
              <a:latin typeface="Times New Roman" pitchFamily="18" charset="0"/>
              <a:cs typeface="Times New Roman" pitchFamily="18" charset="0"/>
            </a:rPr>
            <a:t>В группе преобладает </a:t>
          </a:r>
          <a:r>
            <a:rPr lang="ru-RU" sz="800" b="1" kern="1200">
              <a:solidFill>
                <a:schemeClr val="tx1"/>
              </a:solidFill>
              <a:latin typeface="Times New Roman" pitchFamily="18" charset="0"/>
              <a:cs typeface="Times New Roman" pitchFamily="18" charset="0"/>
            </a:rPr>
            <a:t>демократический стиль общения</a:t>
          </a:r>
          <a:r>
            <a:rPr lang="ru-RU" sz="800" kern="1200">
              <a:solidFill>
                <a:schemeClr val="tx1"/>
              </a:solidFill>
              <a:latin typeface="Times New Roman" pitchFamily="18" charset="0"/>
              <a:cs typeface="Times New Roman" pitchFamily="18" charset="0"/>
            </a:rPr>
            <a:t> воспитателей с детьми</a:t>
          </a:r>
        </a:p>
      </dsp:txBody>
      <dsp:txXfrm>
        <a:off x="864156" y="609635"/>
        <a:ext cx="4941898" cy="107820"/>
      </dsp:txXfrm>
    </dsp:sp>
    <dsp:sp modelId="{434420F8-74A3-4131-8307-6A1762029CFE}">
      <dsp:nvSpPr>
        <dsp:cNvPr id="0" name=""/>
        <dsp:cNvSpPr/>
      </dsp:nvSpPr>
      <dsp:spPr>
        <a:xfrm>
          <a:off x="1273458" y="883774"/>
          <a:ext cx="5526000" cy="13682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Воспитатели и родители развивают умения детей осуществлять </a:t>
          </a:r>
          <a:r>
            <a:rPr lang="ru-RU" sz="800" b="1" kern="1200">
              <a:latin typeface="Times New Roman" pitchFamily="18" charset="0"/>
              <a:cs typeface="Times New Roman" pitchFamily="18" charset="0"/>
            </a:rPr>
            <a:t>выбор деятельности и отношений </a:t>
          </a:r>
          <a:r>
            <a:rPr lang="ru-RU" sz="800" kern="1200">
              <a:latin typeface="Times New Roman" pitchFamily="18" charset="0"/>
              <a:cs typeface="Times New Roman" pitchFamily="18" charset="0"/>
            </a:rPr>
            <a:t>в соответствии со своими интересами</a:t>
          </a:r>
        </a:p>
      </dsp:txBody>
      <dsp:txXfrm>
        <a:off x="1277466" y="887782"/>
        <a:ext cx="4940590" cy="128812"/>
      </dsp:txXfrm>
    </dsp:sp>
    <dsp:sp modelId="{9993C680-DC8A-46AB-88D7-9CC881469276}">
      <dsp:nvSpPr>
        <dsp:cNvPr id="0" name=""/>
        <dsp:cNvSpPr/>
      </dsp:nvSpPr>
      <dsp:spPr>
        <a:xfrm>
          <a:off x="1686114" y="1033187"/>
          <a:ext cx="5526000" cy="41528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b="1" kern="1200">
              <a:latin typeface="Times New Roman" pitchFamily="18" charset="0"/>
              <a:cs typeface="Times New Roman" pitchFamily="18" charset="0"/>
            </a:rPr>
            <a:t>Родители </a:t>
          </a:r>
          <a:r>
            <a:rPr lang="ru-RU" sz="800" kern="1200">
              <a:latin typeface="Times New Roman" pitchFamily="18" charset="0"/>
              <a:cs typeface="Times New Roman" pitchFamily="18" charset="0"/>
            </a:rPr>
            <a:t>в курсе всего, </a:t>
          </a:r>
          <a:r>
            <a:rPr lang="ru-RU" sz="800" b="1" kern="1200">
              <a:latin typeface="Times New Roman" pitchFamily="18" charset="0"/>
              <a:cs typeface="Times New Roman" pitchFamily="18" charset="0"/>
            </a:rPr>
            <a:t>что происходит в жизни ребенка</a:t>
          </a:r>
          <a:r>
            <a:rPr lang="ru-RU" sz="800" kern="1200">
              <a:latin typeface="Times New Roman" pitchFamily="18" charset="0"/>
              <a:cs typeface="Times New Roman" pitchFamily="18" charset="0"/>
            </a:rPr>
            <a:t>: чем он занимался, </a:t>
          </a:r>
        </a:p>
        <a:p>
          <a:pPr lvl="0" algn="ctr" defTabSz="355600">
            <a:lnSpc>
              <a:spcPct val="100000"/>
            </a:lnSpc>
            <a:spcBef>
              <a:spcPct val="0"/>
            </a:spcBef>
            <a:spcAft>
              <a:spcPts val="0"/>
            </a:spcAft>
          </a:pPr>
          <a:r>
            <a:rPr lang="ru-RU" sz="800" kern="1200">
              <a:latin typeface="Times New Roman" pitchFamily="18" charset="0"/>
              <a:cs typeface="Times New Roman" pitchFamily="18" charset="0"/>
            </a:rPr>
            <a:t>что нового узнал, чем ему нужно помочь в поиске нового и т. д. </a:t>
          </a:r>
        </a:p>
      </dsp:txBody>
      <dsp:txXfrm>
        <a:off x="1698277" y="1045350"/>
        <a:ext cx="4924280" cy="390962"/>
      </dsp:txXfrm>
    </dsp:sp>
    <dsp:sp modelId="{F0D29F57-9A61-4EF7-A3A8-D2673C7D4207}">
      <dsp:nvSpPr>
        <dsp:cNvPr id="0" name=""/>
        <dsp:cNvSpPr/>
      </dsp:nvSpPr>
      <dsp:spPr>
        <a:xfrm>
          <a:off x="5394574" y="144692"/>
          <a:ext cx="169096" cy="164737"/>
        </a:xfrm>
        <a:prstGeom prst="downArrow">
          <a:avLst>
            <a:gd name="adj1" fmla="val 55000"/>
            <a:gd name="adj2" fmla="val 45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ru-RU" sz="1600" kern="1200"/>
        </a:p>
      </dsp:txBody>
      <dsp:txXfrm>
        <a:off x="5432621" y="144692"/>
        <a:ext cx="93002" cy="123965"/>
      </dsp:txXfrm>
    </dsp:sp>
    <dsp:sp modelId="{15E8E6B5-8E82-494D-9CCD-47BC1FFE10AD}">
      <dsp:nvSpPr>
        <dsp:cNvPr id="0" name=""/>
        <dsp:cNvSpPr/>
      </dsp:nvSpPr>
      <dsp:spPr>
        <a:xfrm>
          <a:off x="5809409" y="433335"/>
          <a:ext cx="164737" cy="164737"/>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ru-RU" sz="1600" kern="1200"/>
        </a:p>
      </dsp:txBody>
      <dsp:txXfrm>
        <a:off x="5846475" y="433335"/>
        <a:ext cx="90605" cy="123965"/>
      </dsp:txXfrm>
    </dsp:sp>
    <dsp:sp modelId="{A8FB5F4F-C89C-4ED3-BC03-2110C470DFE3}">
      <dsp:nvSpPr>
        <dsp:cNvPr id="0" name=""/>
        <dsp:cNvSpPr/>
      </dsp:nvSpPr>
      <dsp:spPr>
        <a:xfrm>
          <a:off x="6222065" y="717754"/>
          <a:ext cx="164737" cy="164737"/>
        </a:xfrm>
        <a:prstGeom prst="downArrow">
          <a:avLst>
            <a:gd name="adj1" fmla="val 55000"/>
            <a:gd name="adj2" fmla="val 45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ru-RU" sz="1600" kern="1200"/>
        </a:p>
      </dsp:txBody>
      <dsp:txXfrm>
        <a:off x="6259131" y="717754"/>
        <a:ext cx="90605" cy="123965"/>
      </dsp:txXfrm>
    </dsp:sp>
    <dsp:sp modelId="{502B6EA0-C469-4FC8-B0A7-E3BBB7A077AF}">
      <dsp:nvSpPr>
        <dsp:cNvPr id="0" name=""/>
        <dsp:cNvSpPr/>
      </dsp:nvSpPr>
      <dsp:spPr>
        <a:xfrm>
          <a:off x="6634721" y="1009212"/>
          <a:ext cx="164737" cy="164737"/>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endParaRPr lang="ru-RU" sz="1400" kern="1200"/>
        </a:p>
      </dsp:txBody>
      <dsp:txXfrm>
        <a:off x="6671787" y="1009212"/>
        <a:ext cx="90605" cy="1239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A6DD9-32DA-49C5-A7BB-5E9631BA1414}">
      <dsp:nvSpPr>
        <dsp:cNvPr id="0" name=""/>
        <dsp:cNvSpPr/>
      </dsp:nvSpPr>
      <dsp:spPr>
        <a:xfrm>
          <a:off x="0" y="1787"/>
          <a:ext cx="6953250" cy="15260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Проектная деятельность</a:t>
          </a:r>
        </a:p>
      </dsp:txBody>
      <dsp:txXfrm>
        <a:off x="7450" y="9237"/>
        <a:ext cx="6938350" cy="137709"/>
      </dsp:txXfrm>
    </dsp:sp>
    <dsp:sp modelId="{969B1C34-BDC0-4D57-BB35-FA5CDE37F607}">
      <dsp:nvSpPr>
        <dsp:cNvPr id="0" name=""/>
        <dsp:cNvSpPr/>
      </dsp:nvSpPr>
      <dsp:spPr>
        <a:xfrm>
          <a:off x="0" y="195889"/>
          <a:ext cx="6953250" cy="30347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chemeClr val="tx1"/>
              </a:solidFill>
              <a:latin typeface="Times New Roman" pitchFamily="18" charset="0"/>
              <a:cs typeface="Times New Roman" pitchFamily="18" charset="0"/>
            </a:rPr>
            <a:t>Совместная  познавательно-исследовательская деятельность взрослого и детей </a:t>
          </a:r>
        </a:p>
        <a:p>
          <a:pPr lvl="0" algn="ctr" defTabSz="444500">
            <a:lnSpc>
              <a:spcPct val="100000"/>
            </a:lnSpc>
            <a:spcBef>
              <a:spcPct val="0"/>
            </a:spcBef>
            <a:spcAft>
              <a:spcPts val="0"/>
            </a:spcAft>
          </a:pPr>
          <a:r>
            <a:rPr lang="ru-RU" sz="1000" kern="1200">
              <a:solidFill>
                <a:schemeClr val="tx1"/>
              </a:solidFill>
              <a:latin typeface="Times New Roman" pitchFamily="18" charset="0"/>
              <a:cs typeface="Times New Roman" pitchFamily="18" charset="0"/>
            </a:rPr>
            <a:t> - опыты и экспериментирование</a:t>
          </a:r>
        </a:p>
      </dsp:txBody>
      <dsp:txXfrm>
        <a:off x="14814" y="210703"/>
        <a:ext cx="6923622" cy="273842"/>
      </dsp:txXfrm>
    </dsp:sp>
    <dsp:sp modelId="{038403E4-559F-455A-AC0A-3477BC6934AE}">
      <dsp:nvSpPr>
        <dsp:cNvPr id="0" name=""/>
        <dsp:cNvSpPr/>
      </dsp:nvSpPr>
      <dsp:spPr>
        <a:xfrm>
          <a:off x="0" y="504823"/>
          <a:ext cx="6953250" cy="23674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Наблюдение и элементарный бытовой труд в центре экспериментирования</a:t>
          </a:r>
        </a:p>
      </dsp:txBody>
      <dsp:txXfrm>
        <a:off x="11557" y="516380"/>
        <a:ext cx="6930136" cy="213626"/>
      </dsp:txXfrm>
    </dsp:sp>
    <dsp:sp modelId="{62A6E52D-5025-482C-87F7-ADB990BCE74E}">
      <dsp:nvSpPr>
        <dsp:cNvPr id="0" name=""/>
        <dsp:cNvSpPr/>
      </dsp:nvSpPr>
      <dsp:spPr>
        <a:xfrm>
          <a:off x="0" y="766448"/>
          <a:ext cx="6953250" cy="34679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chemeClr val="tx1"/>
              </a:solidFill>
              <a:latin typeface="Times New Roman" pitchFamily="18" charset="0"/>
              <a:cs typeface="Times New Roman" pitchFamily="18" charset="0"/>
            </a:rPr>
            <a:t>Совместная деятельность взрослого и детей </a:t>
          </a:r>
        </a:p>
        <a:p>
          <a:pPr lvl="0" algn="ctr" defTabSz="444500">
            <a:lnSpc>
              <a:spcPct val="100000"/>
            </a:lnSpc>
            <a:spcBef>
              <a:spcPct val="0"/>
            </a:spcBef>
            <a:spcAft>
              <a:spcPts val="0"/>
            </a:spcAft>
          </a:pPr>
          <a:r>
            <a:rPr lang="ru-RU" sz="1000" kern="1200">
              <a:solidFill>
                <a:schemeClr val="tx1"/>
              </a:solidFill>
              <a:latin typeface="Times New Roman" pitchFamily="18" charset="0"/>
              <a:cs typeface="Times New Roman" pitchFamily="18" charset="0"/>
            </a:rPr>
            <a:t>по преобразованию предметов рукотворного мира и живой природы</a:t>
          </a:r>
        </a:p>
      </dsp:txBody>
      <dsp:txXfrm>
        <a:off x="16929" y="783377"/>
        <a:ext cx="6919392" cy="312937"/>
      </dsp:txXfrm>
    </dsp:sp>
    <dsp:sp modelId="{CF998D46-9FB5-4D43-BC4A-8197C22F7E0D}">
      <dsp:nvSpPr>
        <dsp:cNvPr id="0" name=""/>
        <dsp:cNvSpPr/>
      </dsp:nvSpPr>
      <dsp:spPr>
        <a:xfrm>
          <a:off x="0" y="1215990"/>
          <a:ext cx="6953250" cy="25951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chemeClr val="tx1"/>
              </a:solidFill>
              <a:latin typeface="Times New Roman" pitchFamily="18" charset="0"/>
              <a:cs typeface="Times New Roman" pitchFamily="18" charset="0"/>
            </a:rPr>
            <a:t>Создание условий для самостоятельной деятельности детей в центрах развития </a:t>
          </a:r>
        </a:p>
      </dsp:txBody>
      <dsp:txXfrm>
        <a:off x="12669" y="1228659"/>
        <a:ext cx="6927912" cy="23418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E9AEA-5BA3-4652-9C31-87260D33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88</Pages>
  <Words>46334</Words>
  <Characters>264104</Characters>
  <Application>Microsoft Office Word</Application>
  <DocSecurity>0</DocSecurity>
  <Lines>2200</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80</cp:revision>
  <cp:lastPrinted>2020-01-31T06:22:00Z</cp:lastPrinted>
  <dcterms:created xsi:type="dcterms:W3CDTF">2016-08-27T04:19:00Z</dcterms:created>
  <dcterms:modified xsi:type="dcterms:W3CDTF">2020-02-05T04:08:00Z</dcterms:modified>
</cp:coreProperties>
</file>